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600" w:lineRule="exact"/>
        <w:ind w:left="420"/>
        <w:rPr>
          <w:rFonts w:hint="eastAsia" w:ascii="Microsoft JhengHei" w:eastAsia="Microsoft JhengHei"/>
        </w:rPr>
      </w:pPr>
      <w:bookmarkStart w:id="2" w:name="_GoBack"/>
      <w:bookmarkStart w:id="0" w:name="福建省厦门市2020届高中毕业班五月质量检查理综试卷 PDF.pdf"/>
      <w:bookmarkEnd w:id="0"/>
      <w:r>
        <w:pict>
          <v:group id="_x0000_s1026" o:spid="_x0000_s1026" o:spt="203" style="position:absolute;left:0pt;margin-left:10pt;margin-top:-25.8pt;height:841.7pt;width:504.65pt;mso-position-horizontal-relative:page;mso-position-vertical-relative:page;z-index:-54272;mso-width-relative:page;mso-height-relative:page;" coordorigin="1808,0" coordsize="10093,16834">
            <o:lock v:ext="edit"/>
            <v:shape id="_x0000_s1027" o:spid="_x0000_s1027" o:spt="75" type="#_x0000_t75" style="position:absolute;left:1808;top:0;height:16834;width:10093;" filled="f" stroked="f" coordsize="21600,21600">
              <v:path/>
              <v:fill on="f" focussize="0,0"/>
              <v:stroke on="f"/>
              <v:imagedata r:id="rId14" o:title=""/>
              <o:lock v:ext="edit" aspectratio="t"/>
            </v:shape>
            <v:shape id="_x0000_s1028" o:spid="_x0000_s1028" o:spt="75" type="#_x0000_t75" style="position:absolute;left:2241;top:11413;height:1369;width:2140;" filled="f" stroked="f" coordsize="21600,21600">
              <v:path/>
              <v:fill on="f" focussize="0,0"/>
              <v:stroke on="f"/>
              <v:imagedata r:id="rId15" o:title=""/>
              <o:lock v:ext="edit" aspectratio="t"/>
            </v:shape>
            <v:shape id="_x0000_s1029" o:spid="_x0000_s1029" o:spt="75" type="#_x0000_t75" style="position:absolute;left:8401;top:12569;height:371;width:685;" filled="f" stroked="f" coordsize="21600,21600">
              <v:path/>
              <v:fill on="f" focussize="0,0"/>
              <v:stroke on="f"/>
              <v:imagedata r:id="rId16" o:title=""/>
              <o:lock v:ext="edit" aspectratio="t"/>
            </v:shape>
            <v:shape id="_x0000_s1030" o:spid="_x0000_s1030" o:spt="75" type="#_x0000_t75" style="position:absolute;left:8401;top:13142;height:376;width:685;" filled="f" stroked="f" coordsize="21600,21600">
              <v:path/>
              <v:fill on="f" focussize="0,0"/>
              <v:stroke on="f"/>
              <v:imagedata r:id="rId17" o:title=""/>
              <o:lock v:ext="edit" aspectratio="t"/>
            </v:shape>
            <v:line id="_x0000_s1031" o:spid="_x0000_s1031" o:spt="20" style="position:absolute;left:7063;top:12605;height:0;width:1364;" stroked="t" coordsize="21600,21600">
              <v:path arrowok="t"/>
              <v:fill focussize="0,0"/>
              <v:stroke weight="1.0140157480315pt" color="#171717"/>
              <v:imagedata o:title=""/>
              <o:lock v:ext="edit"/>
            </v:line>
            <v:line id="_x0000_s1032" o:spid="_x0000_s1032" o:spt="20" style="position:absolute;left:5851;top:12739;height:0;width:1232;" stroked="t" coordsize="21600,21600">
              <v:path arrowok="t"/>
              <v:fill focussize="0,0"/>
              <v:stroke weight="0.761023622047244pt" color="#343434"/>
              <v:imagedata o:title=""/>
              <o:lock v:ext="edit"/>
            </v:line>
            <v:line id="_x0000_s1033" o:spid="_x0000_s1033" o:spt="20" style="position:absolute;left:9061;top:12605;height:0;width:1359;" stroked="t" coordsize="21600,21600">
              <v:path arrowok="t"/>
              <v:fill focussize="0,0"/>
              <v:stroke weight="1.0140157480315pt" color="#171717"/>
              <v:imagedata o:title=""/>
              <o:lock v:ext="edit"/>
            </v:line>
            <v:line id="_x0000_s1034" o:spid="_x0000_s1034" o:spt="20" style="position:absolute;left:7058;top:13181;height:0;width:1369;" stroked="t" coordsize="21600,21600">
              <v:path arrowok="t"/>
              <v:fill focussize="0,0"/>
              <v:stroke weight="0.761023622047244pt" color="#0B0B0B"/>
              <v:imagedata o:title=""/>
              <o:lock v:ext="edit"/>
            </v:line>
            <v:line id="_x0000_s1035" o:spid="_x0000_s1035" o:spt="20" style="position:absolute;left:5851;top:13355;height:0;width:1232;" stroked="t" coordsize="21600,21600">
              <v:path arrowok="t"/>
              <v:fill focussize="0,0"/>
              <v:stroke weight="0.507007874015748pt" color="#070707"/>
              <v:imagedata o:title=""/>
              <o:lock v:ext="edit"/>
            </v:line>
            <v:line id="_x0000_s1036" o:spid="_x0000_s1036" o:spt="20" style="position:absolute;left:9061;top:13181;height:0;width:1364;" stroked="t" coordsize="21600,21600">
              <v:path arrowok="t"/>
              <v:fill focussize="0,0"/>
              <v:stroke weight="0.761023622047244pt" color="#101010"/>
              <v:imagedata o:title=""/>
              <o:lock v:ext="edit"/>
            </v:line>
            <v:line id="_x0000_s1037" o:spid="_x0000_s1037" o:spt="20" style="position:absolute;left:2393;top:13254;height:0;width:1973;" stroked="t" coordsize="21600,21600">
              <v:path arrowok="t"/>
              <v:fill focussize="0,0"/>
              <v:stroke weight="1.0140157480315pt" color="#1C1C1C"/>
              <v:imagedata o:title=""/>
              <o:lock v:ext="edit"/>
            </v:line>
            <v:line id="_x0000_s1038" o:spid="_x0000_s1038" o:spt="20" style="position:absolute;left:7058;top:13472;height:0;width:1369;" stroked="t" coordsize="21600,21600">
              <v:path arrowok="t"/>
              <v:fill focussize="0,0"/>
              <v:stroke weight="1.0140157480315pt" color="#282828"/>
              <v:imagedata o:title=""/>
              <o:lock v:ext="edit"/>
            </v:line>
          </v:group>
        </w:pict>
      </w:r>
      <w:bookmarkEnd w:id="2"/>
      <w:r>
        <w:t>福建省</w:t>
      </w:r>
      <w:r>
        <w:rPr>
          <w:rFonts w:hint="eastAsia" w:ascii="Microsoft JhengHei" w:eastAsia="Microsoft JhengHei"/>
        </w:rPr>
        <w:t>厦门市2020届高中毕业班五月质量检查</w:t>
      </w:r>
    </w:p>
    <w:p>
      <w:pPr>
        <w:spacing w:before="0" w:line="913" w:lineRule="exact"/>
        <w:ind w:left="2454" w:right="0" w:firstLine="0"/>
        <w:jc w:val="left"/>
        <w:rPr>
          <w:rFonts w:hint="eastAsia" w:ascii="Arial Unicode MS" w:eastAsia="Arial Unicode MS"/>
          <w:sz w:val="52"/>
        </w:rPr>
      </w:pPr>
      <w:r>
        <w:rPr>
          <w:rFonts w:hint="eastAsia" w:ascii="Arial Unicode MS" w:eastAsia="Arial Unicode MS"/>
          <w:sz w:val="52"/>
        </w:rPr>
        <w:t>理科综合能力测试</w:t>
      </w:r>
    </w:p>
    <w:p>
      <w:pPr>
        <w:spacing w:before="0" w:line="382" w:lineRule="exact"/>
        <w:ind w:left="2642" w:right="0" w:firstLine="0"/>
        <w:jc w:val="left"/>
        <w:rPr>
          <w:rFonts w:hint="eastAsia" w:ascii="微软雅黑" w:eastAsia="微软雅黑"/>
          <w:b/>
          <w:sz w:val="22"/>
        </w:rPr>
      </w:pPr>
      <w:r>
        <w:rPr>
          <w:rFonts w:hint="eastAsia" w:ascii="微软雅黑" w:eastAsia="微软雅黑"/>
          <w:b/>
          <w:color w:val="010101"/>
          <w:position w:val="1"/>
          <w:sz w:val="22"/>
        </w:rPr>
        <w:t>（本试卷满分300</w:t>
      </w:r>
      <w:r>
        <w:rPr>
          <w:rFonts w:hint="eastAsia" w:ascii="微软雅黑" w:eastAsia="微软雅黑"/>
          <w:b/>
          <w:color w:val="010101"/>
          <w:w w:val="70"/>
          <w:position w:val="1"/>
          <w:sz w:val="22"/>
        </w:rPr>
        <w:t xml:space="preserve">分， </w:t>
      </w:r>
      <w:r>
        <w:rPr>
          <w:rFonts w:hint="eastAsia" w:ascii="微软雅黑" w:eastAsia="微软雅黑"/>
          <w:b/>
          <w:color w:val="010101"/>
          <w:position w:val="1"/>
          <w:sz w:val="22"/>
        </w:rPr>
        <w:t>考试时间150</w:t>
      </w:r>
      <w:r>
        <w:rPr>
          <w:rFonts w:hint="eastAsia" w:ascii="微软雅黑" w:eastAsia="微软雅黑"/>
          <w:b/>
          <w:color w:val="010101"/>
          <w:sz w:val="22"/>
        </w:rPr>
        <w:t>分</w:t>
      </w:r>
      <w:r>
        <w:rPr>
          <w:rFonts w:hint="eastAsia" w:ascii="微软雅黑" w:eastAsia="微软雅黑"/>
          <w:b/>
          <w:color w:val="010101"/>
          <w:w w:val="70"/>
          <w:position w:val="1"/>
          <w:sz w:val="22"/>
        </w:rPr>
        <w:t>〉</w:t>
      </w:r>
    </w:p>
    <w:p>
      <w:pPr>
        <w:spacing w:before="248" w:line="378" w:lineRule="exact"/>
        <w:ind w:left="2440" w:right="2737" w:firstLine="0"/>
        <w:jc w:val="center"/>
        <w:rPr>
          <w:rFonts w:hint="eastAsia" w:ascii="微软雅黑" w:eastAsia="微软雅黑"/>
          <w:b/>
          <w:sz w:val="22"/>
        </w:rPr>
      </w:pPr>
      <w:r>
        <w:rPr>
          <w:rFonts w:hint="eastAsia" w:ascii="微软雅黑" w:eastAsia="微软雅黑"/>
          <w:b/>
          <w:color w:val="010101"/>
          <w:w w:val="85"/>
          <w:sz w:val="22"/>
        </w:rPr>
        <w:t>，传辑，lltl幌咽，t</w:t>
      </w:r>
    </w:p>
    <w:p>
      <w:pPr>
        <w:tabs>
          <w:tab w:val="left" w:pos="3228"/>
          <w:tab w:val="left" w:pos="3897"/>
          <w:tab w:val="left" w:pos="5378"/>
          <w:tab w:val="left" w:pos="6037"/>
        </w:tabs>
        <w:spacing w:before="0" w:line="345" w:lineRule="exact"/>
        <w:ind w:left="115"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20202"/>
          <w:sz w:val="22"/>
        </w:rPr>
        <w:t>可能用到的相对原子质</w:t>
      </w:r>
      <w:r>
        <w:rPr>
          <w:rFonts w:hint="eastAsia" w:asciiTheme="minorEastAsia" w:hAnsiTheme="minorEastAsia" w:eastAsiaTheme="minorEastAsia" w:cstheme="minorEastAsia"/>
          <w:b w:val="0"/>
          <w:bCs/>
          <w:color w:val="020202"/>
          <w:spacing w:val="20"/>
          <w:sz w:val="22"/>
        </w:rPr>
        <w:t>量</w:t>
      </w:r>
      <w:r>
        <w:rPr>
          <w:rFonts w:hint="eastAsia" w:asciiTheme="minorEastAsia" w:hAnsiTheme="minorEastAsia" w:eastAsiaTheme="minorEastAsia" w:cstheme="minorEastAsia"/>
          <w:b w:val="0"/>
          <w:bCs/>
          <w:color w:val="020202"/>
          <w:w w:val="90"/>
          <w:sz w:val="14"/>
        </w:rPr>
        <w:t>E</w:t>
      </w:r>
      <w:r>
        <w:rPr>
          <w:rFonts w:hint="eastAsia" w:asciiTheme="minorEastAsia" w:hAnsiTheme="minorEastAsia" w:eastAsiaTheme="minorEastAsia" w:cstheme="minorEastAsia"/>
          <w:b w:val="0"/>
          <w:bCs/>
          <w:color w:val="020202"/>
          <w:spacing w:val="22"/>
          <w:w w:val="90"/>
          <w:sz w:val="14"/>
        </w:rPr>
        <w:t xml:space="preserve"> </w:t>
      </w:r>
      <w:r>
        <w:rPr>
          <w:rFonts w:hint="eastAsia" w:asciiTheme="minorEastAsia" w:hAnsiTheme="minorEastAsia" w:eastAsiaTheme="minorEastAsia" w:cstheme="minorEastAsia"/>
          <w:b w:val="0"/>
          <w:bCs/>
          <w:color w:val="020202"/>
          <w:sz w:val="22"/>
        </w:rPr>
        <w:t>H-1</w:t>
      </w:r>
      <w:r>
        <w:rPr>
          <w:rFonts w:hint="eastAsia" w:asciiTheme="minorEastAsia" w:hAnsiTheme="minorEastAsia" w:eastAsiaTheme="minorEastAsia" w:cstheme="minorEastAsia"/>
          <w:b w:val="0"/>
          <w:bCs/>
          <w:color w:val="020202"/>
          <w:sz w:val="22"/>
        </w:rPr>
        <w:tab/>
      </w:r>
      <w:r>
        <w:rPr>
          <w:rFonts w:hint="eastAsia" w:asciiTheme="minorEastAsia" w:hAnsiTheme="minorEastAsia" w:eastAsiaTheme="minorEastAsia" w:cstheme="minorEastAsia"/>
          <w:b w:val="0"/>
          <w:bCs/>
          <w:color w:val="020202"/>
          <w:sz w:val="22"/>
        </w:rPr>
        <w:t>C-12</w:t>
      </w:r>
      <w:r>
        <w:rPr>
          <w:rFonts w:hint="eastAsia" w:asciiTheme="minorEastAsia" w:hAnsiTheme="minorEastAsia" w:eastAsiaTheme="minorEastAsia" w:cstheme="minorEastAsia"/>
          <w:b w:val="0"/>
          <w:bCs/>
          <w:color w:val="020202"/>
          <w:sz w:val="22"/>
        </w:rPr>
        <w:tab/>
      </w:r>
      <w:r>
        <w:rPr>
          <w:rFonts w:hint="eastAsia" w:asciiTheme="minorEastAsia" w:hAnsiTheme="minorEastAsia" w:eastAsiaTheme="minorEastAsia" w:cstheme="minorEastAsia"/>
          <w:b w:val="0"/>
          <w:bCs/>
          <w:color w:val="020202"/>
          <w:spacing w:val="-3"/>
          <w:sz w:val="22"/>
        </w:rPr>
        <w:t xml:space="preserve">0-16 </w:t>
      </w:r>
      <w:r>
        <w:rPr>
          <w:rFonts w:hint="eastAsia" w:asciiTheme="minorEastAsia" w:hAnsiTheme="minorEastAsia" w:eastAsiaTheme="minorEastAsia" w:cstheme="minorEastAsia"/>
          <w:b w:val="0"/>
          <w:bCs/>
          <w:color w:val="020202"/>
          <w:spacing w:val="8"/>
          <w:sz w:val="22"/>
        </w:rPr>
        <w:t xml:space="preserve"> </w:t>
      </w:r>
      <w:r>
        <w:rPr>
          <w:rFonts w:hint="eastAsia" w:asciiTheme="minorEastAsia" w:hAnsiTheme="minorEastAsia" w:eastAsiaTheme="minorEastAsia" w:cstheme="minorEastAsia"/>
          <w:b w:val="0"/>
          <w:bCs/>
          <w:color w:val="020202"/>
          <w:sz w:val="22"/>
        </w:rPr>
        <w:t>Na-23</w:t>
      </w:r>
      <w:r>
        <w:rPr>
          <w:rFonts w:hint="eastAsia" w:asciiTheme="minorEastAsia" w:hAnsiTheme="minorEastAsia" w:eastAsiaTheme="minorEastAsia" w:cstheme="minorEastAsia"/>
          <w:b w:val="0"/>
          <w:bCs/>
          <w:color w:val="020202"/>
          <w:sz w:val="22"/>
        </w:rPr>
        <w:tab/>
      </w:r>
      <w:r>
        <w:rPr>
          <w:rFonts w:hint="eastAsia" w:asciiTheme="minorEastAsia" w:hAnsiTheme="minorEastAsia" w:eastAsiaTheme="minorEastAsia" w:cstheme="minorEastAsia"/>
          <w:b w:val="0"/>
          <w:bCs/>
          <w:color w:val="020202"/>
          <w:sz w:val="22"/>
        </w:rPr>
        <w:t>S-32</w:t>
      </w:r>
      <w:r>
        <w:rPr>
          <w:rFonts w:hint="eastAsia" w:asciiTheme="minorEastAsia" w:hAnsiTheme="minorEastAsia" w:eastAsiaTheme="minorEastAsia" w:cstheme="minorEastAsia"/>
          <w:b w:val="0"/>
          <w:bCs/>
          <w:color w:val="020202"/>
          <w:sz w:val="22"/>
        </w:rPr>
        <w:tab/>
      </w:r>
      <w:r>
        <w:rPr>
          <w:rFonts w:hint="eastAsia" w:asciiTheme="minorEastAsia" w:hAnsiTheme="minorEastAsia" w:eastAsiaTheme="minorEastAsia" w:cstheme="minorEastAsia"/>
          <w:b w:val="0"/>
          <w:bCs/>
          <w:color w:val="020202"/>
          <w:sz w:val="22"/>
        </w:rPr>
        <w:t>Cl-35.5</w:t>
      </w:r>
      <w:r>
        <w:rPr>
          <w:rFonts w:hint="eastAsia" w:asciiTheme="minorEastAsia" w:hAnsiTheme="minorEastAsia" w:eastAsiaTheme="minorEastAsia" w:cstheme="minorEastAsia"/>
          <w:b w:val="0"/>
          <w:bCs/>
          <w:color w:val="020202"/>
          <w:spacing w:val="30"/>
          <w:sz w:val="22"/>
        </w:rPr>
        <w:t xml:space="preserve"> </w:t>
      </w:r>
      <w:r>
        <w:rPr>
          <w:rFonts w:hint="eastAsia" w:asciiTheme="minorEastAsia" w:hAnsiTheme="minorEastAsia" w:eastAsiaTheme="minorEastAsia" w:cstheme="minorEastAsia"/>
          <w:b w:val="0"/>
          <w:bCs/>
          <w:color w:val="020202"/>
          <w:sz w:val="22"/>
        </w:rPr>
        <w:t>Ni-59</w:t>
      </w:r>
    </w:p>
    <w:p>
      <w:pPr>
        <w:spacing w:before="0" w:line="372" w:lineRule="exact"/>
        <w:ind w:left="2528"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sz w:val="22"/>
        </w:rPr>
        <w:t>Zn一“Ba-137</w:t>
      </w:r>
    </w:p>
    <w:p>
      <w:pPr>
        <w:spacing w:before="11"/>
        <w:ind w:left="2440" w:right="2890" w:firstLine="0"/>
        <w:jc w:val="center"/>
        <w:rPr>
          <w:rFonts w:hint="eastAsia" w:asciiTheme="minorEastAsia" w:hAnsiTheme="minorEastAsia" w:eastAsiaTheme="minorEastAsia" w:cstheme="minorEastAsia"/>
          <w:b w:val="0"/>
          <w:bCs/>
          <w:sz w:val="30"/>
        </w:rPr>
      </w:pPr>
      <w:r>
        <w:rPr>
          <w:rFonts w:hint="eastAsia" w:asciiTheme="minorEastAsia" w:hAnsiTheme="minorEastAsia" w:eastAsiaTheme="minorEastAsia" w:cstheme="minorEastAsia"/>
          <w:b w:val="0"/>
          <w:bCs/>
          <w:sz w:val="30"/>
        </w:rPr>
        <w:t xml:space="preserve">第 </w:t>
      </w:r>
      <w:r>
        <w:rPr>
          <w:rFonts w:hint="eastAsia" w:asciiTheme="minorEastAsia" w:hAnsiTheme="minorEastAsia" w:eastAsiaTheme="minorEastAsia" w:cstheme="minorEastAsia"/>
          <w:b w:val="0"/>
          <w:bCs/>
          <w:sz w:val="35"/>
        </w:rPr>
        <w:t xml:space="preserve">I </w:t>
      </w:r>
      <w:r>
        <w:rPr>
          <w:rFonts w:hint="eastAsia" w:asciiTheme="minorEastAsia" w:hAnsiTheme="minorEastAsia" w:eastAsiaTheme="minorEastAsia" w:cstheme="minorEastAsia"/>
          <w:b w:val="0"/>
          <w:bCs/>
          <w:sz w:val="30"/>
        </w:rPr>
        <w:t>卷〈选择题共126分〉</w:t>
      </w:r>
    </w:p>
    <w:p>
      <w:pPr>
        <w:spacing w:before="32" w:line="400" w:lineRule="exact"/>
        <w:ind w:left="115"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20202"/>
          <w:w w:val="140"/>
          <w:position w:val="10"/>
          <w:sz w:val="14"/>
        </w:rPr>
        <w:t>一</w:t>
      </w:r>
      <w:r>
        <w:rPr>
          <w:rFonts w:hint="eastAsia" w:asciiTheme="minorEastAsia" w:hAnsiTheme="minorEastAsia" w:eastAsiaTheme="minorEastAsia" w:cstheme="minorEastAsia"/>
          <w:b w:val="0"/>
          <w:bCs/>
          <w:color w:val="020202"/>
          <w:sz w:val="22"/>
        </w:rPr>
        <w:t>、选择题： （本题共13小题，只有</w:t>
      </w:r>
      <w:r>
        <w:rPr>
          <w:rFonts w:hint="eastAsia" w:asciiTheme="minorEastAsia" w:hAnsiTheme="minorEastAsia" w:eastAsiaTheme="minorEastAsia" w:cstheme="minorEastAsia"/>
          <w:b w:val="0"/>
          <w:bCs/>
          <w:color w:val="020202"/>
          <w:w w:val="140"/>
          <w:position w:val="10"/>
          <w:sz w:val="14"/>
        </w:rPr>
        <w:t>一</w:t>
      </w:r>
      <w:r>
        <w:rPr>
          <w:rFonts w:hint="eastAsia" w:asciiTheme="minorEastAsia" w:hAnsiTheme="minorEastAsia" w:eastAsiaTheme="minorEastAsia" w:cstheme="minorEastAsia"/>
          <w:b w:val="0"/>
          <w:bCs/>
          <w:color w:val="020202"/>
          <w:sz w:val="22"/>
        </w:rPr>
        <w:t>项符合题目要求，每小题6分，共78分．〉</w:t>
      </w:r>
    </w:p>
    <w:p>
      <w:pPr>
        <w:pStyle w:val="11"/>
        <w:numPr>
          <w:ilvl w:val="0"/>
          <w:numId w:val="1"/>
        </w:numPr>
        <w:tabs>
          <w:tab w:val="left" w:pos="278"/>
        </w:tabs>
        <w:spacing w:before="0" w:after="0" w:line="387" w:lineRule="exact"/>
        <w:ind w:left="277" w:right="0" w:hanging="147"/>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20202"/>
          <w:sz w:val="22"/>
        </w:rPr>
        <w:t>洋葱是生物学实验常用的材料， 下列叙述错误的是</w:t>
      </w:r>
    </w:p>
    <w:p>
      <w:pPr>
        <w:pStyle w:val="11"/>
        <w:numPr>
          <w:ilvl w:val="1"/>
          <w:numId w:val="1"/>
        </w:numPr>
        <w:tabs>
          <w:tab w:val="left" w:pos="884"/>
        </w:tabs>
        <w:spacing w:before="0" w:after="0" w:line="401" w:lineRule="exact"/>
        <w:ind w:left="883" w:right="0" w:hanging="363"/>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30303"/>
          <w:sz w:val="22"/>
        </w:rPr>
        <w:t>做观察细胞有丝分裂实验</w:t>
      </w:r>
      <w:r>
        <w:rPr>
          <w:rFonts w:hint="eastAsia" w:asciiTheme="minorEastAsia" w:hAnsiTheme="minorEastAsia" w:eastAsiaTheme="minorEastAsia" w:cstheme="minorEastAsia"/>
          <w:b w:val="0"/>
          <w:bCs/>
          <w:color w:val="030303"/>
          <w:spacing w:val="13"/>
          <w:w w:val="90"/>
          <w:sz w:val="22"/>
        </w:rPr>
        <w:t xml:space="preserve">时， </w:t>
      </w:r>
      <w:r>
        <w:rPr>
          <w:rFonts w:hint="eastAsia" w:asciiTheme="minorEastAsia" w:hAnsiTheme="minorEastAsia" w:eastAsiaTheme="minorEastAsia" w:cstheme="minorEastAsia"/>
          <w:b w:val="0"/>
          <w:bCs/>
          <w:color w:val="030303"/>
          <w:sz w:val="22"/>
        </w:rPr>
        <w:t>应提前一天用解离液充分浸泡拌葱根尖</w:t>
      </w:r>
    </w:p>
    <w:p>
      <w:pPr>
        <w:pStyle w:val="11"/>
        <w:numPr>
          <w:ilvl w:val="1"/>
          <w:numId w:val="1"/>
        </w:numPr>
        <w:tabs>
          <w:tab w:val="left" w:pos="772"/>
        </w:tabs>
        <w:spacing w:before="0" w:after="0" w:line="403" w:lineRule="exact"/>
        <w:ind w:left="771" w:right="0" w:hanging="327"/>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30303"/>
          <w:w w:val="115"/>
          <w:position w:val="2"/>
          <w:sz w:val="22"/>
        </w:rPr>
        <w:t>制</w:t>
      </w:r>
      <w:r>
        <w:rPr>
          <w:rFonts w:hint="eastAsia" w:asciiTheme="minorEastAsia" w:hAnsiTheme="minorEastAsia" w:eastAsiaTheme="minorEastAsia" w:cstheme="minorEastAsia"/>
          <w:b w:val="0"/>
          <w:bCs/>
          <w:color w:val="030303"/>
          <w:sz w:val="22"/>
        </w:rPr>
        <w:t>作洋葱根尖细胞有丝分裂装片时，可用按压方式使细胞分散开来</w:t>
      </w:r>
    </w:p>
    <w:p>
      <w:pPr>
        <w:spacing w:before="0" w:line="389" w:lineRule="exact"/>
        <w:ind w:left="530"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20202"/>
          <w:sz w:val="32"/>
        </w:rPr>
        <w:t xml:space="preserve">c. </w:t>
      </w:r>
      <w:r>
        <w:rPr>
          <w:rFonts w:hint="eastAsia" w:asciiTheme="minorEastAsia" w:hAnsiTheme="minorEastAsia" w:eastAsiaTheme="minorEastAsia" w:cstheme="minorEastAsia"/>
          <w:b w:val="0"/>
          <w:bCs/>
          <w:color w:val="020202"/>
          <w:sz w:val="22"/>
        </w:rPr>
        <w:t>撕取紫色拌蕴成熟鳞片叶的内表皮， 可用于观察质壁分离和复原</w:t>
      </w:r>
    </w:p>
    <w:p>
      <w:pPr>
        <w:spacing w:before="0" w:line="407" w:lineRule="exact"/>
        <w:ind w:left="520"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30303"/>
          <w:position w:val="2"/>
          <w:sz w:val="22"/>
        </w:rPr>
        <w:t xml:space="preserve">D. </w:t>
      </w:r>
      <w:r>
        <w:rPr>
          <w:rFonts w:hint="eastAsia" w:asciiTheme="minorEastAsia" w:hAnsiTheme="minorEastAsia" w:eastAsiaTheme="minorEastAsia" w:cstheme="minorEastAsia"/>
          <w:b w:val="0"/>
          <w:bCs/>
          <w:color w:val="030303"/>
          <w:sz w:val="22"/>
        </w:rPr>
        <w:t>周光学显微镜观察洋慧鳞片叶外表皮细胞时， 可观察到原生质的位置</w:t>
      </w:r>
    </w:p>
    <w:p>
      <w:pPr>
        <w:spacing w:before="2" w:line="235" w:lineRule="auto"/>
        <w:ind w:left="322" w:right="1019" w:hanging="208"/>
        <w:jc w:val="both"/>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30303"/>
          <w:w w:val="90"/>
          <w:sz w:val="22"/>
        </w:rPr>
        <w:t>2德国化学家毕希纳把酵母菌细胞放在石英砂里用力研磨， 加水搅拌再进行过滤， 得到</w:t>
      </w:r>
      <w:r>
        <w:rPr>
          <w:rFonts w:hint="eastAsia" w:asciiTheme="minorEastAsia" w:hAnsiTheme="minorEastAsia" w:eastAsiaTheme="minorEastAsia" w:cstheme="minorEastAsia"/>
          <w:b w:val="0"/>
          <w:bCs/>
          <w:color w:val="030303"/>
          <w:spacing w:val="-2"/>
          <w:w w:val="90"/>
          <w:sz w:val="22"/>
        </w:rPr>
        <w:t xml:space="preserve">不含酵母菌细胞的提取液，在这些汁液中加入葡萄糖，一段时间后就冒出气泡且有酒 </w:t>
      </w:r>
      <w:r>
        <w:rPr>
          <w:rFonts w:hint="eastAsia" w:asciiTheme="minorEastAsia" w:hAnsiTheme="minorEastAsia" w:eastAsiaTheme="minorEastAsia" w:cstheme="minorEastAsia"/>
          <w:b w:val="0"/>
          <w:bCs/>
          <w:color w:val="030303"/>
          <w:spacing w:val="-1"/>
          <w:sz w:val="22"/>
        </w:rPr>
        <w:t>味出现，他将酵母菌细胞中引起发酵的物质称为酿酶。 以下分析错误的是</w:t>
      </w:r>
    </w:p>
    <w:p>
      <w:pPr>
        <w:pStyle w:val="11"/>
        <w:numPr>
          <w:ilvl w:val="0"/>
          <w:numId w:val="2"/>
        </w:numPr>
        <w:tabs>
          <w:tab w:val="left" w:pos="901"/>
        </w:tabs>
        <w:spacing w:before="0" w:after="0" w:line="392" w:lineRule="exact"/>
        <w:ind w:left="901" w:right="0" w:hanging="381"/>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20202"/>
          <w:sz w:val="22"/>
        </w:rPr>
        <w:t>汁被中有酒昧的原因是酵母菌无氧呼吸的结果</w:t>
      </w:r>
    </w:p>
    <w:p>
      <w:pPr>
        <w:pStyle w:val="11"/>
        <w:numPr>
          <w:ilvl w:val="0"/>
          <w:numId w:val="2"/>
        </w:numPr>
        <w:tabs>
          <w:tab w:val="left" w:pos="876"/>
        </w:tabs>
        <w:spacing w:before="0" w:after="0" w:line="390" w:lineRule="exact"/>
        <w:ind w:left="875" w:right="0" w:hanging="431"/>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20202"/>
          <w:sz w:val="22"/>
        </w:rPr>
        <w:t>若酿醋匾双缩服试剂变紫则说明其本质是蛋白质</w:t>
      </w:r>
    </w:p>
    <w:p>
      <w:pPr>
        <w:spacing w:before="0" w:line="401" w:lineRule="exact"/>
        <w:ind w:left="530"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20202"/>
          <w:sz w:val="32"/>
        </w:rPr>
        <w:t xml:space="preserve">c. </w:t>
      </w:r>
      <w:r>
        <w:rPr>
          <w:rFonts w:hint="eastAsia" w:asciiTheme="minorEastAsia" w:hAnsiTheme="minorEastAsia" w:eastAsiaTheme="minorEastAsia" w:cstheme="minorEastAsia"/>
          <w:b w:val="0"/>
          <w:bCs/>
          <w:color w:val="020202"/>
          <w:sz w:val="22"/>
        </w:rPr>
        <w:t>上述实验中的酿酶主要来源于酵母菌细胞的线粒体</w:t>
      </w:r>
    </w:p>
    <w:p>
      <w:pPr>
        <w:spacing w:before="0" w:line="399" w:lineRule="exact"/>
        <w:ind w:left="520"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30303"/>
          <w:sz w:val="22"/>
        </w:rPr>
        <w:t>D.上述实验还应该设置完整酵母菌做相同处理的实验作为对照</w:t>
      </w:r>
    </w:p>
    <w:p>
      <w:pPr>
        <w:pStyle w:val="11"/>
        <w:numPr>
          <w:ilvl w:val="0"/>
          <w:numId w:val="3"/>
        </w:numPr>
        <w:tabs>
          <w:tab w:val="left" w:pos="337"/>
        </w:tabs>
        <w:spacing w:before="51" w:after="0" w:line="216" w:lineRule="auto"/>
        <w:ind w:left="419" w:right="2198" w:hanging="304"/>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40404"/>
          <w:w w:val="85"/>
          <w:sz w:val="22"/>
        </w:rPr>
        <w:t>病毒感染后会引起发热，在体温上升期机体体温调节过程示意图如下，   以</w:t>
      </w:r>
      <w:r>
        <w:rPr>
          <w:rFonts w:hint="eastAsia" w:asciiTheme="minorEastAsia" w:hAnsiTheme="minorEastAsia" w:eastAsiaTheme="minorEastAsia" w:cstheme="minorEastAsia"/>
          <w:b w:val="0"/>
          <w:bCs/>
          <w:color w:val="040404"/>
          <w:sz w:val="22"/>
        </w:rPr>
        <w:t>下说法错误的是</w:t>
      </w:r>
    </w:p>
    <w:p>
      <w:pPr>
        <w:spacing w:before="21"/>
        <w:ind w:left="779" w:right="0" w:firstLine="0"/>
        <w:jc w:val="left"/>
        <w:rPr>
          <w:rFonts w:hint="eastAsia" w:asciiTheme="minorEastAsia" w:hAnsiTheme="minorEastAsia" w:eastAsiaTheme="minorEastAsia" w:cstheme="minorEastAsia"/>
          <w:b w:val="0"/>
          <w:bCs/>
          <w:sz w:val="17"/>
        </w:rPr>
      </w:pPr>
      <w:r>
        <w:rPr>
          <w:rFonts w:hint="eastAsia" w:asciiTheme="minorEastAsia" w:hAnsiTheme="minorEastAsia" w:eastAsiaTheme="minorEastAsia" w:cstheme="minorEastAsia"/>
          <w:b w:val="0"/>
          <w:bCs/>
          <w:color w:val="353535"/>
          <w:w w:val="110"/>
          <w:sz w:val="17"/>
        </w:rPr>
        <w:t>病毒（毒素）</w:t>
      </w:r>
    </w:p>
    <w:p>
      <w:pPr>
        <w:tabs>
          <w:tab w:val="left" w:pos="1412"/>
          <w:tab w:val="left" w:pos="2137"/>
        </w:tabs>
        <w:spacing w:before="159" w:line="228" w:lineRule="auto"/>
        <w:ind w:left="0" w:right="172" w:firstLine="0"/>
        <w:jc w:val="right"/>
        <w:rPr>
          <w:rFonts w:hint="eastAsia" w:asciiTheme="minorEastAsia" w:hAnsiTheme="minorEastAsia" w:eastAsiaTheme="minorEastAsia" w:cstheme="minorEastAsia"/>
          <w:b w:val="0"/>
          <w:bCs/>
          <w:sz w:val="17"/>
          <w:szCs w:val="17"/>
        </w:rPr>
      </w:pPr>
      <w:r>
        <w:rPr>
          <w:rFonts w:hint="eastAsia" w:asciiTheme="minorEastAsia" w:hAnsiTheme="minorEastAsia" w:eastAsiaTheme="minorEastAsia" w:cstheme="minorEastAsia"/>
          <w:b w:val="0"/>
          <w:bCs/>
          <w:color w:val="1D1C1C"/>
          <w:spacing w:val="-2"/>
          <w:w w:val="118"/>
          <w:position w:val="2"/>
          <w:sz w:val="17"/>
          <w:szCs w:val="17"/>
        </w:rPr>
        <w:t>激</w:t>
      </w:r>
      <w:r>
        <w:rPr>
          <w:rFonts w:hint="eastAsia" w:asciiTheme="minorEastAsia" w:hAnsiTheme="minorEastAsia" w:eastAsiaTheme="minorEastAsia" w:cstheme="minorEastAsia"/>
          <w:b w:val="0"/>
          <w:bCs/>
          <w:color w:val="1D1C1C"/>
          <w:spacing w:val="30"/>
          <w:w w:val="118"/>
          <w:position w:val="2"/>
          <w:sz w:val="17"/>
          <w:szCs w:val="17"/>
        </w:rPr>
        <w:t>素</w:t>
      </w:r>
      <w:r>
        <w:rPr>
          <w:rFonts w:hint="eastAsia" w:asciiTheme="minorEastAsia" w:hAnsiTheme="minorEastAsia" w:eastAsiaTheme="minorEastAsia" w:cstheme="minorEastAsia"/>
          <w:b w:val="0"/>
          <w:bCs/>
          <w:color w:val="1D1C1C"/>
          <w:w w:val="99"/>
          <w:position w:val="8"/>
          <w:sz w:val="11"/>
          <w:szCs w:val="11"/>
        </w:rPr>
        <w:t>r</w:t>
      </w:r>
      <w:r>
        <w:rPr>
          <w:rFonts w:hint="eastAsia" w:asciiTheme="minorEastAsia" w:hAnsiTheme="minorEastAsia" w:eastAsiaTheme="minorEastAsia" w:cstheme="minorEastAsia"/>
          <w:b w:val="0"/>
          <w:bCs/>
          <w:color w:val="1D1C1C"/>
          <w:spacing w:val="-21"/>
          <w:position w:val="8"/>
          <w:sz w:val="11"/>
          <w:szCs w:val="11"/>
        </w:rPr>
        <w:t xml:space="preserve"> </w:t>
      </w:r>
      <w:r>
        <w:rPr>
          <w:rFonts w:hint="eastAsia" w:asciiTheme="minorEastAsia" w:hAnsiTheme="minorEastAsia" w:eastAsiaTheme="minorEastAsia" w:cstheme="minorEastAsia"/>
          <w:b w:val="0"/>
          <w:bCs/>
          <w:color w:val="1D1C1C"/>
          <w:spacing w:val="-1"/>
          <w:w w:val="118"/>
          <w:position w:val="3"/>
          <w:sz w:val="17"/>
          <w:szCs w:val="17"/>
        </w:rPr>
        <w:t>p</w:t>
      </w:r>
      <w:r>
        <w:rPr>
          <w:rFonts w:hint="eastAsia" w:asciiTheme="minorEastAsia" w:hAnsiTheme="minorEastAsia" w:eastAsiaTheme="minorEastAsia" w:cstheme="minorEastAsia"/>
          <w:b w:val="0"/>
          <w:bCs/>
          <w:color w:val="1D1C1C"/>
          <w:w w:val="291"/>
          <w:position w:val="1"/>
          <w:sz w:val="17"/>
          <w:szCs w:val="17"/>
        </w:rPr>
        <w:t>→</w:t>
      </w:r>
      <w:r>
        <w:rPr>
          <w:rFonts w:hint="eastAsia" w:asciiTheme="minorEastAsia" w:hAnsiTheme="minorEastAsia" w:eastAsiaTheme="minorEastAsia" w:cstheme="minorEastAsia"/>
          <w:b w:val="0"/>
          <w:bCs/>
          <w:color w:val="1D1C1C"/>
          <w:position w:val="1"/>
          <w:sz w:val="17"/>
          <w:szCs w:val="17"/>
        </w:rPr>
        <w:tab/>
      </w:r>
      <w:r>
        <w:rPr>
          <w:rFonts w:hint="eastAsia" w:asciiTheme="minorEastAsia" w:hAnsiTheme="minorEastAsia" w:eastAsiaTheme="minorEastAsia" w:cstheme="minorEastAsia"/>
          <w:b w:val="0"/>
          <w:bCs/>
          <w:color w:val="1D1C1C"/>
          <w:spacing w:val="-5"/>
          <w:w w:val="122"/>
          <w:position w:val="2"/>
          <w:sz w:val="17"/>
          <w:szCs w:val="17"/>
        </w:rPr>
        <w:t>垂</w:t>
      </w:r>
      <w:r>
        <w:rPr>
          <w:rFonts w:hint="eastAsia" w:asciiTheme="minorEastAsia" w:hAnsiTheme="minorEastAsia" w:eastAsiaTheme="minorEastAsia" w:cstheme="minorEastAsia"/>
          <w:b w:val="0"/>
          <w:bCs/>
          <w:color w:val="1D1C1C"/>
          <w:w w:val="122"/>
          <w:position w:val="2"/>
          <w:sz w:val="17"/>
          <w:szCs w:val="17"/>
        </w:rPr>
        <w:t>体</w:t>
      </w:r>
      <w:r>
        <w:rPr>
          <w:rFonts w:hint="eastAsia" w:asciiTheme="minorEastAsia" w:hAnsiTheme="minorEastAsia" w:eastAsiaTheme="minorEastAsia" w:cstheme="minorEastAsia"/>
          <w:b w:val="0"/>
          <w:bCs/>
          <w:color w:val="1D1C1C"/>
          <w:position w:val="2"/>
          <w:sz w:val="17"/>
          <w:szCs w:val="17"/>
        </w:rPr>
        <w:tab/>
      </w:r>
      <w:r>
        <w:rPr>
          <w:rFonts w:hint="eastAsia" w:asciiTheme="minorEastAsia" w:hAnsiTheme="minorEastAsia" w:eastAsiaTheme="minorEastAsia" w:cstheme="minorEastAsia"/>
          <w:b w:val="0"/>
          <w:bCs/>
          <w:color w:val="1D1C1C"/>
          <w:w w:val="149"/>
          <w:position w:val="2"/>
          <w:sz w:val="17"/>
          <w:szCs w:val="17"/>
        </w:rPr>
        <w:t>←激京</w:t>
      </w:r>
      <w:r>
        <w:rPr>
          <w:rFonts w:hint="eastAsia" w:asciiTheme="minorEastAsia" w:hAnsiTheme="minorEastAsia" w:eastAsiaTheme="minorEastAsia" w:cstheme="minorEastAsia"/>
          <w:b w:val="0"/>
          <w:bCs/>
          <w:color w:val="1D1C1C"/>
          <w:spacing w:val="-1"/>
          <w:w w:val="149"/>
          <w:position w:val="2"/>
          <w:sz w:val="17"/>
          <w:szCs w:val="17"/>
        </w:rPr>
        <w:t>乙</w:t>
      </w:r>
      <w:r>
        <w:rPr>
          <w:rFonts w:hint="eastAsia" w:asciiTheme="minorEastAsia" w:hAnsiTheme="minorEastAsia" w:eastAsiaTheme="minorEastAsia" w:cstheme="minorEastAsia"/>
          <w:b w:val="0"/>
          <w:bCs/>
          <w:color w:val="1D1C1C"/>
          <w:spacing w:val="-7"/>
          <w:w w:val="600"/>
          <w:sz w:val="17"/>
          <w:szCs w:val="17"/>
        </w:rPr>
        <w:t>�</w:t>
      </w:r>
      <w:r>
        <w:rPr>
          <w:rFonts w:hint="eastAsia" w:asciiTheme="minorEastAsia" w:hAnsiTheme="minorEastAsia" w:eastAsiaTheme="minorEastAsia" w:cstheme="minorEastAsia"/>
          <w:b w:val="0"/>
          <w:bCs/>
          <w:color w:val="1D1C1C"/>
          <w:spacing w:val="-1"/>
          <w:w w:val="104"/>
          <w:position w:val="2"/>
          <w:sz w:val="17"/>
          <w:szCs w:val="17"/>
        </w:rPr>
        <w:t>�p</w:t>
      </w:r>
      <w:r>
        <w:rPr>
          <w:rFonts w:hint="eastAsia" w:asciiTheme="minorEastAsia" w:hAnsiTheme="minorEastAsia" w:eastAsiaTheme="minorEastAsia" w:cstheme="minorEastAsia"/>
          <w:b w:val="0"/>
          <w:bCs/>
          <w:color w:val="1D1C1C"/>
          <w:w w:val="104"/>
          <w:position w:val="2"/>
          <w:sz w:val="17"/>
          <w:szCs w:val="17"/>
        </w:rPr>
        <w:t>状</w:t>
      </w:r>
      <w:r>
        <w:rPr>
          <w:rFonts w:hint="eastAsia" w:asciiTheme="minorEastAsia" w:hAnsiTheme="minorEastAsia" w:eastAsiaTheme="minorEastAsia" w:cstheme="minorEastAsia"/>
          <w:b w:val="0"/>
          <w:bCs/>
          <w:color w:val="1D1C1C"/>
          <w:spacing w:val="-6"/>
          <w:w w:val="236"/>
          <w:position w:val="-8"/>
          <w:sz w:val="17"/>
          <w:szCs w:val="17"/>
        </w:rPr>
        <w:t>F</w:t>
      </w:r>
      <w:r>
        <w:rPr>
          <w:rFonts w:hint="eastAsia" w:asciiTheme="minorEastAsia" w:hAnsiTheme="minorEastAsia" w:eastAsiaTheme="minorEastAsia" w:cstheme="minorEastAsia"/>
          <w:b w:val="0"/>
          <w:bCs/>
          <w:color w:val="1D1C1C"/>
          <w:w w:val="235"/>
          <w:position w:val="2"/>
          <w:sz w:val="17"/>
          <w:szCs w:val="17"/>
        </w:rPr>
        <w:t>瞅</w:t>
      </w:r>
    </w:p>
    <w:p>
      <w:pPr>
        <w:spacing w:before="0" w:line="305" w:lineRule="exact"/>
        <w:ind w:left="0" w:right="179" w:firstLine="0"/>
        <w:jc w:val="right"/>
        <w:rPr>
          <w:rFonts w:hint="eastAsia" w:asciiTheme="minorEastAsia" w:hAnsiTheme="minorEastAsia" w:eastAsiaTheme="minorEastAsia" w:cstheme="minorEastAsia"/>
          <w:b w:val="0"/>
          <w:bCs/>
          <w:sz w:val="17"/>
        </w:rPr>
      </w:pPr>
      <w:r>
        <w:rPr>
          <w:rFonts w:hint="eastAsia" w:asciiTheme="minorEastAsia" w:hAnsiTheme="minorEastAsia" w:eastAsiaTheme="minorEastAsia" w:cstheme="minorEastAsia"/>
          <w:b w:val="0"/>
          <w:bCs/>
          <w:color w:val="2C2C2C"/>
          <w:spacing w:val="-1"/>
          <w:w w:val="95"/>
          <w:sz w:val="17"/>
          <w:u w:val="thick" w:color="1C1C1C"/>
        </w:rPr>
        <w:t>fl!fJJ包代削增强</w:t>
      </w:r>
    </w:p>
    <w:p>
      <w:pPr>
        <w:pStyle w:val="7"/>
        <w:spacing w:before="1"/>
        <w:rPr>
          <w:rFonts w:hint="eastAsia" w:asciiTheme="minorEastAsia" w:hAnsiTheme="minorEastAsia" w:eastAsiaTheme="minorEastAsia" w:cstheme="minorEastAsia"/>
          <w:b w:val="0"/>
          <w:bCs/>
          <w:sz w:val="7"/>
        </w:rPr>
      </w:pPr>
    </w:p>
    <w:p>
      <w:pPr>
        <w:spacing w:after="0"/>
        <w:rPr>
          <w:rFonts w:hint="eastAsia" w:asciiTheme="minorEastAsia" w:hAnsiTheme="minorEastAsia" w:eastAsiaTheme="minorEastAsia" w:cstheme="minorEastAsia"/>
          <w:b w:val="0"/>
          <w:bCs/>
          <w:sz w:val="7"/>
        </w:rPr>
        <w:sectPr>
          <w:type w:val="continuous"/>
          <w:pgSz w:w="11910" w:h="16840"/>
          <w:pgMar w:top="1300" w:right="1380" w:bottom="280" w:left="1680" w:header="720" w:footer="720" w:gutter="0"/>
        </w:sectPr>
      </w:pPr>
    </w:p>
    <w:p>
      <w:pPr>
        <w:tabs>
          <w:tab w:val="left" w:pos="2979"/>
        </w:tabs>
        <w:spacing w:before="273"/>
        <w:ind w:left="799" w:right="0" w:firstLine="0"/>
        <w:jc w:val="left"/>
        <w:rPr>
          <w:rFonts w:hint="eastAsia" w:asciiTheme="minorEastAsia" w:hAnsiTheme="minorEastAsia" w:eastAsiaTheme="minorEastAsia" w:cstheme="minorEastAsia"/>
          <w:b w:val="0"/>
          <w:bCs/>
          <w:sz w:val="17"/>
        </w:rPr>
      </w:pPr>
      <w:r>
        <w:rPr>
          <w:rFonts w:hint="eastAsia" w:asciiTheme="minorEastAsia" w:hAnsiTheme="minorEastAsia" w:eastAsiaTheme="minorEastAsia" w:cstheme="minorEastAsia"/>
          <w:b w:val="0"/>
          <w:bCs/>
          <w:color w:val="343333"/>
          <w:spacing w:val="-2"/>
          <w:w w:val="116"/>
          <w:sz w:val="17"/>
        </w:rPr>
        <w:t>下</w:t>
      </w:r>
      <w:r>
        <w:rPr>
          <w:rFonts w:hint="eastAsia" w:asciiTheme="minorEastAsia" w:hAnsiTheme="minorEastAsia" w:eastAsiaTheme="minorEastAsia" w:cstheme="minorEastAsia"/>
          <w:b w:val="0"/>
          <w:bCs/>
          <w:color w:val="343333"/>
          <w:spacing w:val="-180"/>
          <w:w w:val="123"/>
          <w:sz w:val="17"/>
        </w:rPr>
        <w:t>丘</w:t>
      </w:r>
      <w:r>
        <w:rPr>
          <w:rFonts w:hint="eastAsia" w:asciiTheme="minorEastAsia" w:hAnsiTheme="minorEastAsia" w:eastAsiaTheme="minorEastAsia" w:cstheme="minorEastAsia"/>
          <w:b w:val="0"/>
          <w:bCs/>
          <w:color w:val="343333"/>
          <w:spacing w:val="-26"/>
          <w:w w:val="119"/>
          <w:position w:val="-16"/>
          <w:sz w:val="17"/>
        </w:rPr>
        <w:t>上</w:t>
      </w:r>
      <w:r>
        <w:rPr>
          <w:rFonts w:hint="eastAsia" w:asciiTheme="minorEastAsia" w:hAnsiTheme="minorEastAsia" w:eastAsiaTheme="minorEastAsia" w:cstheme="minorEastAsia"/>
          <w:b w:val="0"/>
          <w:bCs/>
          <w:color w:val="343333"/>
          <w:spacing w:val="-211"/>
          <w:w w:val="138"/>
          <w:sz w:val="17"/>
        </w:rPr>
        <w:t>脑</w:t>
      </w:r>
      <w:r>
        <w:rPr>
          <w:rFonts w:hint="eastAsia" w:asciiTheme="minorEastAsia" w:hAnsiTheme="minorEastAsia" w:eastAsiaTheme="minorEastAsia" w:cstheme="minorEastAsia"/>
          <w:b w:val="0"/>
          <w:bCs/>
          <w:color w:val="343333"/>
          <w:spacing w:val="-2"/>
          <w:w w:val="121"/>
          <w:position w:val="-16"/>
          <w:sz w:val="17"/>
        </w:rPr>
        <w:t>调</w:t>
      </w:r>
      <w:r>
        <w:rPr>
          <w:rFonts w:hint="eastAsia" w:asciiTheme="minorEastAsia" w:hAnsiTheme="minorEastAsia" w:eastAsiaTheme="minorEastAsia" w:cstheme="minorEastAsia"/>
          <w:b w:val="0"/>
          <w:bCs/>
          <w:color w:val="343333"/>
          <w:spacing w:val="-197"/>
          <w:w w:val="118"/>
          <w:position w:val="-16"/>
          <w:sz w:val="17"/>
        </w:rPr>
        <w:t>至</w:t>
      </w:r>
      <w:r>
        <w:rPr>
          <w:rFonts w:hint="eastAsia" w:asciiTheme="minorEastAsia" w:hAnsiTheme="minorEastAsia" w:eastAsiaTheme="minorEastAsia" w:cstheme="minorEastAsia"/>
          <w:b w:val="0"/>
          <w:bCs/>
          <w:color w:val="343333"/>
          <w:spacing w:val="-2"/>
          <w:w w:val="95"/>
          <w:sz w:val="17"/>
        </w:rPr>
        <w:t>（</w:t>
      </w:r>
      <w:r>
        <w:rPr>
          <w:rFonts w:hint="eastAsia" w:asciiTheme="minorEastAsia" w:hAnsiTheme="minorEastAsia" w:eastAsiaTheme="minorEastAsia" w:cstheme="minorEastAsia"/>
          <w:b w:val="0"/>
          <w:bCs/>
          <w:color w:val="343333"/>
          <w:spacing w:val="-191"/>
          <w:w w:val="132"/>
          <w:sz w:val="17"/>
        </w:rPr>
        <w:t>体</w:t>
      </w:r>
      <w:r>
        <w:rPr>
          <w:rFonts w:hint="eastAsia" w:asciiTheme="minorEastAsia" w:hAnsiTheme="minorEastAsia" w:eastAsiaTheme="minorEastAsia" w:cstheme="minorEastAsia"/>
          <w:b w:val="0"/>
          <w:bCs/>
          <w:color w:val="131212"/>
          <w:spacing w:val="-1"/>
          <w:w w:val="101"/>
          <w:position w:val="-16"/>
          <w:sz w:val="17"/>
        </w:rPr>
        <w:t>3</w:t>
      </w:r>
      <w:r>
        <w:rPr>
          <w:rFonts w:hint="eastAsia" w:asciiTheme="minorEastAsia" w:hAnsiTheme="minorEastAsia" w:eastAsiaTheme="minorEastAsia" w:cstheme="minorEastAsia"/>
          <w:b w:val="0"/>
          <w:bCs/>
          <w:color w:val="343333"/>
          <w:spacing w:val="-17"/>
          <w:w w:val="101"/>
          <w:position w:val="-16"/>
          <w:sz w:val="17"/>
        </w:rPr>
        <w:t>8</w:t>
      </w:r>
      <w:r>
        <w:rPr>
          <w:rFonts w:hint="eastAsia" w:asciiTheme="minorEastAsia" w:hAnsiTheme="minorEastAsia" w:eastAsiaTheme="minorEastAsia" w:cstheme="minorEastAsia"/>
          <w:b w:val="0"/>
          <w:bCs/>
          <w:color w:val="343333"/>
          <w:spacing w:val="-186"/>
          <w:w w:val="119"/>
          <w:sz w:val="17"/>
        </w:rPr>
        <w:t>肌</w:t>
      </w:r>
      <w:r>
        <w:rPr>
          <w:rFonts w:hint="eastAsia" w:asciiTheme="minorEastAsia" w:hAnsiTheme="minorEastAsia" w:eastAsiaTheme="minorEastAsia" w:cstheme="minorEastAsia"/>
          <w:b w:val="0"/>
          <w:bCs/>
          <w:color w:val="131212"/>
          <w:w w:val="106"/>
          <w:position w:val="-16"/>
          <w:sz w:val="17"/>
        </w:rPr>
        <w:t>.</w:t>
      </w:r>
      <w:r>
        <w:rPr>
          <w:rFonts w:hint="eastAsia" w:asciiTheme="minorEastAsia" w:hAnsiTheme="minorEastAsia" w:eastAsiaTheme="minorEastAsia" w:cstheme="minorEastAsia"/>
          <w:b w:val="0"/>
          <w:bCs/>
          <w:color w:val="131212"/>
          <w:spacing w:val="-1"/>
          <w:w w:val="106"/>
          <w:position w:val="-16"/>
          <w:sz w:val="17"/>
        </w:rPr>
        <w:t>5</w:t>
      </w:r>
      <w:r>
        <w:rPr>
          <w:rFonts w:hint="eastAsia" w:asciiTheme="minorEastAsia" w:hAnsiTheme="minorEastAsia" w:eastAsiaTheme="minorEastAsia" w:cstheme="minorEastAsia"/>
          <w:b w:val="0"/>
          <w:bCs/>
          <w:color w:val="343333"/>
          <w:spacing w:val="-190"/>
          <w:w w:val="129"/>
          <w:position w:val="-16"/>
          <w:sz w:val="17"/>
        </w:rPr>
        <w:t>℃</w:t>
      </w:r>
      <w:r>
        <w:rPr>
          <w:rFonts w:hint="eastAsia" w:asciiTheme="minorEastAsia" w:hAnsiTheme="minorEastAsia" w:eastAsiaTheme="minorEastAsia" w:cstheme="minorEastAsia"/>
          <w:b w:val="0"/>
          <w:bCs/>
          <w:color w:val="343333"/>
          <w:spacing w:val="-2"/>
          <w:w w:val="88"/>
          <w:sz w:val="17"/>
        </w:rPr>
        <w:t>训</w:t>
      </w:r>
      <w:r>
        <w:rPr>
          <w:rFonts w:hint="eastAsia" w:asciiTheme="minorEastAsia" w:hAnsiTheme="minorEastAsia" w:eastAsiaTheme="minorEastAsia" w:cstheme="minorEastAsia"/>
          <w:b w:val="0"/>
          <w:bCs/>
          <w:color w:val="343333"/>
          <w:spacing w:val="-3"/>
          <w:w w:val="90"/>
          <w:sz w:val="17"/>
        </w:rPr>
        <w:t>l</w:t>
      </w:r>
      <w:r>
        <w:rPr>
          <w:rFonts w:hint="eastAsia" w:asciiTheme="minorEastAsia" w:hAnsiTheme="minorEastAsia" w:eastAsiaTheme="minorEastAsia" w:cstheme="minorEastAsia"/>
          <w:b w:val="0"/>
          <w:bCs/>
          <w:color w:val="343333"/>
          <w:spacing w:val="-101"/>
          <w:w w:val="59"/>
          <w:position w:val="-16"/>
          <w:sz w:val="17"/>
        </w:rPr>
        <w:t>〉</w:t>
      </w:r>
      <w:r>
        <w:rPr>
          <w:rFonts w:hint="eastAsia" w:asciiTheme="minorEastAsia" w:hAnsiTheme="minorEastAsia" w:eastAsiaTheme="minorEastAsia" w:cstheme="minorEastAsia"/>
          <w:b w:val="0"/>
          <w:bCs/>
          <w:color w:val="343333"/>
          <w:spacing w:val="-2"/>
          <w:w w:val="120"/>
          <w:sz w:val="17"/>
        </w:rPr>
        <w:t>定</w:t>
      </w:r>
      <w:r>
        <w:rPr>
          <w:rFonts w:hint="eastAsia" w:asciiTheme="minorEastAsia" w:hAnsiTheme="minorEastAsia" w:eastAsiaTheme="minorEastAsia" w:cstheme="minorEastAsia"/>
          <w:b w:val="0"/>
          <w:bCs/>
          <w:color w:val="343333"/>
          <w:spacing w:val="25"/>
          <w:w w:val="120"/>
          <w:sz w:val="17"/>
        </w:rPr>
        <w:t>点</w:t>
      </w:r>
      <w:r>
        <w:rPr>
          <w:rFonts w:hint="eastAsia" w:asciiTheme="minorEastAsia" w:hAnsiTheme="minorEastAsia" w:eastAsiaTheme="minorEastAsia" w:cstheme="minorEastAsia"/>
          <w:b w:val="0"/>
          <w:bCs/>
          <w:color w:val="131212"/>
          <w:spacing w:val="-72"/>
          <w:w w:val="44"/>
          <w:position w:val="-16"/>
          <w:sz w:val="17"/>
        </w:rPr>
        <w:t>；</w:t>
      </w:r>
      <w:r>
        <w:rPr>
          <w:rFonts w:hint="eastAsia" w:asciiTheme="minorEastAsia" w:hAnsiTheme="minorEastAsia" w:eastAsiaTheme="minorEastAsia" w:cstheme="minorEastAsia"/>
          <w:b w:val="0"/>
          <w:bCs/>
          <w:color w:val="131212"/>
          <w:w w:val="65"/>
          <w:sz w:val="30"/>
        </w:rPr>
        <w:t>l</w:t>
      </w:r>
      <w:r>
        <w:rPr>
          <w:rFonts w:hint="eastAsia" w:asciiTheme="minorEastAsia" w:hAnsiTheme="minorEastAsia" w:eastAsiaTheme="minorEastAsia" w:cstheme="minorEastAsia"/>
          <w:b w:val="0"/>
          <w:bCs/>
          <w:color w:val="131212"/>
          <w:sz w:val="30"/>
        </w:rPr>
        <w:tab/>
      </w:r>
      <w:r>
        <w:rPr>
          <w:rFonts w:hint="eastAsia" w:asciiTheme="minorEastAsia" w:hAnsiTheme="minorEastAsia" w:eastAsiaTheme="minorEastAsia" w:cstheme="minorEastAsia"/>
          <w:b w:val="0"/>
          <w:bCs/>
          <w:color w:val="343333"/>
          <w:spacing w:val="-1"/>
          <w:w w:val="119"/>
          <w:sz w:val="17"/>
          <w:u w:val="thick" w:color="444044"/>
        </w:rPr>
        <w:t>传出神经</w:t>
      </w:r>
    </w:p>
    <w:p>
      <w:pPr>
        <w:spacing w:before="139"/>
        <w:ind w:left="799" w:right="0" w:firstLine="0"/>
        <w:jc w:val="center"/>
        <w:rPr>
          <w:rFonts w:hint="eastAsia" w:asciiTheme="minorEastAsia" w:hAnsiTheme="minorEastAsia" w:eastAsiaTheme="minorEastAsia" w:cstheme="minorEastAsia"/>
          <w:b w:val="0"/>
          <w:bCs/>
          <w:sz w:val="17"/>
        </w:rPr>
      </w:pPr>
      <w:r>
        <w:rPr>
          <w:rFonts w:hint="eastAsia" w:asciiTheme="minorEastAsia" w:hAnsiTheme="minorEastAsia" w:eastAsiaTheme="minorEastAsia" w:cstheme="minorEastAsia"/>
          <w:b w:val="0"/>
          <w:bCs/>
        </w:rPr>
        <w:br w:type="column"/>
      </w:r>
      <w:r>
        <w:rPr>
          <w:rFonts w:hint="eastAsia" w:asciiTheme="minorEastAsia" w:hAnsiTheme="minorEastAsia" w:eastAsiaTheme="minorEastAsia" w:cstheme="minorEastAsia"/>
          <w:b w:val="0"/>
          <w:bCs/>
          <w:color w:val="2C2C2C"/>
          <w:spacing w:val="-1"/>
          <w:w w:val="98"/>
          <w:sz w:val="17"/>
        </w:rPr>
        <w:t>钊·f</w:t>
      </w:r>
      <w:r>
        <w:rPr>
          <w:rFonts w:hint="eastAsia" w:asciiTheme="minorEastAsia" w:hAnsiTheme="minorEastAsia" w:eastAsiaTheme="minorEastAsia" w:cstheme="minorEastAsia"/>
          <w:b w:val="0"/>
          <w:bCs/>
          <w:color w:val="2C2C2C"/>
          <w:spacing w:val="-1"/>
          <w:w w:val="32"/>
          <w:sz w:val="17"/>
        </w:rPr>
        <w:t>f;</w:t>
      </w:r>
      <w:r>
        <w:rPr>
          <w:rFonts w:hint="eastAsia" w:asciiTheme="minorEastAsia" w:hAnsiTheme="minorEastAsia" w:eastAsiaTheme="minorEastAsia" w:cstheme="minorEastAsia"/>
          <w:b w:val="0"/>
          <w:bCs/>
          <w:color w:val="2C2C2C"/>
          <w:spacing w:val="-1"/>
          <w:w w:val="70"/>
          <w:sz w:val="17"/>
        </w:rPr>
        <w:t>持JULI攸封市</w:t>
      </w:r>
    </w:p>
    <w:p>
      <w:pPr>
        <w:spacing w:before="265"/>
        <w:ind w:left="799" w:right="0" w:firstLine="0"/>
        <w:jc w:val="center"/>
        <w:rPr>
          <w:rFonts w:hint="eastAsia" w:asciiTheme="minorEastAsia" w:hAnsiTheme="minorEastAsia" w:eastAsiaTheme="minorEastAsia" w:cstheme="minorEastAsia"/>
          <w:b w:val="0"/>
          <w:bCs/>
          <w:sz w:val="17"/>
        </w:rPr>
      </w:pPr>
      <w:r>
        <w:rPr>
          <w:rFonts w:hint="eastAsia" w:asciiTheme="minorEastAsia" w:hAnsiTheme="minorEastAsia" w:eastAsiaTheme="minorEastAsia" w:cstheme="minorEastAsia"/>
          <w:b w:val="0"/>
          <w:bCs/>
          <w:color w:val="2D2C2C"/>
          <w:spacing w:val="-4"/>
          <w:w w:val="120"/>
          <w:sz w:val="17"/>
        </w:rPr>
        <w:t>皮肤血管收缩</w:t>
      </w:r>
    </w:p>
    <w:p>
      <w:pPr>
        <w:spacing w:before="141"/>
        <w:ind w:left="544" w:right="0" w:firstLine="0"/>
        <w:jc w:val="center"/>
        <w:rPr>
          <w:rFonts w:hint="eastAsia" w:asciiTheme="minorEastAsia" w:hAnsiTheme="minorEastAsia" w:eastAsiaTheme="minorEastAsia" w:cstheme="minorEastAsia"/>
          <w:b w:val="0"/>
          <w:bCs/>
          <w:sz w:val="17"/>
        </w:rPr>
      </w:pPr>
      <w:r>
        <w:rPr>
          <w:rFonts w:hint="eastAsia" w:asciiTheme="minorEastAsia" w:hAnsiTheme="minorEastAsia" w:eastAsiaTheme="minorEastAsia" w:cstheme="minorEastAsia"/>
          <w:b w:val="0"/>
          <w:bCs/>
        </w:rPr>
        <w:br w:type="column"/>
      </w:r>
      <w:r>
        <w:rPr>
          <w:rFonts w:hint="eastAsia" w:asciiTheme="minorEastAsia" w:hAnsiTheme="minorEastAsia" w:eastAsiaTheme="minorEastAsia" w:cstheme="minorEastAsia"/>
          <w:b w:val="0"/>
          <w:bCs/>
          <w:color w:val="2E2E2E"/>
          <w:w w:val="120"/>
          <w:sz w:val="17"/>
        </w:rPr>
        <w:t>增加产热</w:t>
      </w:r>
    </w:p>
    <w:p>
      <w:pPr>
        <w:tabs>
          <w:tab w:val="left" w:pos="828"/>
          <w:tab w:val="left" w:pos="1923"/>
        </w:tabs>
        <w:spacing w:before="260"/>
        <w:ind w:left="565" w:right="0" w:firstLine="0"/>
        <w:jc w:val="center"/>
        <w:rPr>
          <w:rFonts w:hint="eastAsia" w:asciiTheme="minorEastAsia" w:hAnsiTheme="minorEastAsia" w:eastAsiaTheme="minorEastAsia" w:cstheme="minorEastAsia"/>
          <w:b w:val="0"/>
          <w:bCs/>
          <w:sz w:val="17"/>
        </w:rPr>
      </w:pPr>
      <w:r>
        <w:rPr>
          <w:rFonts w:hint="eastAsia" w:asciiTheme="minorEastAsia" w:hAnsiTheme="minorEastAsia" w:eastAsiaTheme="minorEastAsia" w:cstheme="minorEastAsia"/>
          <w:b w:val="0"/>
          <w:bCs/>
          <w:color w:val="2C2C2C"/>
          <w:sz w:val="17"/>
          <w:u w:val="thick" w:color="282828"/>
        </w:rPr>
        <w:t xml:space="preserve"> </w:t>
      </w:r>
      <w:r>
        <w:rPr>
          <w:rFonts w:hint="eastAsia" w:asciiTheme="minorEastAsia" w:hAnsiTheme="minorEastAsia" w:eastAsiaTheme="minorEastAsia" w:cstheme="minorEastAsia"/>
          <w:b w:val="0"/>
          <w:bCs/>
          <w:color w:val="2C2C2C"/>
          <w:sz w:val="17"/>
          <w:u w:val="thick" w:color="282828"/>
        </w:rPr>
        <w:tab/>
      </w:r>
      <w:r>
        <w:rPr>
          <w:rFonts w:hint="eastAsia" w:asciiTheme="minorEastAsia" w:hAnsiTheme="minorEastAsia" w:eastAsiaTheme="minorEastAsia" w:cstheme="minorEastAsia"/>
          <w:b w:val="0"/>
          <w:bCs/>
          <w:color w:val="2C2C2C"/>
          <w:spacing w:val="-1"/>
          <w:w w:val="62"/>
          <w:sz w:val="17"/>
          <w:u w:val="thick" w:color="282828"/>
        </w:rPr>
        <w:t>如采丛</w:t>
      </w:r>
      <w:r>
        <w:rPr>
          <w:rFonts w:hint="eastAsia" w:asciiTheme="minorEastAsia" w:hAnsiTheme="minorEastAsia" w:eastAsiaTheme="minorEastAsia" w:cstheme="minorEastAsia"/>
          <w:b w:val="0"/>
          <w:bCs/>
          <w:color w:val="2C2C2C"/>
          <w:spacing w:val="-1"/>
          <w:w w:val="27"/>
          <w:sz w:val="17"/>
          <w:u w:val="thick" w:color="282828"/>
        </w:rPr>
        <w:t>；－</w:t>
      </w:r>
      <w:r>
        <w:rPr>
          <w:rFonts w:hint="eastAsia" w:asciiTheme="minorEastAsia" w:hAnsiTheme="minorEastAsia" w:eastAsiaTheme="minorEastAsia" w:cstheme="minorEastAsia"/>
          <w:b w:val="0"/>
          <w:bCs/>
          <w:color w:val="2C2C2C"/>
          <w:spacing w:val="-1"/>
          <w:w w:val="89"/>
          <w:sz w:val="17"/>
          <w:u w:val="thick" w:color="282828"/>
        </w:rPr>
        <w:t>j放我</w:t>
      </w:r>
      <w:r>
        <w:rPr>
          <w:rFonts w:hint="eastAsia" w:asciiTheme="minorEastAsia" w:hAnsiTheme="minorEastAsia" w:eastAsiaTheme="minorEastAsia" w:cstheme="minorEastAsia"/>
          <w:b w:val="0"/>
          <w:bCs/>
          <w:color w:val="2C2C2C"/>
          <w:w w:val="32"/>
          <w:sz w:val="17"/>
          <w:u w:val="thick" w:color="282828"/>
        </w:rPr>
        <w:t>飞</w:t>
      </w:r>
      <w:r>
        <w:rPr>
          <w:rFonts w:hint="eastAsia" w:asciiTheme="minorEastAsia" w:hAnsiTheme="minorEastAsia" w:eastAsiaTheme="minorEastAsia" w:cstheme="minorEastAsia"/>
          <w:b w:val="0"/>
          <w:bCs/>
          <w:color w:val="2C2C2C"/>
          <w:sz w:val="17"/>
          <w:u w:val="thick" w:color="282828"/>
        </w:rPr>
        <w:tab/>
      </w:r>
    </w:p>
    <w:p>
      <w:pPr>
        <w:spacing w:after="0"/>
        <w:jc w:val="center"/>
        <w:rPr>
          <w:rFonts w:hint="eastAsia" w:asciiTheme="minorEastAsia" w:hAnsiTheme="minorEastAsia" w:eastAsiaTheme="minorEastAsia" w:cstheme="minorEastAsia"/>
          <w:b w:val="0"/>
          <w:bCs/>
          <w:sz w:val="17"/>
        </w:rPr>
        <w:sectPr>
          <w:type w:val="continuous"/>
          <w:pgSz w:w="11910" w:h="16840"/>
          <w:pgMar w:top="1300" w:right="1380" w:bottom="280" w:left="1680" w:header="720" w:footer="720" w:gutter="0"/>
          <w:cols w:equalWidth="0" w:num="3">
            <w:col w:w="3831" w:space="824"/>
            <w:col w:w="2021" w:space="39"/>
            <w:col w:w="2135"/>
          </w:cols>
        </w:sectPr>
      </w:pPr>
    </w:p>
    <w:p>
      <w:pPr>
        <w:pStyle w:val="11"/>
        <w:numPr>
          <w:ilvl w:val="1"/>
          <w:numId w:val="3"/>
        </w:numPr>
        <w:tabs>
          <w:tab w:val="left" w:pos="773"/>
        </w:tabs>
        <w:spacing w:before="121" w:after="0" w:line="395" w:lineRule="exact"/>
        <w:ind w:left="772" w:right="0" w:hanging="262"/>
        <w:jc w:val="left"/>
        <w:rPr>
          <w:rFonts w:hint="eastAsia" w:asciiTheme="minorEastAsia" w:hAnsiTheme="minorEastAsia" w:eastAsiaTheme="minorEastAsia" w:cstheme="minorEastAsia"/>
          <w:b w:val="0"/>
          <w:bCs/>
          <w:color w:val="040404"/>
          <w:sz w:val="20"/>
        </w:rPr>
      </w:pPr>
      <w:r>
        <w:rPr>
          <w:rFonts w:hint="eastAsia" w:asciiTheme="minorEastAsia" w:hAnsiTheme="minorEastAsia" w:eastAsiaTheme="minorEastAsia" w:cstheme="minorEastAsia"/>
          <w:b w:val="0"/>
          <w:bCs/>
          <w:color w:val="040404"/>
          <w:sz w:val="22"/>
        </w:rPr>
        <w:t>机体通过增加产</w:t>
      </w:r>
      <w:r>
        <w:rPr>
          <w:rFonts w:hint="eastAsia" w:asciiTheme="minorEastAsia" w:hAnsiTheme="minorEastAsia" w:eastAsiaTheme="minorEastAsia" w:cstheme="minorEastAsia"/>
          <w:b w:val="0"/>
          <w:bCs/>
          <w:color w:val="040404"/>
          <w:spacing w:val="-3"/>
          <w:w w:val="90"/>
          <w:sz w:val="22"/>
        </w:rPr>
        <w:t>楠、</w:t>
      </w:r>
      <w:r>
        <w:rPr>
          <w:rFonts w:hint="eastAsia" w:asciiTheme="minorEastAsia" w:hAnsiTheme="minorEastAsia" w:eastAsiaTheme="minorEastAsia" w:cstheme="minorEastAsia"/>
          <w:b w:val="0"/>
          <w:bCs/>
          <w:color w:val="040404"/>
          <w:w w:val="120"/>
          <w:sz w:val="22"/>
        </w:rPr>
        <w:t>脆b</w:t>
      </w:r>
      <w:r>
        <w:rPr>
          <w:rFonts w:hint="eastAsia" w:asciiTheme="minorEastAsia" w:hAnsiTheme="minorEastAsia" w:eastAsiaTheme="minorEastAsia" w:cstheme="minorEastAsia"/>
          <w:b w:val="0"/>
          <w:bCs/>
          <w:color w:val="040404"/>
          <w:spacing w:val="-3"/>
          <w:sz w:val="22"/>
        </w:rPr>
        <w:t>散热两种方式共同作用使体温升高</w:t>
      </w:r>
    </w:p>
    <w:p>
      <w:pPr>
        <w:pStyle w:val="11"/>
        <w:numPr>
          <w:ilvl w:val="1"/>
          <w:numId w:val="3"/>
        </w:numPr>
        <w:tabs>
          <w:tab w:val="left" w:pos="857"/>
        </w:tabs>
        <w:spacing w:before="0" w:after="0" w:line="404" w:lineRule="exact"/>
        <w:ind w:left="856" w:right="0" w:hanging="422"/>
        <w:jc w:val="left"/>
        <w:rPr>
          <w:rFonts w:hint="eastAsia" w:asciiTheme="minorEastAsia" w:hAnsiTheme="minorEastAsia" w:eastAsiaTheme="minorEastAsia" w:cstheme="minorEastAsia"/>
          <w:b w:val="0"/>
          <w:bCs/>
          <w:color w:val="030303"/>
          <w:sz w:val="22"/>
        </w:rPr>
      </w:pPr>
      <w:r>
        <w:rPr>
          <w:rFonts w:hint="eastAsia" w:asciiTheme="minorEastAsia" w:hAnsiTheme="minorEastAsia" w:eastAsiaTheme="minorEastAsia" w:cstheme="minorEastAsia"/>
          <w:b w:val="0"/>
          <w:bCs/>
          <w:color w:val="030303"/>
          <w:sz w:val="22"/>
        </w:rPr>
        <w:t>经突触前膜释放的神经递质可与骨酷肌掬胞膜上的特异性受体结合</w:t>
      </w:r>
    </w:p>
    <w:p>
      <w:pPr>
        <w:spacing w:before="0" w:line="400" w:lineRule="exact"/>
        <w:ind w:left="520"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30303"/>
          <w:sz w:val="32"/>
        </w:rPr>
        <w:t xml:space="preserve">c. </w:t>
      </w:r>
      <w:r>
        <w:rPr>
          <w:rFonts w:hint="eastAsia" w:asciiTheme="minorEastAsia" w:hAnsiTheme="minorEastAsia" w:eastAsiaTheme="minorEastAsia" w:cstheme="minorEastAsia"/>
          <w:b w:val="0"/>
          <w:bCs/>
          <w:color w:val="030303"/>
          <w:sz w:val="22"/>
        </w:rPr>
        <w:t>机体通过体液调节增加甲状踉激素的含量促进新陈代谢从而勒日产热</w:t>
      </w:r>
    </w:p>
    <w:p>
      <w:pPr>
        <w:spacing w:before="0" w:line="402" w:lineRule="exact"/>
        <w:ind w:left="510" w:right="0" w:firstLine="0"/>
        <w:jc w:val="left"/>
        <w:rPr>
          <w:rFonts w:hint="eastAsia" w:asciiTheme="minorEastAsia" w:hAnsiTheme="minorEastAsia" w:eastAsiaTheme="minorEastAsia" w:cstheme="minorEastAsia"/>
          <w:b w:val="0"/>
          <w:bCs/>
          <w:sz w:val="22"/>
        </w:rPr>
      </w:pPr>
      <w:r>
        <w:rPr>
          <w:rFonts w:hint="eastAsia" w:asciiTheme="minorEastAsia" w:hAnsiTheme="minorEastAsia" w:eastAsiaTheme="minorEastAsia" w:cstheme="minorEastAsia"/>
          <w:b w:val="0"/>
          <w:bCs/>
          <w:color w:val="050505"/>
          <w:sz w:val="22"/>
        </w:rPr>
        <w:t>D.患者还伴有肌肉脚盲和头瘁，产生这些感觉的部位分别是肌陶和大脑皮层</w:t>
      </w:r>
    </w:p>
    <w:p>
      <w:pPr>
        <w:pStyle w:val="7"/>
        <w:spacing w:before="14"/>
        <w:rPr>
          <w:rFonts w:ascii="微软雅黑"/>
          <w:b/>
        </w:rPr>
      </w:pPr>
    </w:p>
    <w:p>
      <w:pPr>
        <w:tabs>
          <w:tab w:val="left" w:pos="4357"/>
        </w:tabs>
        <w:spacing w:before="1"/>
        <w:ind w:left="2650" w:right="0" w:firstLine="0"/>
        <w:jc w:val="left"/>
        <w:rPr>
          <w:rFonts w:hint="eastAsia" w:ascii="Microsoft JhengHei" w:eastAsia="Microsoft JhengHei"/>
          <w:b/>
          <w:sz w:val="17"/>
        </w:rPr>
      </w:pPr>
      <w:r>
        <w:rPr>
          <w:rFonts w:hint="eastAsia" w:ascii="Microsoft JhengHei" w:eastAsia="Microsoft JhengHei"/>
          <w:b/>
          <w:color w:val="050505"/>
          <w:w w:val="110"/>
          <w:sz w:val="17"/>
        </w:rPr>
        <w:t>理科综合能力测试</w:t>
      </w:r>
      <w:r>
        <w:rPr>
          <w:rFonts w:hint="eastAsia" w:ascii="Microsoft JhengHei" w:eastAsia="Microsoft JhengHei"/>
          <w:b/>
          <w:color w:val="050505"/>
          <w:w w:val="110"/>
          <w:sz w:val="17"/>
        </w:rPr>
        <w:tab/>
      </w:r>
      <w:r>
        <w:rPr>
          <w:rFonts w:hint="eastAsia" w:ascii="Microsoft JhengHei" w:eastAsia="Microsoft JhengHei"/>
          <w:b/>
          <w:color w:val="050505"/>
          <w:w w:val="110"/>
          <w:sz w:val="17"/>
        </w:rPr>
        <w:t>第1页〈共16页〉</w:t>
      </w:r>
    </w:p>
    <w:p>
      <w:pPr>
        <w:spacing w:after="0"/>
        <w:jc w:val="left"/>
        <w:rPr>
          <w:rFonts w:hint="eastAsia" w:ascii="Microsoft JhengHei" w:eastAsia="Microsoft JhengHei"/>
          <w:sz w:val="17"/>
        </w:rPr>
        <w:sectPr>
          <w:type w:val="continuous"/>
          <w:pgSz w:w="11910" w:h="16840"/>
          <w:pgMar w:top="1300" w:right="1380" w:bottom="280" w:left="1680" w:header="720" w:footer="720" w:gutter="0"/>
        </w:sectPr>
      </w:pPr>
    </w:p>
    <w:p>
      <w:pPr>
        <w:spacing w:before="42" w:line="345" w:lineRule="auto"/>
        <w:ind w:left="378" w:right="1763" w:hanging="214"/>
        <w:jc w:val="left"/>
        <w:rPr>
          <w:rFonts w:ascii="Times New Roman" w:eastAsia="Times New Roman"/>
          <w:sz w:val="19"/>
        </w:rPr>
      </w:pPr>
      <w:r>
        <w:rPr>
          <w:rFonts w:ascii="Times New Roman" w:eastAsia="Times New Roman"/>
          <w:color w:val="151515"/>
          <w:spacing w:val="16"/>
          <w:sz w:val="19"/>
        </w:rPr>
        <w:t>4</w:t>
      </w:r>
      <w:r>
        <w:rPr>
          <w:color w:val="151515"/>
          <w:spacing w:val="45"/>
          <w:sz w:val="20"/>
        </w:rPr>
        <w:t>在</w:t>
      </w:r>
      <w:r>
        <w:rPr>
          <w:color w:val="363636"/>
          <w:spacing w:val="-11"/>
          <w:sz w:val="20"/>
        </w:rPr>
        <w:t>非</w:t>
      </w:r>
      <w:r>
        <w:rPr>
          <w:color w:val="151515"/>
          <w:spacing w:val="-10"/>
          <w:sz w:val="20"/>
        </w:rPr>
        <w:t>洲疤</w:t>
      </w:r>
      <w:r>
        <w:rPr>
          <w:color w:val="363636"/>
          <w:spacing w:val="-4"/>
          <w:sz w:val="20"/>
        </w:rPr>
        <w:t>疾区</w:t>
      </w:r>
      <w:r>
        <w:rPr>
          <w:color w:val="151515"/>
          <w:spacing w:val="-15"/>
          <w:w w:val="90"/>
          <w:sz w:val="20"/>
        </w:rPr>
        <w:t xml:space="preserve">， </w:t>
      </w:r>
      <w:r>
        <w:rPr>
          <w:color w:val="151515"/>
          <w:spacing w:val="-11"/>
          <w:sz w:val="20"/>
        </w:rPr>
        <w:t>携</w:t>
      </w:r>
      <w:r>
        <w:rPr>
          <w:color w:val="363636"/>
          <w:spacing w:val="-5"/>
          <w:sz w:val="20"/>
        </w:rPr>
        <w:t>带铺刀</w:t>
      </w:r>
      <w:r>
        <w:rPr>
          <w:color w:val="151515"/>
          <w:spacing w:val="-2"/>
          <w:sz w:val="20"/>
        </w:rPr>
        <w:t>型细胞贫血</w:t>
      </w:r>
      <w:r>
        <w:rPr>
          <w:color w:val="363636"/>
          <w:spacing w:val="-7"/>
          <w:sz w:val="20"/>
        </w:rPr>
        <w:t xml:space="preserve">突变基因 </w:t>
      </w:r>
      <w:r>
        <w:rPr>
          <w:rFonts w:ascii="Times New Roman" w:eastAsia="Times New Roman"/>
          <w:color w:val="363636"/>
          <w:spacing w:val="-13"/>
          <w:sz w:val="19"/>
        </w:rPr>
        <w:t xml:space="preserve">( </w:t>
      </w:r>
      <w:r>
        <w:rPr>
          <w:rFonts w:ascii="Times New Roman" w:eastAsia="Times New Roman"/>
          <w:color w:val="151515"/>
          <w:spacing w:val="-4"/>
          <w:sz w:val="19"/>
        </w:rPr>
        <w:t>Hb</w:t>
      </w:r>
      <w:r>
        <w:rPr>
          <w:color w:val="151515"/>
          <w:spacing w:val="-10"/>
          <w:sz w:val="20"/>
        </w:rPr>
        <w:t>节 的</w:t>
      </w:r>
      <w:r>
        <w:rPr>
          <w:color w:val="363636"/>
          <w:sz w:val="20"/>
        </w:rPr>
        <w:t>杂合子</w:t>
      </w:r>
      <w:r>
        <w:rPr>
          <w:rFonts w:ascii="Times New Roman" w:eastAsia="Times New Roman"/>
          <w:color w:val="151515"/>
          <w:spacing w:val="-7"/>
          <w:sz w:val="19"/>
        </w:rPr>
        <w:t xml:space="preserve">(HbAHb </w:t>
      </w:r>
      <w:r>
        <w:rPr>
          <w:rFonts w:ascii="Times New Roman" w:eastAsia="Times New Roman"/>
          <w:color w:val="151515"/>
          <w:w w:val="90"/>
          <w:sz w:val="19"/>
        </w:rPr>
        <w:t>8</w:t>
      </w:r>
      <w:r>
        <w:rPr>
          <w:rFonts w:ascii="Times New Roman" w:eastAsia="Times New Roman"/>
          <w:color w:val="151515"/>
          <w:spacing w:val="5"/>
          <w:w w:val="90"/>
          <w:sz w:val="19"/>
        </w:rPr>
        <w:t xml:space="preserve"> ) </w:t>
      </w:r>
      <w:r>
        <w:rPr>
          <w:color w:val="151515"/>
          <w:spacing w:val="-5"/>
          <w:sz w:val="20"/>
        </w:rPr>
        <w:t>个体</w:t>
      </w:r>
      <w:r>
        <w:rPr>
          <w:color w:val="151515"/>
          <w:spacing w:val="-23"/>
          <w:w w:val="90"/>
          <w:sz w:val="20"/>
        </w:rPr>
        <w:t xml:space="preserve">， </w:t>
      </w:r>
      <w:r>
        <w:rPr>
          <w:color w:val="363636"/>
          <w:spacing w:val="-3"/>
          <w:sz w:val="20"/>
        </w:rPr>
        <w:t>其部</w:t>
      </w:r>
      <w:r>
        <w:rPr>
          <w:color w:val="151515"/>
          <w:spacing w:val="-4"/>
          <w:sz w:val="20"/>
        </w:rPr>
        <w:t>分</w:t>
      </w:r>
      <w:r>
        <w:rPr>
          <w:color w:val="363636"/>
          <w:sz w:val="20"/>
        </w:rPr>
        <w:t>红</w:t>
      </w:r>
      <w:r>
        <w:rPr>
          <w:color w:val="151515"/>
          <w:sz w:val="20"/>
        </w:rPr>
        <w:t>细胞</w:t>
      </w:r>
      <w:r>
        <w:rPr>
          <w:color w:val="262626"/>
          <w:spacing w:val="-5"/>
          <w:w w:val="105"/>
          <w:sz w:val="20"/>
        </w:rPr>
        <w:t>为铺刀状。他们的相对生育率不仅远高千隐</w:t>
      </w:r>
      <w:r>
        <w:rPr>
          <w:color w:val="262626"/>
          <w:spacing w:val="2"/>
          <w:w w:val="87"/>
          <w:sz w:val="20"/>
        </w:rPr>
        <w:t>性</w:t>
      </w:r>
      <w:r>
        <w:rPr>
          <w:color w:val="262626"/>
          <w:spacing w:val="-9"/>
          <w:w w:val="106"/>
          <w:sz w:val="20"/>
        </w:rPr>
        <w:t>患病个体</w:t>
      </w:r>
      <w:r>
        <w:rPr>
          <w:rFonts w:ascii="Times New Roman" w:eastAsia="Times New Roman"/>
          <w:color w:val="262626"/>
          <w:w w:val="105"/>
          <w:sz w:val="19"/>
        </w:rPr>
        <w:t>(</w:t>
      </w:r>
      <w:r>
        <w:rPr>
          <w:rFonts w:ascii="Times New Roman" w:eastAsia="Times New Roman"/>
          <w:color w:val="262626"/>
          <w:spacing w:val="-1"/>
          <w:w w:val="105"/>
          <w:sz w:val="19"/>
        </w:rPr>
        <w:t>H</w:t>
      </w:r>
      <w:r>
        <w:rPr>
          <w:rFonts w:ascii="Times New Roman" w:eastAsia="Times New Roman"/>
          <w:color w:val="262626"/>
          <w:spacing w:val="-80"/>
          <w:w w:val="105"/>
          <w:sz w:val="19"/>
        </w:rPr>
        <w:t>b</w:t>
      </w:r>
      <w:r>
        <w:rPr>
          <w:rFonts w:ascii="Times New Roman" w:eastAsia="Times New Roman"/>
          <w:color w:val="262626"/>
          <w:w w:val="73"/>
          <w:sz w:val="19"/>
        </w:rPr>
        <w:t>s</w:t>
      </w:r>
      <w:r>
        <w:rPr>
          <w:rFonts w:ascii="Times New Roman" w:eastAsia="Times New Roman"/>
          <w:color w:val="262626"/>
          <w:spacing w:val="9"/>
          <w:sz w:val="19"/>
        </w:rPr>
        <w:t xml:space="preserve">  </w:t>
      </w:r>
      <w:r>
        <w:rPr>
          <w:rFonts w:ascii="Times New Roman" w:eastAsia="Times New Roman"/>
          <w:color w:val="262626"/>
          <w:spacing w:val="-1"/>
          <w:w w:val="73"/>
          <w:sz w:val="19"/>
        </w:rPr>
        <w:t>Hb</w:t>
      </w:r>
      <w:r>
        <w:rPr>
          <w:rFonts w:ascii="Times New Roman" w:eastAsia="Times New Roman"/>
          <w:color w:val="262626"/>
          <w:w w:val="73"/>
          <w:sz w:val="19"/>
        </w:rPr>
        <w:t>s</w:t>
      </w:r>
      <w:r>
        <w:rPr>
          <w:rFonts w:ascii="Times New Roman" w:eastAsia="Times New Roman"/>
          <w:color w:val="262626"/>
          <w:spacing w:val="8"/>
          <w:sz w:val="19"/>
        </w:rPr>
        <w:t xml:space="preserve">  </w:t>
      </w:r>
      <w:r>
        <w:rPr>
          <w:rFonts w:ascii="Times New Roman" w:eastAsia="Times New Roman"/>
          <w:color w:val="262626"/>
          <w:w w:val="110"/>
          <w:sz w:val="19"/>
        </w:rPr>
        <w:t>),</w:t>
      </w:r>
      <w:r>
        <w:rPr>
          <w:rFonts w:ascii="Times New Roman" w:eastAsia="Times New Roman"/>
          <w:color w:val="262626"/>
          <w:spacing w:val="-6"/>
          <w:sz w:val="19"/>
        </w:rPr>
        <w:t xml:space="preserve">   </w:t>
      </w:r>
      <w:r>
        <w:rPr>
          <w:color w:val="151515"/>
          <w:spacing w:val="-18"/>
          <w:w w:val="104"/>
          <w:sz w:val="20"/>
        </w:rPr>
        <w:t>也高千正常人</w:t>
      </w:r>
      <w:r>
        <w:rPr>
          <w:rFonts w:ascii="Times New Roman" w:eastAsia="Times New Roman"/>
          <w:color w:val="151515"/>
          <w:w w:val="101"/>
          <w:sz w:val="19"/>
        </w:rPr>
        <w:t>(</w:t>
      </w:r>
      <w:r>
        <w:rPr>
          <w:rFonts w:ascii="Times New Roman" w:eastAsia="Times New Roman"/>
          <w:color w:val="151515"/>
          <w:spacing w:val="-1"/>
          <w:w w:val="101"/>
          <w:sz w:val="19"/>
        </w:rPr>
        <w:t>H</w:t>
      </w:r>
      <w:r>
        <w:rPr>
          <w:rFonts w:ascii="Times New Roman" w:eastAsia="Times New Roman"/>
          <w:color w:val="151515"/>
          <w:spacing w:val="-32"/>
          <w:w w:val="101"/>
          <w:sz w:val="19"/>
        </w:rPr>
        <w:t>b</w:t>
      </w:r>
      <w:r>
        <w:rPr>
          <w:rFonts w:ascii="Times New Roman" w:eastAsia="Times New Roman"/>
          <w:color w:val="151515"/>
          <w:w w:val="69"/>
          <w:sz w:val="19"/>
        </w:rPr>
        <w:t>A</w:t>
      </w:r>
      <w:r>
        <w:rPr>
          <w:rFonts w:ascii="Times New Roman" w:eastAsia="Times New Roman"/>
          <w:color w:val="151515"/>
          <w:sz w:val="19"/>
        </w:rPr>
        <w:t xml:space="preserve"> </w:t>
      </w:r>
      <w:r>
        <w:rPr>
          <w:rFonts w:ascii="Times New Roman" w:eastAsia="Times New Roman"/>
          <w:color w:val="151515"/>
          <w:spacing w:val="-1"/>
          <w:w w:val="110"/>
          <w:sz w:val="19"/>
        </w:rPr>
        <w:t>H</w:t>
      </w:r>
      <w:r>
        <w:rPr>
          <w:rFonts w:ascii="Times New Roman" w:eastAsia="Times New Roman"/>
          <w:color w:val="151515"/>
          <w:spacing w:val="-61"/>
          <w:w w:val="110"/>
          <w:sz w:val="19"/>
        </w:rPr>
        <w:t>b</w:t>
      </w:r>
      <w:r>
        <w:rPr>
          <w:rFonts w:ascii="Times New Roman" w:eastAsia="Times New Roman"/>
          <w:color w:val="151515"/>
          <w:spacing w:val="-1"/>
          <w:w w:val="73"/>
          <w:sz w:val="19"/>
        </w:rPr>
        <w:t>A</w:t>
      </w:r>
      <w:r>
        <w:rPr>
          <w:rFonts w:ascii="Times New Roman" w:eastAsia="Times New Roman"/>
          <w:color w:val="151515"/>
          <w:w w:val="73"/>
          <w:sz w:val="19"/>
        </w:rPr>
        <w:t>),</w:t>
      </w:r>
    </w:p>
    <w:p>
      <w:pPr>
        <w:pStyle w:val="7"/>
        <w:spacing w:before="17"/>
        <w:ind w:left="380"/>
      </w:pPr>
      <w:r>
        <w:rPr>
          <w:color w:val="363636"/>
          <w:w w:val="105"/>
        </w:rPr>
        <w:t>且</w:t>
      </w:r>
      <w:r>
        <w:rPr>
          <w:color w:val="151515"/>
          <w:w w:val="105"/>
        </w:rPr>
        <w:t>对</w:t>
      </w:r>
      <w:r>
        <w:rPr>
          <w:color w:val="363636"/>
          <w:w w:val="105"/>
        </w:rPr>
        <w:t>症疾</w:t>
      </w:r>
      <w:r>
        <w:rPr>
          <w:color w:val="151515"/>
          <w:w w:val="105"/>
        </w:rPr>
        <w:t>的感染</w:t>
      </w:r>
      <w:r>
        <w:rPr>
          <w:color w:val="363636"/>
          <w:w w:val="105"/>
        </w:rPr>
        <w:t>率远</w:t>
      </w:r>
      <w:r>
        <w:rPr>
          <w:color w:val="151515"/>
          <w:w w:val="105"/>
        </w:rPr>
        <w:t>低千正常人</w:t>
      </w:r>
      <w:r>
        <w:rPr>
          <w:color w:val="363636"/>
          <w:w w:val="105"/>
        </w:rPr>
        <w:t>。下</w:t>
      </w:r>
      <w:r>
        <w:rPr>
          <w:color w:val="151515"/>
          <w:w w:val="105"/>
        </w:rPr>
        <w:t>列叙述错</w:t>
      </w:r>
      <w:r>
        <w:rPr>
          <w:color w:val="363636"/>
          <w:w w:val="105"/>
        </w:rPr>
        <w:t>误</w:t>
      </w:r>
      <w:r>
        <w:rPr>
          <w:color w:val="151515"/>
          <w:w w:val="105"/>
        </w:rPr>
        <w:t>的</w:t>
      </w:r>
      <w:r>
        <w:rPr>
          <w:color w:val="363636"/>
          <w:w w:val="105"/>
        </w:rPr>
        <w:t>是</w:t>
      </w:r>
    </w:p>
    <w:p>
      <w:pPr>
        <w:pStyle w:val="11"/>
        <w:numPr>
          <w:ilvl w:val="0"/>
          <w:numId w:val="4"/>
        </w:numPr>
        <w:tabs>
          <w:tab w:val="left" w:pos="948"/>
        </w:tabs>
        <w:spacing w:before="118" w:after="0" w:line="240" w:lineRule="auto"/>
        <w:ind w:left="947" w:right="0" w:hanging="364"/>
        <w:jc w:val="left"/>
        <w:rPr>
          <w:rFonts w:ascii="Times New Roman" w:eastAsia="Times New Roman"/>
          <w:color w:val="151515"/>
          <w:sz w:val="20"/>
        </w:rPr>
      </w:pPr>
      <w:r>
        <w:rPr>
          <w:color w:val="363636"/>
          <w:spacing w:val="4"/>
          <w:w w:val="105"/>
          <w:sz w:val="20"/>
        </w:rPr>
        <w:t>基因突变</w:t>
      </w:r>
      <w:r>
        <w:rPr>
          <w:color w:val="151515"/>
          <w:spacing w:val="3"/>
          <w:w w:val="105"/>
          <w:sz w:val="20"/>
        </w:rPr>
        <w:t>对</w:t>
      </w:r>
      <w:r>
        <w:rPr>
          <w:color w:val="363636"/>
          <w:spacing w:val="5"/>
          <w:w w:val="105"/>
          <w:sz w:val="20"/>
        </w:rPr>
        <w:t>生</w:t>
      </w:r>
      <w:r>
        <w:rPr>
          <w:color w:val="151515"/>
          <w:spacing w:val="4"/>
          <w:w w:val="105"/>
          <w:sz w:val="20"/>
        </w:rPr>
        <w:t>物体</w:t>
      </w:r>
      <w:r>
        <w:rPr>
          <w:color w:val="363636"/>
          <w:spacing w:val="6"/>
          <w:w w:val="105"/>
          <w:sz w:val="20"/>
        </w:rPr>
        <w:t>生</w:t>
      </w:r>
      <w:r>
        <w:rPr>
          <w:color w:val="151515"/>
          <w:spacing w:val="6"/>
          <w:w w:val="105"/>
          <w:sz w:val="20"/>
        </w:rPr>
        <w:t>存是</w:t>
      </w:r>
      <w:r>
        <w:rPr>
          <w:color w:val="363636"/>
          <w:spacing w:val="1"/>
          <w:w w:val="105"/>
          <w:sz w:val="20"/>
        </w:rPr>
        <w:t>否有</w:t>
      </w:r>
      <w:r>
        <w:rPr>
          <w:color w:val="151515"/>
          <w:w w:val="105"/>
          <w:sz w:val="20"/>
        </w:rPr>
        <w:t>利</w:t>
      </w:r>
      <w:r>
        <w:rPr>
          <w:color w:val="151515"/>
          <w:spacing w:val="-2"/>
          <w:w w:val="90"/>
          <w:sz w:val="20"/>
        </w:rPr>
        <w:t xml:space="preserve">， </w:t>
      </w:r>
      <w:r>
        <w:rPr>
          <w:color w:val="363636"/>
          <w:w w:val="105"/>
          <w:sz w:val="20"/>
        </w:rPr>
        <w:t>与生</w:t>
      </w:r>
      <w:r>
        <w:rPr>
          <w:color w:val="151515"/>
          <w:w w:val="105"/>
          <w:sz w:val="20"/>
        </w:rPr>
        <w:t>物体所处的环境有关</w:t>
      </w:r>
    </w:p>
    <w:p>
      <w:pPr>
        <w:pStyle w:val="11"/>
        <w:numPr>
          <w:ilvl w:val="0"/>
          <w:numId w:val="4"/>
        </w:numPr>
        <w:tabs>
          <w:tab w:val="left" w:pos="939"/>
        </w:tabs>
        <w:spacing w:before="114" w:after="0" w:line="240" w:lineRule="auto"/>
        <w:ind w:left="939" w:right="0" w:hanging="357"/>
        <w:jc w:val="left"/>
        <w:rPr>
          <w:rFonts w:ascii="Times New Roman" w:eastAsia="Times New Roman"/>
          <w:color w:val="151515"/>
          <w:sz w:val="19"/>
        </w:rPr>
      </w:pPr>
      <w:r>
        <w:rPr>
          <w:color w:val="262626"/>
          <w:spacing w:val="4"/>
          <w:w w:val="103"/>
          <w:sz w:val="20"/>
        </w:rPr>
        <w:t>在自然选择的作用下</w:t>
      </w:r>
      <w:r>
        <w:rPr>
          <w:color w:val="262626"/>
          <w:w w:val="60"/>
          <w:sz w:val="20"/>
        </w:rPr>
        <w:t>，</w:t>
      </w:r>
      <w:r>
        <w:rPr>
          <w:color w:val="262626"/>
          <w:spacing w:val="-14"/>
          <w:sz w:val="20"/>
        </w:rPr>
        <w:t xml:space="preserve"> </w:t>
      </w:r>
      <w:r>
        <w:rPr>
          <w:color w:val="262626"/>
          <w:w w:val="105"/>
          <w:sz w:val="20"/>
        </w:rPr>
        <w:t>突变基因</w:t>
      </w:r>
      <w:r>
        <w:rPr>
          <w:color w:val="262626"/>
          <w:spacing w:val="12"/>
          <w:sz w:val="20"/>
        </w:rPr>
        <w:t xml:space="preserve"> </w:t>
      </w:r>
      <w:r>
        <w:rPr>
          <w:rFonts w:ascii="Times New Roman" w:eastAsia="Times New Roman"/>
          <w:color w:val="262626"/>
          <w:w w:val="106"/>
          <w:sz w:val="19"/>
        </w:rPr>
        <w:t>(</w:t>
      </w:r>
      <w:r>
        <w:rPr>
          <w:rFonts w:ascii="Times New Roman" w:eastAsia="Times New Roman"/>
          <w:color w:val="262626"/>
          <w:spacing w:val="-19"/>
          <w:sz w:val="19"/>
        </w:rPr>
        <w:t xml:space="preserve"> </w:t>
      </w:r>
      <w:r>
        <w:rPr>
          <w:rFonts w:ascii="Times New Roman" w:eastAsia="Times New Roman"/>
          <w:color w:val="262626"/>
          <w:spacing w:val="-1"/>
          <w:w w:val="106"/>
          <w:sz w:val="19"/>
        </w:rPr>
        <w:t>H</w:t>
      </w:r>
      <w:r>
        <w:rPr>
          <w:rFonts w:ascii="Times New Roman" w:eastAsia="Times New Roman"/>
          <w:color w:val="262626"/>
          <w:spacing w:val="-83"/>
          <w:w w:val="106"/>
          <w:sz w:val="19"/>
        </w:rPr>
        <w:t>b</w:t>
      </w:r>
      <w:r>
        <w:rPr>
          <w:rFonts w:ascii="Times New Roman" w:eastAsia="Times New Roman"/>
          <w:color w:val="262626"/>
          <w:w w:val="73"/>
          <w:sz w:val="19"/>
        </w:rPr>
        <w:t>s</w:t>
      </w:r>
      <w:r>
        <w:rPr>
          <w:rFonts w:ascii="Times New Roman" w:eastAsia="Times New Roman"/>
          <w:color w:val="262626"/>
          <w:spacing w:val="1"/>
          <w:sz w:val="19"/>
        </w:rPr>
        <w:t xml:space="preserve">   </w:t>
      </w:r>
      <w:r>
        <w:rPr>
          <w:rFonts w:ascii="Times New Roman" w:eastAsia="Times New Roman"/>
          <w:color w:val="262626"/>
          <w:w w:val="73"/>
          <w:sz w:val="19"/>
        </w:rPr>
        <w:t>)</w:t>
      </w:r>
      <w:r>
        <w:rPr>
          <w:rFonts w:ascii="Times New Roman" w:eastAsia="Times New Roman"/>
          <w:color w:val="262626"/>
          <w:spacing w:val="-3"/>
          <w:sz w:val="19"/>
        </w:rPr>
        <w:t xml:space="preserve">   </w:t>
      </w:r>
      <w:r>
        <w:rPr>
          <w:color w:val="262626"/>
          <w:w w:val="106"/>
          <w:sz w:val="20"/>
        </w:rPr>
        <w:t>的频率上升</w:t>
      </w:r>
    </w:p>
    <w:p>
      <w:pPr>
        <w:pStyle w:val="11"/>
        <w:numPr>
          <w:ilvl w:val="0"/>
          <w:numId w:val="4"/>
        </w:numPr>
        <w:tabs>
          <w:tab w:val="left" w:pos="937"/>
        </w:tabs>
        <w:spacing w:before="124" w:after="0" w:line="240" w:lineRule="auto"/>
        <w:ind w:left="936" w:right="0" w:hanging="354"/>
        <w:jc w:val="left"/>
        <w:rPr>
          <w:rFonts w:ascii="Times New Roman" w:eastAsia="Times New Roman"/>
          <w:color w:val="151515"/>
          <w:sz w:val="20"/>
        </w:rPr>
      </w:pPr>
      <w:r>
        <w:rPr>
          <w:color w:val="262626"/>
          <w:w w:val="105"/>
          <w:sz w:val="20"/>
        </w:rPr>
        <w:t>杂合子优势可将不同的等位基因以一定频率同时在群体中保留下来</w:t>
      </w:r>
    </w:p>
    <w:p>
      <w:pPr>
        <w:pStyle w:val="11"/>
        <w:numPr>
          <w:ilvl w:val="0"/>
          <w:numId w:val="4"/>
        </w:numPr>
        <w:tabs>
          <w:tab w:val="left" w:pos="952"/>
        </w:tabs>
        <w:spacing w:before="118" w:after="0" w:line="240" w:lineRule="auto"/>
        <w:ind w:left="951" w:right="0" w:hanging="369"/>
        <w:jc w:val="left"/>
        <w:rPr>
          <w:rFonts w:ascii="Times New Roman" w:eastAsia="Times New Roman"/>
          <w:color w:val="151515"/>
          <w:sz w:val="20"/>
        </w:rPr>
      </w:pPr>
      <w:r>
        <w:rPr>
          <w:color w:val="363636"/>
          <w:sz w:val="20"/>
        </w:rPr>
        <w:t>杂合子体</w:t>
      </w:r>
      <w:r>
        <w:rPr>
          <w:color w:val="151515"/>
          <w:spacing w:val="3"/>
          <w:sz w:val="20"/>
        </w:rPr>
        <w:t>细胞中有正常和异常的血</w:t>
      </w:r>
      <w:r>
        <w:rPr>
          <w:color w:val="363636"/>
          <w:spacing w:val="4"/>
          <w:sz w:val="20"/>
        </w:rPr>
        <w:t>红蛋白</w:t>
      </w:r>
      <w:r>
        <w:rPr>
          <w:color w:val="151515"/>
          <w:spacing w:val="21"/>
          <w:w w:val="90"/>
          <w:sz w:val="20"/>
        </w:rPr>
        <w:t xml:space="preserve">，  </w:t>
      </w:r>
      <w:r>
        <w:rPr>
          <w:color w:val="151515"/>
          <w:spacing w:val="6"/>
          <w:sz w:val="20"/>
        </w:rPr>
        <w:t>对</w:t>
      </w:r>
      <w:r>
        <w:rPr>
          <w:color w:val="363636"/>
          <w:spacing w:val="3"/>
          <w:sz w:val="20"/>
        </w:rPr>
        <w:t>症疾有较强</w:t>
      </w:r>
      <w:r>
        <w:rPr>
          <w:color w:val="151515"/>
          <w:sz w:val="20"/>
        </w:rPr>
        <w:t>的抵抗力</w:t>
      </w:r>
    </w:p>
    <w:p>
      <w:pPr>
        <w:pStyle w:val="7"/>
        <w:spacing w:before="119" w:line="350" w:lineRule="auto"/>
        <w:ind w:left="375" w:right="1772" w:hanging="214"/>
      </w:pPr>
      <w:r>
        <w:rPr>
          <w:rFonts w:ascii="Times New Roman" w:eastAsia="Times New Roman"/>
          <w:color w:val="151515"/>
        </w:rPr>
        <w:t>5</w:t>
      </w:r>
      <w:r>
        <w:rPr>
          <w:color w:val="363636"/>
        </w:rPr>
        <w:t>玉米</w:t>
      </w:r>
      <w:r>
        <w:rPr>
          <w:color w:val="151515"/>
        </w:rPr>
        <w:t>性别由</w:t>
      </w:r>
      <w:r>
        <w:rPr>
          <w:color w:val="363636"/>
        </w:rPr>
        <w:t>非同源染</w:t>
      </w:r>
      <w:r>
        <w:rPr>
          <w:color w:val="151515"/>
        </w:rPr>
        <w:t>色体上两对</w:t>
      </w:r>
      <w:r>
        <w:rPr>
          <w:color w:val="363636"/>
        </w:rPr>
        <w:t>基因控</w:t>
      </w:r>
      <w:r>
        <w:rPr>
          <w:color w:val="151515"/>
        </w:rPr>
        <w:t>制</w:t>
      </w:r>
      <w:r>
        <w:rPr>
          <w:color w:val="151515"/>
          <w:w w:val="75"/>
        </w:rPr>
        <w:t xml:space="preserve">， </w:t>
      </w:r>
      <w:r>
        <w:rPr>
          <w:color w:val="151515"/>
        </w:rPr>
        <w:t>雌花</w:t>
      </w:r>
      <w:r>
        <w:rPr>
          <w:color w:val="363636"/>
        </w:rPr>
        <w:t>序由显</w:t>
      </w:r>
      <w:r>
        <w:rPr>
          <w:color w:val="151515"/>
        </w:rPr>
        <w:t>性</w:t>
      </w:r>
      <w:r>
        <w:rPr>
          <w:color w:val="363636"/>
        </w:rPr>
        <w:t>基因</w:t>
      </w:r>
      <w:r>
        <w:rPr>
          <w:rFonts w:ascii="Times New Roman" w:eastAsia="Times New Roman"/>
          <w:color w:val="151515"/>
        </w:rPr>
        <w:t>B</w:t>
      </w:r>
      <w:r>
        <w:rPr>
          <w:color w:val="363636"/>
        </w:rPr>
        <w:t>控制</w:t>
      </w:r>
      <w:r>
        <w:rPr>
          <w:color w:val="151515"/>
          <w:w w:val="75"/>
        </w:rPr>
        <w:t xml:space="preserve">， </w:t>
      </w:r>
      <w:r>
        <w:rPr>
          <w:color w:val="151515"/>
        </w:rPr>
        <w:t>雄花</w:t>
      </w:r>
      <w:r>
        <w:rPr>
          <w:color w:val="363636"/>
        </w:rPr>
        <w:t>序由显</w:t>
      </w:r>
      <w:r>
        <w:rPr>
          <w:color w:val="151515"/>
        </w:rPr>
        <w:t>性</w:t>
      </w:r>
      <w:r>
        <w:rPr>
          <w:color w:val="363636"/>
        </w:rPr>
        <w:t>基因</w:t>
      </w:r>
      <w:r>
        <w:rPr>
          <w:rFonts w:ascii="Times New Roman" w:eastAsia="Times New Roman"/>
          <w:color w:val="151515"/>
        </w:rPr>
        <w:t xml:space="preserve">T </w:t>
      </w:r>
      <w:r>
        <w:rPr>
          <w:color w:val="363636"/>
        </w:rPr>
        <w:t>控</w:t>
      </w:r>
      <w:r>
        <w:rPr>
          <w:color w:val="151515"/>
        </w:rPr>
        <w:t>制</w:t>
      </w:r>
      <w:r>
        <w:rPr>
          <w:color w:val="363636"/>
        </w:rPr>
        <w:t>。基因</w:t>
      </w:r>
      <w:r>
        <w:rPr>
          <w:color w:val="151515"/>
        </w:rPr>
        <w:t>型</w:t>
      </w:r>
      <w:r>
        <w:rPr>
          <w:rFonts w:ascii="Times New Roman" w:eastAsia="Times New Roman"/>
          <w:color w:val="151515"/>
          <w:sz w:val="19"/>
        </w:rPr>
        <w:t xml:space="preserve">B_T_ </w:t>
      </w:r>
      <w:r>
        <w:rPr>
          <w:color w:val="151515"/>
        </w:rPr>
        <w:t>的</w:t>
      </w:r>
      <w:r>
        <w:rPr>
          <w:color w:val="363636"/>
        </w:rPr>
        <w:t>植株表现型为雌雄</w:t>
      </w:r>
      <w:r>
        <w:rPr>
          <w:color w:val="151515"/>
        </w:rPr>
        <w:t>同株</w:t>
      </w:r>
      <w:r>
        <w:rPr>
          <w:color w:val="151515"/>
          <w:w w:val="75"/>
        </w:rPr>
        <w:t xml:space="preserve">；  </w:t>
      </w:r>
      <w:r>
        <w:rPr>
          <w:color w:val="363636"/>
        </w:rPr>
        <w:t>基因型</w:t>
      </w:r>
      <w:r>
        <w:rPr>
          <w:rFonts w:ascii="Times New Roman" w:eastAsia="Times New Roman"/>
          <w:color w:val="151515"/>
          <w:sz w:val="19"/>
        </w:rPr>
        <w:t>bbT_</w:t>
      </w:r>
      <w:r>
        <w:rPr>
          <w:color w:val="151515"/>
        </w:rPr>
        <w:t>的</w:t>
      </w:r>
      <w:r>
        <w:rPr>
          <w:color w:val="363636"/>
        </w:rPr>
        <w:t>植株</w:t>
      </w:r>
      <w:r>
        <w:rPr>
          <w:color w:val="151515"/>
        </w:rPr>
        <w:t>上只开雄花</w:t>
      </w:r>
      <w:r>
        <w:rPr>
          <w:color w:val="151515"/>
          <w:w w:val="75"/>
        </w:rPr>
        <w:t xml:space="preserve">，  </w:t>
      </w:r>
      <w:r>
        <w:rPr>
          <w:color w:val="151515"/>
        </w:rPr>
        <w:t>表现型为</w:t>
      </w:r>
      <w:r>
        <w:rPr>
          <w:color w:val="262626"/>
        </w:rPr>
        <w:t>雄株</w:t>
      </w:r>
      <w:r>
        <w:rPr>
          <w:color w:val="262626"/>
          <w:w w:val="75"/>
        </w:rPr>
        <w:t xml:space="preserve">；  </w:t>
      </w:r>
      <w:r>
        <w:rPr>
          <w:color w:val="262626"/>
        </w:rPr>
        <w:t>基因型</w:t>
      </w:r>
      <w:r>
        <w:rPr>
          <w:rFonts w:ascii="Times New Roman" w:eastAsia="Times New Roman"/>
          <w:color w:val="262626"/>
          <w:sz w:val="19"/>
        </w:rPr>
        <w:t>B_ tt</w:t>
      </w:r>
      <w:r>
        <w:rPr>
          <w:color w:val="262626"/>
        </w:rPr>
        <w:t>和</w:t>
      </w:r>
      <w:r>
        <w:rPr>
          <w:rFonts w:ascii="Times New Roman" w:eastAsia="Times New Roman"/>
          <w:color w:val="262626"/>
          <w:sz w:val="19"/>
        </w:rPr>
        <w:t>bbtt</w:t>
      </w:r>
      <w:r>
        <w:rPr>
          <w:color w:val="262626"/>
        </w:rPr>
        <w:t>的植株只开雌花</w:t>
      </w:r>
      <w:r>
        <w:rPr>
          <w:color w:val="262626"/>
          <w:w w:val="75"/>
        </w:rPr>
        <w:t xml:space="preserve">， </w:t>
      </w:r>
      <w:r>
        <w:rPr>
          <w:color w:val="262626"/>
        </w:rPr>
        <w:t>表现型为雌株。有两个亲本植株杂交</w:t>
      </w:r>
      <w:r>
        <w:rPr>
          <w:color w:val="262626"/>
          <w:w w:val="75"/>
        </w:rPr>
        <w:t xml:space="preserve">， </w:t>
      </w:r>
      <w:r>
        <w:rPr>
          <w:color w:val="262626"/>
        </w:rPr>
        <w:t>子代表</w:t>
      </w:r>
      <w:r>
        <w:rPr>
          <w:color w:val="151515"/>
        </w:rPr>
        <w:t>现</w:t>
      </w:r>
      <w:r>
        <w:rPr>
          <w:color w:val="363636"/>
        </w:rPr>
        <w:t>型及</w:t>
      </w:r>
      <w:r>
        <w:rPr>
          <w:color w:val="151515"/>
        </w:rPr>
        <w:t>比例为雌雄同株</w:t>
      </w:r>
      <w:r>
        <w:rPr>
          <w:color w:val="151515"/>
          <w:w w:val="75"/>
        </w:rPr>
        <w:t xml:space="preserve">： </w:t>
      </w:r>
      <w:r>
        <w:rPr>
          <w:color w:val="151515"/>
        </w:rPr>
        <w:t>雌株</w:t>
      </w:r>
      <w:r>
        <w:rPr>
          <w:color w:val="151515"/>
          <w:w w:val="75"/>
        </w:rPr>
        <w:t xml:space="preserve">： </w:t>
      </w:r>
      <w:r>
        <w:rPr>
          <w:color w:val="151515"/>
        </w:rPr>
        <w:t>雄株</w:t>
      </w:r>
      <w:r>
        <w:rPr>
          <w:rFonts w:ascii="Times New Roman" w:eastAsia="Times New Roman"/>
          <w:color w:val="151515"/>
          <w:sz w:val="19"/>
        </w:rPr>
        <w:t xml:space="preserve">=3:4:1 </w:t>
      </w:r>
      <w:r>
        <w:rPr>
          <w:color w:val="4B4B4B"/>
        </w:rPr>
        <w:t>。</w:t>
      </w:r>
      <w:r>
        <w:rPr>
          <w:color w:val="262626"/>
        </w:rPr>
        <w:t>下列叙述错误的是</w:t>
      </w:r>
    </w:p>
    <w:p>
      <w:pPr>
        <w:tabs>
          <w:tab w:val="left" w:pos="4941"/>
        </w:tabs>
        <w:spacing w:before="3"/>
        <w:ind w:left="583" w:right="0" w:firstLine="0"/>
        <w:jc w:val="left"/>
        <w:rPr>
          <w:rFonts w:ascii="Times New Roman" w:eastAsia="Times New Roman"/>
          <w:sz w:val="19"/>
        </w:rPr>
      </w:pPr>
      <w:r>
        <w:rPr>
          <w:rFonts w:ascii="Times New Roman" w:eastAsia="Times New Roman"/>
          <w:color w:val="151515"/>
          <w:w w:val="105"/>
          <w:sz w:val="20"/>
        </w:rPr>
        <w:t xml:space="preserve">A. </w:t>
      </w:r>
      <w:r>
        <w:rPr>
          <w:rFonts w:ascii="Times New Roman" w:eastAsia="Times New Roman"/>
          <w:color w:val="151515"/>
          <w:spacing w:val="17"/>
          <w:w w:val="105"/>
          <w:sz w:val="20"/>
        </w:rPr>
        <w:t xml:space="preserve"> </w:t>
      </w:r>
      <w:r>
        <w:rPr>
          <w:color w:val="151515"/>
          <w:w w:val="105"/>
          <w:sz w:val="20"/>
        </w:rPr>
        <w:t>两对基因的遗传符</w:t>
      </w:r>
      <w:r>
        <w:rPr>
          <w:color w:val="151515"/>
          <w:spacing w:val="-60"/>
          <w:w w:val="105"/>
          <w:sz w:val="20"/>
        </w:rPr>
        <w:t xml:space="preserve"> </w:t>
      </w:r>
      <w:r>
        <w:rPr>
          <w:color w:val="363636"/>
          <w:w w:val="105"/>
          <w:sz w:val="20"/>
        </w:rPr>
        <w:t>合自由组合定律</w:t>
      </w:r>
      <w:r>
        <w:rPr>
          <w:color w:val="363636"/>
          <w:w w:val="105"/>
          <w:sz w:val="20"/>
        </w:rPr>
        <w:tab/>
      </w:r>
      <w:r>
        <w:rPr>
          <w:rFonts w:ascii="Times New Roman" w:eastAsia="Times New Roman"/>
          <w:color w:val="151515"/>
          <w:w w:val="105"/>
          <w:sz w:val="19"/>
        </w:rPr>
        <w:t>B.</w:t>
      </w:r>
      <w:r>
        <w:rPr>
          <w:rFonts w:ascii="Times New Roman" w:eastAsia="Times New Roman"/>
          <w:color w:val="151515"/>
          <w:spacing w:val="26"/>
          <w:w w:val="105"/>
          <w:sz w:val="19"/>
        </w:rPr>
        <w:t xml:space="preserve"> </w:t>
      </w:r>
      <w:r>
        <w:rPr>
          <w:color w:val="151515"/>
          <w:spacing w:val="3"/>
          <w:w w:val="105"/>
          <w:sz w:val="20"/>
        </w:rPr>
        <w:t>两</w:t>
      </w:r>
      <w:r>
        <w:rPr>
          <w:color w:val="363636"/>
          <w:w w:val="105"/>
          <w:sz w:val="20"/>
        </w:rPr>
        <w:t>亲本的基因型</w:t>
      </w:r>
      <w:r>
        <w:rPr>
          <w:color w:val="363636"/>
          <w:spacing w:val="14"/>
          <w:w w:val="105"/>
          <w:sz w:val="20"/>
        </w:rPr>
        <w:t>为</w:t>
      </w:r>
      <w:r>
        <w:rPr>
          <w:rFonts w:ascii="Times New Roman" w:eastAsia="Times New Roman"/>
          <w:color w:val="151515"/>
          <w:w w:val="105"/>
          <w:sz w:val="19"/>
        </w:rPr>
        <w:t>BbTt</w:t>
      </w:r>
      <w:r>
        <w:rPr>
          <w:rFonts w:ascii="Times New Roman" w:eastAsia="Times New Roman"/>
          <w:color w:val="151515"/>
          <w:spacing w:val="-29"/>
          <w:w w:val="105"/>
          <w:sz w:val="19"/>
        </w:rPr>
        <w:t xml:space="preserve"> </w:t>
      </w:r>
      <w:r>
        <w:rPr>
          <w:color w:val="151515"/>
          <w:spacing w:val="-4"/>
          <w:w w:val="105"/>
          <w:sz w:val="20"/>
        </w:rPr>
        <w:t>和</w:t>
      </w:r>
      <w:r>
        <w:rPr>
          <w:rFonts w:ascii="Times New Roman" w:eastAsia="Times New Roman"/>
          <w:color w:val="151515"/>
          <w:w w:val="105"/>
          <w:sz w:val="19"/>
        </w:rPr>
        <w:t>Bb</w:t>
      </w:r>
      <w:r>
        <w:rPr>
          <w:rFonts w:ascii="Times New Roman" w:eastAsia="Times New Roman"/>
          <w:color w:val="151515"/>
          <w:spacing w:val="-33"/>
          <w:w w:val="105"/>
          <w:sz w:val="19"/>
        </w:rPr>
        <w:t xml:space="preserve"> </w:t>
      </w:r>
      <w:r>
        <w:rPr>
          <w:rFonts w:ascii="Times New Roman" w:eastAsia="Times New Roman"/>
          <w:color w:val="151515"/>
          <w:w w:val="105"/>
          <w:sz w:val="19"/>
        </w:rPr>
        <w:t>tt</w:t>
      </w:r>
    </w:p>
    <w:p>
      <w:pPr>
        <w:pStyle w:val="7"/>
        <w:tabs>
          <w:tab w:val="left" w:pos="4989"/>
        </w:tabs>
        <w:spacing w:before="118"/>
        <w:ind w:left="582"/>
      </w:pPr>
      <w:r>
        <w:rPr>
          <w:rFonts w:ascii="Times New Roman" w:eastAsia="Times New Roman"/>
          <w:color w:val="151515"/>
          <w:w w:val="105"/>
        </w:rPr>
        <w:t xml:space="preserve">C. </w:t>
      </w:r>
      <w:r>
        <w:rPr>
          <w:rFonts w:ascii="Times New Roman" w:eastAsia="Times New Roman"/>
          <w:color w:val="151515"/>
          <w:spacing w:val="47"/>
          <w:w w:val="105"/>
        </w:rPr>
        <w:t xml:space="preserve"> </w:t>
      </w:r>
      <w:r>
        <w:rPr>
          <w:color w:val="363636"/>
          <w:spacing w:val="6"/>
          <w:w w:val="105"/>
        </w:rPr>
        <w:t>子</w:t>
      </w:r>
      <w:r>
        <w:rPr>
          <w:color w:val="151515"/>
          <w:w w:val="105"/>
        </w:rPr>
        <w:t>代</w:t>
      </w:r>
      <w:r>
        <w:rPr>
          <w:color w:val="363636"/>
          <w:w w:val="105"/>
        </w:rPr>
        <w:t>中的雌雄同</w:t>
      </w:r>
      <w:r>
        <w:rPr>
          <w:color w:val="363636"/>
          <w:spacing w:val="-11"/>
          <w:w w:val="105"/>
        </w:rPr>
        <w:t>株</w:t>
      </w:r>
      <w:r>
        <w:rPr>
          <w:color w:val="151515"/>
          <w:w w:val="105"/>
        </w:rPr>
        <w:t>个</w:t>
      </w:r>
      <w:r>
        <w:rPr>
          <w:color w:val="151515"/>
          <w:spacing w:val="6"/>
          <w:w w:val="105"/>
        </w:rPr>
        <w:t>体</w:t>
      </w:r>
      <w:r>
        <w:rPr>
          <w:color w:val="363636"/>
          <w:w w:val="105"/>
        </w:rPr>
        <w:t>中</w:t>
      </w:r>
      <w:r>
        <w:rPr>
          <w:color w:val="151515"/>
          <w:w w:val="105"/>
        </w:rPr>
        <w:t>纯</w:t>
      </w:r>
      <w:r>
        <w:rPr>
          <w:color w:val="363636"/>
          <w:w w:val="105"/>
        </w:rPr>
        <w:t>合子</w:t>
      </w:r>
      <w:r>
        <w:rPr>
          <w:color w:val="363636"/>
          <w:spacing w:val="15"/>
          <w:w w:val="105"/>
        </w:rPr>
        <w:t>占</w:t>
      </w:r>
      <w:r>
        <w:rPr>
          <w:rFonts w:ascii="Times New Roman" w:eastAsia="Times New Roman"/>
          <w:color w:val="151515"/>
          <w:w w:val="105"/>
        </w:rPr>
        <w:t>1/3</w:t>
      </w:r>
      <w:r>
        <w:rPr>
          <w:rFonts w:ascii="Times New Roman" w:eastAsia="Times New Roman"/>
          <w:color w:val="151515"/>
          <w:w w:val="105"/>
        </w:rPr>
        <w:tab/>
      </w:r>
      <w:r>
        <w:rPr>
          <w:rFonts w:ascii="Times New Roman" w:eastAsia="Times New Roman"/>
          <w:color w:val="151515"/>
          <w:w w:val="105"/>
        </w:rPr>
        <w:t>D.</w:t>
      </w:r>
      <w:r>
        <w:rPr>
          <w:rFonts w:ascii="Times New Roman" w:eastAsia="Times New Roman"/>
          <w:color w:val="151515"/>
          <w:spacing w:val="1"/>
          <w:w w:val="105"/>
        </w:rPr>
        <w:t xml:space="preserve"> </w:t>
      </w:r>
      <w:r>
        <w:rPr>
          <w:color w:val="363636"/>
          <w:spacing w:val="6"/>
          <w:w w:val="105"/>
        </w:rPr>
        <w:t>子</w:t>
      </w:r>
      <w:r>
        <w:rPr>
          <w:color w:val="151515"/>
          <w:spacing w:val="4"/>
          <w:w w:val="105"/>
        </w:rPr>
        <w:t>代</w:t>
      </w:r>
      <w:r>
        <w:rPr>
          <w:color w:val="363636"/>
          <w:w w:val="105"/>
        </w:rPr>
        <w:t>中的雌</w:t>
      </w:r>
      <w:r>
        <w:rPr>
          <w:color w:val="363636"/>
          <w:spacing w:val="-9"/>
          <w:w w:val="105"/>
        </w:rPr>
        <w:t>株</w:t>
      </w:r>
      <w:r>
        <w:rPr>
          <w:color w:val="151515"/>
          <w:w w:val="105"/>
        </w:rPr>
        <w:t>个</w:t>
      </w:r>
      <w:r>
        <w:rPr>
          <w:color w:val="151515"/>
          <w:spacing w:val="9"/>
          <w:w w:val="105"/>
        </w:rPr>
        <w:t>体</w:t>
      </w:r>
      <w:r>
        <w:rPr>
          <w:color w:val="363636"/>
          <w:w w:val="105"/>
        </w:rPr>
        <w:t>有</w:t>
      </w:r>
      <w:r>
        <w:rPr>
          <w:rFonts w:ascii="Times New Roman" w:eastAsia="Times New Roman"/>
          <w:color w:val="151515"/>
          <w:w w:val="105"/>
        </w:rPr>
        <w:t>3</w:t>
      </w:r>
      <w:r>
        <w:rPr>
          <w:color w:val="151515"/>
          <w:w w:val="105"/>
        </w:rPr>
        <w:t>种基因型</w:t>
      </w:r>
    </w:p>
    <w:p>
      <w:pPr>
        <w:pStyle w:val="11"/>
        <w:numPr>
          <w:ilvl w:val="0"/>
          <w:numId w:val="5"/>
        </w:numPr>
        <w:tabs>
          <w:tab w:val="left" w:pos="482"/>
        </w:tabs>
        <w:spacing w:before="119" w:after="0" w:line="350" w:lineRule="auto"/>
        <w:ind w:left="479" w:right="1775" w:hanging="316"/>
        <w:jc w:val="both"/>
        <w:rPr>
          <w:rFonts w:ascii="Times New Roman" w:eastAsia="Times New Roman"/>
          <w:color w:val="151515"/>
          <w:sz w:val="20"/>
        </w:rPr>
      </w:pPr>
      <w:r>
        <w:rPr>
          <w:color w:val="363636"/>
          <w:spacing w:val="-3"/>
          <w:sz w:val="20"/>
        </w:rPr>
        <w:t>含磷洗涤剂产生的污</w:t>
      </w:r>
      <w:r>
        <w:rPr>
          <w:color w:val="151515"/>
          <w:spacing w:val="3"/>
          <w:sz w:val="20"/>
        </w:rPr>
        <w:t>水未</w:t>
      </w:r>
      <w:r>
        <w:rPr>
          <w:color w:val="363636"/>
          <w:sz w:val="20"/>
        </w:rPr>
        <w:t>经</w:t>
      </w:r>
      <w:r>
        <w:rPr>
          <w:color w:val="151515"/>
          <w:sz w:val="20"/>
        </w:rPr>
        <w:t>处</w:t>
      </w:r>
      <w:r>
        <w:rPr>
          <w:color w:val="363636"/>
          <w:spacing w:val="4"/>
          <w:sz w:val="20"/>
        </w:rPr>
        <w:t>理即行</w:t>
      </w:r>
      <w:r>
        <w:rPr>
          <w:color w:val="151515"/>
          <w:spacing w:val="6"/>
          <w:sz w:val="20"/>
        </w:rPr>
        <w:t>排放</w:t>
      </w:r>
      <w:r>
        <w:rPr>
          <w:color w:val="151515"/>
          <w:spacing w:val="12"/>
          <w:w w:val="90"/>
          <w:sz w:val="20"/>
        </w:rPr>
        <w:t xml:space="preserve">， </w:t>
      </w:r>
      <w:r>
        <w:rPr>
          <w:color w:val="151515"/>
          <w:spacing w:val="4"/>
          <w:sz w:val="20"/>
        </w:rPr>
        <w:t>使</w:t>
      </w:r>
      <w:r>
        <w:rPr>
          <w:color w:val="363636"/>
          <w:sz w:val="20"/>
        </w:rPr>
        <w:t>海</w:t>
      </w:r>
      <w:r>
        <w:rPr>
          <w:color w:val="151515"/>
          <w:spacing w:val="-4"/>
          <w:sz w:val="20"/>
        </w:rPr>
        <w:t>水、湖水中</w:t>
      </w:r>
      <w:r>
        <w:rPr>
          <w:color w:val="363636"/>
          <w:spacing w:val="2"/>
          <w:sz w:val="20"/>
        </w:rPr>
        <w:t>富含氮</w:t>
      </w:r>
      <w:r>
        <w:rPr>
          <w:color w:val="151515"/>
          <w:spacing w:val="-3"/>
          <w:sz w:val="20"/>
        </w:rPr>
        <w:t>、磷</w:t>
      </w:r>
      <w:r>
        <w:rPr>
          <w:color w:val="363636"/>
          <w:spacing w:val="8"/>
          <w:sz w:val="20"/>
        </w:rPr>
        <w:t>等营养</w:t>
      </w:r>
      <w:r>
        <w:rPr>
          <w:color w:val="151515"/>
          <w:spacing w:val="4"/>
          <w:sz w:val="20"/>
        </w:rPr>
        <w:t>物质</w:t>
      </w:r>
      <w:r>
        <w:rPr>
          <w:color w:val="151515"/>
          <w:spacing w:val="32"/>
          <w:w w:val="90"/>
          <w:sz w:val="20"/>
        </w:rPr>
        <w:t xml:space="preserve">， </w:t>
      </w:r>
      <w:r>
        <w:rPr>
          <w:color w:val="151515"/>
          <w:sz w:val="20"/>
        </w:rPr>
        <w:t>称</w:t>
      </w:r>
      <w:r>
        <w:rPr>
          <w:color w:val="262626"/>
          <w:sz w:val="20"/>
        </w:rPr>
        <w:t>为水体富营养化。水体</w:t>
      </w:r>
      <w:r>
        <w:rPr>
          <w:color w:val="4B4B4B"/>
          <w:spacing w:val="1"/>
          <w:sz w:val="20"/>
        </w:rPr>
        <w:t>富营养</w:t>
      </w:r>
      <w:r>
        <w:rPr>
          <w:color w:val="151515"/>
          <w:sz w:val="20"/>
        </w:rPr>
        <w:t>化</w:t>
      </w:r>
      <w:r>
        <w:rPr>
          <w:color w:val="363636"/>
          <w:spacing w:val="9"/>
          <w:sz w:val="20"/>
        </w:rPr>
        <w:t>是全球</w:t>
      </w:r>
      <w:r>
        <w:rPr>
          <w:color w:val="151515"/>
          <w:spacing w:val="-1"/>
          <w:sz w:val="20"/>
        </w:rPr>
        <w:t>性的水环境问题</w:t>
      </w:r>
      <w:r>
        <w:rPr>
          <w:color w:val="151515"/>
          <w:spacing w:val="5"/>
          <w:w w:val="90"/>
          <w:sz w:val="20"/>
        </w:rPr>
        <w:t xml:space="preserve">，  </w:t>
      </w:r>
      <w:r>
        <w:rPr>
          <w:color w:val="151515"/>
          <w:spacing w:val="8"/>
          <w:sz w:val="20"/>
        </w:rPr>
        <w:t>科</w:t>
      </w:r>
      <w:r>
        <w:rPr>
          <w:color w:val="363636"/>
          <w:spacing w:val="1"/>
          <w:sz w:val="20"/>
        </w:rPr>
        <w:t>学家研制</w:t>
      </w:r>
      <w:r>
        <w:rPr>
          <w:color w:val="151515"/>
          <w:sz w:val="20"/>
        </w:rPr>
        <w:t>出</w:t>
      </w:r>
      <w:r>
        <w:rPr>
          <w:color w:val="363636"/>
          <w:spacing w:val="8"/>
          <w:sz w:val="20"/>
        </w:rPr>
        <w:t>生态浮床</w:t>
      </w:r>
      <w:r>
        <w:rPr>
          <w:color w:val="151515"/>
          <w:spacing w:val="-4"/>
          <w:sz w:val="20"/>
        </w:rPr>
        <w:t>以进行</w:t>
      </w:r>
      <w:r>
        <w:rPr>
          <w:color w:val="363636"/>
          <w:spacing w:val="2"/>
          <w:sz w:val="20"/>
        </w:rPr>
        <w:t>治理</w:t>
      </w:r>
      <w:r>
        <w:rPr>
          <w:color w:val="151515"/>
          <w:spacing w:val="-7"/>
          <w:w w:val="90"/>
          <w:sz w:val="20"/>
        </w:rPr>
        <w:t xml:space="preserve">， </w:t>
      </w:r>
      <w:r>
        <w:rPr>
          <w:color w:val="151515"/>
          <w:sz w:val="20"/>
        </w:rPr>
        <w:t>如下</w:t>
      </w:r>
      <w:r>
        <w:rPr>
          <w:color w:val="363636"/>
          <w:spacing w:val="-2"/>
          <w:sz w:val="20"/>
        </w:rPr>
        <w:t>图所示。</w:t>
      </w:r>
      <w:r>
        <w:rPr>
          <w:color w:val="151515"/>
          <w:spacing w:val="-4"/>
          <w:sz w:val="20"/>
        </w:rPr>
        <w:t>以下</w:t>
      </w:r>
      <w:r>
        <w:rPr>
          <w:color w:val="363636"/>
          <w:spacing w:val="4"/>
          <w:sz w:val="20"/>
        </w:rPr>
        <w:t>关</w:t>
      </w:r>
      <w:r>
        <w:rPr>
          <w:color w:val="151515"/>
          <w:spacing w:val="9"/>
          <w:sz w:val="20"/>
        </w:rPr>
        <w:t>千</w:t>
      </w:r>
      <w:r>
        <w:rPr>
          <w:color w:val="363636"/>
          <w:spacing w:val="1"/>
          <w:sz w:val="20"/>
        </w:rPr>
        <w:t>生态浮床的作用说法错误</w:t>
      </w:r>
      <w:r>
        <w:rPr>
          <w:color w:val="151515"/>
          <w:sz w:val="20"/>
        </w:rPr>
        <w:t>的</w:t>
      </w:r>
      <w:r>
        <w:rPr>
          <w:color w:val="363636"/>
          <w:sz w:val="20"/>
        </w:rPr>
        <w:t>是</w:t>
      </w:r>
    </w:p>
    <w:p>
      <w:pPr>
        <w:pStyle w:val="7"/>
        <w:ind w:left="589"/>
      </w:pPr>
      <w:r>
        <w:drawing>
          <wp:inline distT="0" distB="0" distL="0" distR="0">
            <wp:extent cx="5110480" cy="267462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18" cstate="print"/>
                    <a:stretch>
                      <a:fillRect/>
                    </a:stretch>
                  </pic:blipFill>
                  <pic:spPr>
                    <a:xfrm>
                      <a:off x="0" y="0"/>
                      <a:ext cx="5110557" cy="2674620"/>
                    </a:xfrm>
                    <a:prstGeom prst="rect">
                      <a:avLst/>
                    </a:prstGeom>
                  </pic:spPr>
                </pic:pic>
              </a:graphicData>
            </a:graphic>
          </wp:inline>
        </w:drawing>
      </w:r>
    </w:p>
    <w:p>
      <w:pPr>
        <w:pStyle w:val="11"/>
        <w:numPr>
          <w:ilvl w:val="1"/>
          <w:numId w:val="5"/>
        </w:numPr>
        <w:tabs>
          <w:tab w:val="left" w:pos="961"/>
        </w:tabs>
        <w:spacing w:before="168" w:after="0" w:line="240" w:lineRule="auto"/>
        <w:ind w:left="960" w:right="0" w:hanging="377"/>
        <w:jc w:val="left"/>
        <w:rPr>
          <w:rFonts w:ascii="Times New Roman" w:eastAsia="Times New Roman"/>
          <w:color w:val="151515"/>
          <w:sz w:val="20"/>
        </w:rPr>
      </w:pPr>
      <w:r>
        <w:rPr>
          <w:color w:val="363636"/>
          <w:spacing w:val="7"/>
          <w:w w:val="105"/>
          <w:sz w:val="20"/>
        </w:rPr>
        <w:t>生态浮床上</w:t>
      </w:r>
      <w:r>
        <w:rPr>
          <w:color w:val="151515"/>
          <w:w w:val="105"/>
          <w:sz w:val="20"/>
        </w:rPr>
        <w:t>的</w:t>
      </w:r>
      <w:r>
        <w:rPr>
          <w:color w:val="363636"/>
          <w:spacing w:val="5"/>
          <w:w w:val="105"/>
          <w:sz w:val="20"/>
        </w:rPr>
        <w:t>植</w:t>
      </w:r>
      <w:r>
        <w:rPr>
          <w:color w:val="151515"/>
          <w:spacing w:val="3"/>
          <w:w w:val="105"/>
          <w:sz w:val="20"/>
        </w:rPr>
        <w:t>物能使进入</w:t>
      </w:r>
      <w:r>
        <w:rPr>
          <w:color w:val="363636"/>
          <w:spacing w:val="4"/>
          <w:w w:val="105"/>
          <w:sz w:val="20"/>
        </w:rPr>
        <w:t>该生态系统</w:t>
      </w:r>
      <w:r>
        <w:rPr>
          <w:color w:val="151515"/>
          <w:spacing w:val="37"/>
          <w:w w:val="105"/>
          <w:sz w:val="20"/>
        </w:rPr>
        <w:t>的</w:t>
      </w:r>
      <w:r>
        <w:rPr>
          <w:color w:val="363636"/>
          <w:w w:val="105"/>
          <w:sz w:val="20"/>
        </w:rPr>
        <w:t>总能量增</w:t>
      </w:r>
      <w:r>
        <w:rPr>
          <w:color w:val="151515"/>
          <w:w w:val="105"/>
          <w:sz w:val="20"/>
        </w:rPr>
        <w:t>加</w:t>
      </w:r>
    </w:p>
    <w:p>
      <w:pPr>
        <w:pStyle w:val="11"/>
        <w:numPr>
          <w:ilvl w:val="1"/>
          <w:numId w:val="5"/>
        </w:numPr>
        <w:tabs>
          <w:tab w:val="left" w:pos="952"/>
        </w:tabs>
        <w:spacing w:before="118" w:after="0" w:line="240" w:lineRule="auto"/>
        <w:ind w:left="951" w:right="0" w:hanging="369"/>
        <w:jc w:val="left"/>
        <w:rPr>
          <w:rFonts w:ascii="Times New Roman" w:eastAsia="Times New Roman"/>
          <w:color w:val="151515"/>
          <w:sz w:val="20"/>
        </w:rPr>
      </w:pPr>
      <w:r>
        <w:rPr>
          <w:color w:val="363636"/>
          <w:spacing w:val="7"/>
          <w:sz w:val="20"/>
        </w:rPr>
        <w:t>生态浮床能为</w:t>
      </w:r>
      <w:r>
        <w:rPr>
          <w:color w:val="151515"/>
          <w:spacing w:val="2"/>
          <w:sz w:val="20"/>
        </w:rPr>
        <w:t>水中的鱼</w:t>
      </w:r>
      <w:r>
        <w:rPr>
          <w:color w:val="363636"/>
          <w:spacing w:val="2"/>
          <w:sz w:val="20"/>
        </w:rPr>
        <w:t>类提</w:t>
      </w:r>
      <w:r>
        <w:rPr>
          <w:color w:val="151515"/>
          <w:spacing w:val="4"/>
          <w:sz w:val="20"/>
        </w:rPr>
        <w:t>供隐</w:t>
      </w:r>
      <w:r>
        <w:rPr>
          <w:color w:val="363636"/>
          <w:spacing w:val="3"/>
          <w:sz w:val="20"/>
        </w:rPr>
        <w:t>蔽空间</w:t>
      </w:r>
      <w:r>
        <w:rPr>
          <w:color w:val="151515"/>
          <w:spacing w:val="-2"/>
          <w:w w:val="90"/>
          <w:sz w:val="20"/>
        </w:rPr>
        <w:t xml:space="preserve">， </w:t>
      </w:r>
      <w:r>
        <w:rPr>
          <w:color w:val="151515"/>
          <w:spacing w:val="1"/>
          <w:sz w:val="20"/>
        </w:rPr>
        <w:t>避免其被捕</w:t>
      </w:r>
      <w:r>
        <w:rPr>
          <w:color w:val="363636"/>
          <w:sz w:val="20"/>
        </w:rPr>
        <w:t>食</w:t>
      </w:r>
    </w:p>
    <w:p>
      <w:pPr>
        <w:pStyle w:val="7"/>
        <w:spacing w:before="66"/>
        <w:ind w:left="579"/>
      </w:pPr>
      <w:r>
        <w:rPr>
          <w:rFonts w:ascii="Arial" w:eastAsia="Arial"/>
          <w:color w:val="151515"/>
          <w:w w:val="105"/>
          <w:sz w:val="27"/>
        </w:rPr>
        <w:t>c.</w:t>
      </w:r>
      <w:r>
        <w:rPr>
          <w:rFonts w:ascii="Arial" w:eastAsia="Arial"/>
          <w:color w:val="151515"/>
          <w:spacing w:val="59"/>
          <w:w w:val="105"/>
          <w:sz w:val="27"/>
        </w:rPr>
        <w:t xml:space="preserve"> </w:t>
      </w:r>
      <w:r>
        <w:rPr>
          <w:color w:val="363636"/>
          <w:spacing w:val="7"/>
          <w:w w:val="105"/>
        </w:rPr>
        <w:t>生态浮床上</w:t>
      </w:r>
      <w:r>
        <w:rPr>
          <w:color w:val="151515"/>
          <w:spacing w:val="-2"/>
          <w:w w:val="105"/>
        </w:rPr>
        <w:t>的植物能吸收水中的氮磷</w:t>
      </w:r>
      <w:r>
        <w:rPr>
          <w:color w:val="151515"/>
          <w:spacing w:val="-3"/>
          <w:w w:val="90"/>
        </w:rPr>
        <w:t xml:space="preserve">， </w:t>
      </w:r>
      <w:r>
        <w:rPr>
          <w:color w:val="363636"/>
          <w:spacing w:val="-2"/>
          <w:w w:val="105"/>
        </w:rPr>
        <w:t>缓解水体富营养</w:t>
      </w:r>
      <w:r>
        <w:rPr>
          <w:color w:val="151515"/>
          <w:spacing w:val="-2"/>
          <w:w w:val="105"/>
        </w:rPr>
        <w:t>化现</w:t>
      </w:r>
      <w:r>
        <w:rPr>
          <w:color w:val="363636"/>
          <w:w w:val="105"/>
        </w:rPr>
        <w:t>象</w:t>
      </w:r>
    </w:p>
    <w:p>
      <w:pPr>
        <w:pStyle w:val="7"/>
        <w:spacing w:before="117"/>
        <w:ind w:left="582"/>
      </w:pPr>
      <w:r>
        <w:rPr>
          <w:rFonts w:ascii="Times New Roman" w:eastAsia="Times New Roman"/>
          <w:color w:val="151515"/>
          <w:w w:val="105"/>
        </w:rPr>
        <w:t xml:space="preserve">D. </w:t>
      </w:r>
      <w:r>
        <w:rPr>
          <w:color w:val="363636"/>
          <w:w w:val="105"/>
        </w:rPr>
        <w:t>生态浮床上</w:t>
      </w:r>
      <w:r>
        <w:rPr>
          <w:color w:val="151515"/>
          <w:w w:val="105"/>
        </w:rPr>
        <w:t>的</w:t>
      </w:r>
      <w:r>
        <w:rPr>
          <w:color w:val="363636"/>
          <w:w w:val="105"/>
        </w:rPr>
        <w:t>植</w:t>
      </w:r>
      <w:r>
        <w:rPr>
          <w:color w:val="151515"/>
          <w:w w:val="105"/>
        </w:rPr>
        <w:t>物根须能吸收水中的有机物</w:t>
      </w:r>
      <w:r>
        <w:rPr>
          <w:color w:val="151515"/>
          <w:w w:val="90"/>
        </w:rPr>
        <w:t xml:space="preserve">， </w:t>
      </w:r>
      <w:r>
        <w:rPr>
          <w:color w:val="151515"/>
          <w:w w:val="105"/>
        </w:rPr>
        <w:t>减少水体</w:t>
      </w:r>
      <w:r>
        <w:rPr>
          <w:color w:val="363636"/>
          <w:w w:val="105"/>
        </w:rPr>
        <w:t>污染现象</w:t>
      </w:r>
    </w:p>
    <w:p>
      <w:pPr>
        <w:pStyle w:val="11"/>
        <w:numPr>
          <w:ilvl w:val="0"/>
          <w:numId w:val="5"/>
        </w:numPr>
        <w:tabs>
          <w:tab w:val="left" w:pos="481"/>
        </w:tabs>
        <w:spacing w:before="114" w:after="0" w:line="240" w:lineRule="auto"/>
        <w:ind w:left="480" w:right="0" w:hanging="316"/>
        <w:jc w:val="left"/>
        <w:rPr>
          <w:rFonts w:ascii="Times New Roman" w:eastAsia="Times New Roman"/>
          <w:color w:val="151515"/>
          <w:sz w:val="20"/>
        </w:rPr>
      </w:pPr>
      <w:r>
        <w:rPr>
          <w:color w:val="151515"/>
          <w:spacing w:val="-2"/>
          <w:w w:val="105"/>
          <w:sz w:val="20"/>
        </w:rPr>
        <w:t>化学与生</w:t>
      </w:r>
      <w:r>
        <w:rPr>
          <w:color w:val="363636"/>
          <w:w w:val="105"/>
          <w:sz w:val="20"/>
        </w:rPr>
        <w:t>产</w:t>
      </w:r>
      <w:r>
        <w:rPr>
          <w:color w:val="151515"/>
          <w:w w:val="105"/>
          <w:sz w:val="20"/>
        </w:rPr>
        <w:t>和生活</w:t>
      </w:r>
      <w:r>
        <w:rPr>
          <w:color w:val="363636"/>
          <w:w w:val="105"/>
          <w:sz w:val="20"/>
        </w:rPr>
        <w:t>密</w:t>
      </w:r>
      <w:r>
        <w:rPr>
          <w:color w:val="151515"/>
          <w:spacing w:val="3"/>
          <w:w w:val="105"/>
          <w:sz w:val="20"/>
        </w:rPr>
        <w:t>切相</w:t>
      </w:r>
      <w:r>
        <w:rPr>
          <w:color w:val="363636"/>
          <w:spacing w:val="2"/>
          <w:w w:val="105"/>
          <w:sz w:val="20"/>
        </w:rPr>
        <w:t>关。</w:t>
      </w:r>
      <w:r>
        <w:rPr>
          <w:color w:val="151515"/>
          <w:spacing w:val="7"/>
          <w:w w:val="105"/>
          <w:sz w:val="20"/>
        </w:rPr>
        <w:t>下列</w:t>
      </w:r>
      <w:r>
        <w:rPr>
          <w:color w:val="363636"/>
          <w:spacing w:val="7"/>
          <w:w w:val="105"/>
          <w:sz w:val="20"/>
        </w:rPr>
        <w:t>有关说法正确</w:t>
      </w:r>
      <w:r>
        <w:rPr>
          <w:color w:val="151515"/>
          <w:w w:val="105"/>
          <w:sz w:val="20"/>
        </w:rPr>
        <w:t>的</w:t>
      </w:r>
      <w:r>
        <w:rPr>
          <w:color w:val="363636"/>
          <w:w w:val="105"/>
          <w:sz w:val="20"/>
        </w:rPr>
        <w:t>是</w:t>
      </w:r>
    </w:p>
    <w:p>
      <w:pPr>
        <w:pStyle w:val="11"/>
        <w:numPr>
          <w:ilvl w:val="1"/>
          <w:numId w:val="5"/>
        </w:numPr>
        <w:tabs>
          <w:tab w:val="left" w:pos="843"/>
        </w:tabs>
        <w:spacing w:before="118" w:after="0" w:line="240" w:lineRule="auto"/>
        <w:ind w:left="842" w:right="0" w:hanging="360"/>
        <w:jc w:val="left"/>
        <w:rPr>
          <w:rFonts w:ascii="Times New Roman" w:hAnsi="Times New Roman" w:eastAsia="Times New Roman"/>
          <w:color w:val="151515"/>
          <w:sz w:val="21"/>
        </w:rPr>
      </w:pPr>
      <w:r>
        <w:rPr>
          <w:color w:val="262626"/>
          <w:spacing w:val="-2"/>
          <w:w w:val="105"/>
          <w:sz w:val="20"/>
        </w:rPr>
        <w:t xml:space="preserve">古代记载文字的器物“甲骨”与 </w:t>
      </w:r>
      <w:r>
        <w:rPr>
          <w:color w:val="151515"/>
          <w:spacing w:val="8"/>
          <w:w w:val="105"/>
          <w:sz w:val="20"/>
        </w:rPr>
        <w:t>“丝</w:t>
      </w:r>
      <w:r>
        <w:rPr>
          <w:color w:val="363636"/>
          <w:spacing w:val="8"/>
          <w:w w:val="105"/>
          <w:sz w:val="20"/>
        </w:rPr>
        <w:t>帛</w:t>
      </w:r>
      <w:r>
        <w:rPr>
          <w:color w:val="151515"/>
          <w:spacing w:val="9"/>
          <w:w w:val="80"/>
          <w:sz w:val="20"/>
        </w:rPr>
        <w:t xml:space="preserve">” </w:t>
      </w:r>
      <w:r>
        <w:rPr>
          <w:color w:val="151515"/>
          <w:w w:val="105"/>
          <w:sz w:val="20"/>
        </w:rPr>
        <w:t>成</w:t>
      </w:r>
      <w:r>
        <w:rPr>
          <w:color w:val="363636"/>
          <w:w w:val="105"/>
          <w:sz w:val="20"/>
        </w:rPr>
        <w:t>分</w:t>
      </w:r>
      <w:r>
        <w:rPr>
          <w:color w:val="151515"/>
          <w:w w:val="105"/>
          <w:sz w:val="20"/>
        </w:rPr>
        <w:t>相同</w:t>
      </w:r>
    </w:p>
    <w:p>
      <w:pPr>
        <w:pStyle w:val="11"/>
        <w:numPr>
          <w:ilvl w:val="1"/>
          <w:numId w:val="5"/>
        </w:numPr>
        <w:tabs>
          <w:tab w:val="left" w:pos="834"/>
        </w:tabs>
        <w:spacing w:before="119" w:after="0" w:line="240" w:lineRule="auto"/>
        <w:ind w:left="833" w:right="0" w:hanging="357"/>
        <w:jc w:val="left"/>
        <w:rPr>
          <w:rFonts w:ascii="Times New Roman" w:eastAsia="Times New Roman"/>
          <w:color w:val="151515"/>
          <w:sz w:val="20"/>
        </w:rPr>
      </w:pPr>
      <w:r>
        <w:rPr>
          <w:color w:val="363636"/>
          <w:spacing w:val="7"/>
          <w:w w:val="105"/>
          <w:sz w:val="20"/>
        </w:rPr>
        <w:t>苏打</w:t>
      </w:r>
      <w:r>
        <w:rPr>
          <w:color w:val="151515"/>
          <w:spacing w:val="5"/>
          <w:w w:val="105"/>
          <w:sz w:val="20"/>
        </w:rPr>
        <w:t>可用</w:t>
      </w:r>
      <w:r>
        <w:rPr>
          <w:color w:val="363636"/>
          <w:spacing w:val="10"/>
          <w:w w:val="105"/>
          <w:sz w:val="20"/>
        </w:rPr>
        <w:t>千制</w:t>
      </w:r>
      <w:r>
        <w:rPr>
          <w:color w:val="151515"/>
          <w:w w:val="105"/>
          <w:sz w:val="20"/>
        </w:rPr>
        <w:t>作</w:t>
      </w:r>
      <w:r>
        <w:rPr>
          <w:color w:val="363636"/>
          <w:spacing w:val="2"/>
          <w:w w:val="105"/>
          <w:sz w:val="20"/>
        </w:rPr>
        <w:t>发酵粉</w:t>
      </w:r>
      <w:r>
        <w:rPr>
          <w:color w:val="151515"/>
          <w:spacing w:val="-16"/>
          <w:sz w:val="20"/>
        </w:rPr>
        <w:t xml:space="preserve">， </w:t>
      </w:r>
      <w:r>
        <w:rPr>
          <w:color w:val="151515"/>
          <w:spacing w:val="4"/>
          <w:w w:val="105"/>
          <w:sz w:val="20"/>
        </w:rPr>
        <w:t>在</w:t>
      </w:r>
      <w:r>
        <w:rPr>
          <w:color w:val="363636"/>
          <w:spacing w:val="1"/>
          <w:w w:val="105"/>
          <w:sz w:val="20"/>
        </w:rPr>
        <w:t>医疗上</w:t>
      </w:r>
      <w:r>
        <w:rPr>
          <w:color w:val="151515"/>
          <w:spacing w:val="2"/>
          <w:w w:val="105"/>
          <w:sz w:val="20"/>
        </w:rPr>
        <w:t>也可以用作</w:t>
      </w:r>
      <w:r>
        <w:rPr>
          <w:color w:val="363636"/>
          <w:w w:val="105"/>
          <w:sz w:val="20"/>
        </w:rPr>
        <w:t>治疗胃酸过多</w:t>
      </w:r>
    </w:p>
    <w:p>
      <w:pPr>
        <w:pStyle w:val="11"/>
        <w:numPr>
          <w:ilvl w:val="1"/>
          <w:numId w:val="5"/>
        </w:numPr>
        <w:tabs>
          <w:tab w:val="left" w:pos="831"/>
        </w:tabs>
        <w:spacing w:before="119" w:after="0" w:line="240" w:lineRule="auto"/>
        <w:ind w:left="830" w:right="0" w:hanging="353"/>
        <w:jc w:val="left"/>
        <w:rPr>
          <w:rFonts w:ascii="Times New Roman" w:hAnsi="Times New Roman" w:eastAsia="Times New Roman"/>
          <w:color w:val="151515"/>
          <w:sz w:val="20"/>
        </w:rPr>
      </w:pPr>
      <w:r>
        <w:rPr>
          <w:color w:val="262626"/>
          <w:spacing w:val="-1"/>
          <w:w w:val="105"/>
          <w:sz w:val="20"/>
        </w:rPr>
        <w:t xml:space="preserve">我国自主研发的“龙芯 </w:t>
      </w:r>
      <w:r>
        <w:rPr>
          <w:rFonts w:ascii="Times New Roman" w:hAnsi="Times New Roman" w:eastAsia="Times New Roman"/>
          <w:color w:val="262626"/>
          <w:w w:val="105"/>
          <w:sz w:val="20"/>
        </w:rPr>
        <w:t>4000</w:t>
      </w:r>
      <w:r>
        <w:rPr>
          <w:rFonts w:ascii="Times New Roman" w:hAnsi="Times New Roman" w:eastAsia="Times New Roman"/>
          <w:color w:val="262626"/>
          <w:spacing w:val="36"/>
          <w:w w:val="105"/>
          <w:sz w:val="20"/>
        </w:rPr>
        <w:t xml:space="preserve"> </w:t>
      </w:r>
      <w:r>
        <w:rPr>
          <w:color w:val="262626"/>
          <w:spacing w:val="5"/>
          <w:w w:val="105"/>
          <w:sz w:val="20"/>
        </w:rPr>
        <w:t>系列</w:t>
      </w:r>
      <w:r>
        <w:rPr>
          <w:rFonts w:ascii="Times New Roman" w:hAnsi="Times New Roman" w:eastAsia="Times New Roman"/>
          <w:color w:val="262626"/>
          <w:spacing w:val="1"/>
          <w:w w:val="105"/>
          <w:sz w:val="20"/>
        </w:rPr>
        <w:t xml:space="preserve">" </w:t>
      </w:r>
      <w:r>
        <w:rPr>
          <w:rFonts w:ascii="Times New Roman" w:hAnsi="Times New Roman" w:eastAsia="Times New Roman"/>
          <w:color w:val="262626"/>
          <w:w w:val="105"/>
          <w:sz w:val="20"/>
        </w:rPr>
        <w:t>CPU</w:t>
      </w:r>
      <w:r>
        <w:rPr>
          <w:rFonts w:ascii="Times New Roman" w:hAnsi="Times New Roman" w:eastAsia="Times New Roman"/>
          <w:color w:val="262626"/>
          <w:spacing w:val="50"/>
          <w:w w:val="105"/>
          <w:sz w:val="20"/>
        </w:rPr>
        <w:t xml:space="preserve"> </w:t>
      </w:r>
      <w:r>
        <w:rPr>
          <w:color w:val="262626"/>
          <w:w w:val="105"/>
          <w:sz w:val="20"/>
        </w:rPr>
        <w:t>芯片与光导纤维是同种材料</w:t>
      </w:r>
    </w:p>
    <w:p>
      <w:pPr>
        <w:pStyle w:val="11"/>
        <w:numPr>
          <w:ilvl w:val="1"/>
          <w:numId w:val="5"/>
        </w:numPr>
        <w:tabs>
          <w:tab w:val="left" w:pos="846"/>
        </w:tabs>
        <w:spacing w:before="118" w:after="0" w:line="240" w:lineRule="auto"/>
        <w:ind w:left="845" w:right="0" w:hanging="369"/>
        <w:jc w:val="left"/>
        <w:rPr>
          <w:rFonts w:ascii="Times New Roman" w:hAnsi="Times New Roman" w:eastAsia="Times New Roman"/>
          <w:color w:val="151515"/>
          <w:sz w:val="21"/>
        </w:rPr>
      </w:pPr>
      <w:r>
        <w:rPr>
          <w:color w:val="262626"/>
          <w:spacing w:val="2"/>
          <w:sz w:val="20"/>
        </w:rPr>
        <w:t xml:space="preserve">用千制作 </w:t>
      </w:r>
      <w:r>
        <w:rPr>
          <w:rFonts w:ascii="Times New Roman" w:hAnsi="Times New Roman" w:eastAsia="Times New Roman"/>
          <w:color w:val="262626"/>
          <w:sz w:val="21"/>
        </w:rPr>
        <w:t>N95</w:t>
      </w:r>
      <w:r>
        <w:rPr>
          <w:rFonts w:ascii="Times New Roman" w:hAnsi="Times New Roman" w:eastAsia="Times New Roman"/>
          <w:color w:val="262626"/>
          <w:spacing w:val="4"/>
          <w:sz w:val="21"/>
        </w:rPr>
        <w:t xml:space="preserve"> </w:t>
      </w:r>
      <w:r>
        <w:rPr>
          <w:color w:val="262626"/>
          <w:spacing w:val="1"/>
          <w:sz w:val="20"/>
        </w:rPr>
        <w:t>型口</w:t>
      </w:r>
      <w:r>
        <w:rPr>
          <w:color w:val="4B4B4B"/>
          <w:spacing w:val="5"/>
          <w:sz w:val="20"/>
        </w:rPr>
        <w:t>罩</w:t>
      </w:r>
      <w:r>
        <w:rPr>
          <w:color w:val="262626"/>
          <w:spacing w:val="-13"/>
          <w:sz w:val="20"/>
        </w:rPr>
        <w:t>的＂熔喷布“主要原料是聚丙，烯聚丙烯的分子长链上有支链</w:t>
      </w:r>
    </w:p>
    <w:p>
      <w:pPr>
        <w:spacing w:after="0" w:line="240" w:lineRule="auto"/>
        <w:jc w:val="left"/>
        <w:rPr>
          <w:rFonts w:ascii="Times New Roman" w:hAnsi="Times New Roman" w:eastAsia="Times New Roman"/>
          <w:sz w:val="21"/>
        </w:rPr>
        <w:sectPr>
          <w:footerReference r:id="rId3" w:type="default"/>
          <w:pgSz w:w="11910" w:h="16840"/>
          <w:pgMar w:top="1440" w:right="0" w:bottom="1160" w:left="1640" w:header="0" w:footer="975" w:gutter="0"/>
          <w:pgNumType w:start="2"/>
        </w:sectPr>
      </w:pPr>
    </w:p>
    <w:p>
      <w:pPr>
        <w:pStyle w:val="11"/>
        <w:numPr>
          <w:ilvl w:val="0"/>
          <w:numId w:val="5"/>
        </w:numPr>
        <w:tabs>
          <w:tab w:val="left" w:pos="482"/>
        </w:tabs>
        <w:spacing w:before="60" w:after="0" w:line="240" w:lineRule="auto"/>
        <w:ind w:left="481" w:right="0" w:hanging="317"/>
        <w:jc w:val="left"/>
        <w:rPr>
          <w:rFonts w:ascii="Times New Roman" w:eastAsia="Times New Roman"/>
          <w:color w:val="1C1C1C"/>
          <w:sz w:val="20"/>
        </w:rPr>
      </w:pPr>
      <w:r>
        <w:rPr>
          <w:color w:val="313131"/>
          <w:spacing w:val="4"/>
          <w:sz w:val="20"/>
        </w:rPr>
        <w:t>多巴胺是</w:t>
      </w:r>
      <w:r>
        <w:rPr>
          <w:color w:val="646464"/>
          <w:spacing w:val="3"/>
          <w:sz w:val="20"/>
        </w:rPr>
        <w:t>一</w:t>
      </w:r>
      <w:r>
        <w:rPr>
          <w:color w:val="1C1C1C"/>
          <w:spacing w:val="2"/>
          <w:sz w:val="20"/>
        </w:rPr>
        <w:t>种神经传导物质</w:t>
      </w:r>
      <w:r>
        <w:rPr>
          <w:color w:val="1C1C1C"/>
          <w:spacing w:val="-8"/>
          <w:w w:val="90"/>
          <w:sz w:val="20"/>
        </w:rPr>
        <w:t xml:space="preserve">， </w:t>
      </w:r>
      <w:r>
        <w:rPr>
          <w:color w:val="1C1C1C"/>
          <w:spacing w:val="-1"/>
          <w:sz w:val="20"/>
        </w:rPr>
        <w:t xml:space="preserve">其部分合成路线如下 </w:t>
      </w:r>
      <w:r>
        <w:rPr>
          <w:color w:val="1C1C1C"/>
          <w:w w:val="90"/>
          <w:sz w:val="20"/>
        </w:rPr>
        <w:t xml:space="preserve">， </w:t>
      </w:r>
      <w:r>
        <w:rPr>
          <w:color w:val="1C1C1C"/>
          <w:sz w:val="20"/>
        </w:rPr>
        <w:t>下列说法正确的是</w:t>
      </w:r>
    </w:p>
    <w:p>
      <w:pPr>
        <w:pStyle w:val="7"/>
        <w:spacing w:before="7"/>
        <w:rPr>
          <w:sz w:val="9"/>
        </w:rPr>
      </w:pPr>
      <w:r>
        <w:drawing>
          <wp:anchor distT="0" distB="0" distL="0" distR="0" simplePos="0" relativeHeight="1024" behindDoc="0" locked="0" layoutInCell="1" allowOverlap="1">
            <wp:simplePos x="0" y="0"/>
            <wp:positionH relativeFrom="page">
              <wp:posOffset>2372995</wp:posOffset>
            </wp:positionH>
            <wp:positionV relativeFrom="paragraph">
              <wp:posOffset>102235</wp:posOffset>
            </wp:positionV>
            <wp:extent cx="2827020" cy="52832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a:picLocks noChangeAspect="1"/>
                    </pic:cNvPicPr>
                  </pic:nvPicPr>
                  <pic:blipFill>
                    <a:blip r:embed="rId19" cstate="print"/>
                    <a:stretch>
                      <a:fillRect/>
                    </a:stretch>
                  </pic:blipFill>
                  <pic:spPr>
                    <a:xfrm>
                      <a:off x="0" y="0"/>
                      <a:ext cx="2826703" cy="528351"/>
                    </a:xfrm>
                    <a:prstGeom prst="rect">
                      <a:avLst/>
                    </a:prstGeom>
                  </pic:spPr>
                </pic:pic>
              </a:graphicData>
            </a:graphic>
          </wp:anchor>
        </w:drawing>
      </w:r>
    </w:p>
    <w:p>
      <w:pPr>
        <w:pStyle w:val="11"/>
        <w:numPr>
          <w:ilvl w:val="1"/>
          <w:numId w:val="5"/>
        </w:numPr>
        <w:tabs>
          <w:tab w:val="left" w:pos="846"/>
        </w:tabs>
        <w:spacing w:before="143" w:after="0" w:line="240" w:lineRule="auto"/>
        <w:ind w:left="845" w:right="0" w:hanging="367"/>
        <w:jc w:val="left"/>
        <w:rPr>
          <w:rFonts w:ascii="Times New Roman" w:eastAsia="Times New Roman"/>
          <w:color w:val="1C1C1C"/>
          <w:sz w:val="20"/>
        </w:rPr>
      </w:pPr>
      <w:r>
        <w:rPr>
          <w:color w:val="1C1C1C"/>
          <w:spacing w:val="-1"/>
          <w:w w:val="105"/>
          <w:sz w:val="20"/>
        </w:rPr>
        <w:t xml:space="preserve">甲在苯环上的淏代产物有 </w:t>
      </w:r>
      <w:r>
        <w:rPr>
          <w:rFonts w:ascii="Times New Roman" w:eastAsia="Times New Roman"/>
          <w:color w:val="1C1C1C"/>
          <w:w w:val="105"/>
          <w:sz w:val="20"/>
        </w:rPr>
        <w:t>2</w:t>
      </w:r>
      <w:r>
        <w:rPr>
          <w:rFonts w:ascii="Times New Roman" w:eastAsia="Times New Roman"/>
          <w:color w:val="1C1C1C"/>
          <w:spacing w:val="-7"/>
          <w:w w:val="105"/>
          <w:sz w:val="20"/>
        </w:rPr>
        <w:t xml:space="preserve"> </w:t>
      </w:r>
      <w:r>
        <w:rPr>
          <w:color w:val="1C1C1C"/>
          <w:w w:val="105"/>
          <w:sz w:val="20"/>
        </w:rPr>
        <w:t>种</w:t>
      </w:r>
    </w:p>
    <w:p>
      <w:pPr>
        <w:pStyle w:val="7"/>
        <w:spacing w:before="12"/>
        <w:rPr>
          <w:sz w:val="17"/>
        </w:rPr>
      </w:pPr>
    </w:p>
    <w:p>
      <w:pPr>
        <w:pStyle w:val="11"/>
        <w:numPr>
          <w:ilvl w:val="1"/>
          <w:numId w:val="5"/>
        </w:numPr>
        <w:tabs>
          <w:tab w:val="left" w:pos="835"/>
        </w:tabs>
        <w:spacing w:before="0" w:after="0" w:line="240" w:lineRule="auto"/>
        <w:ind w:left="834" w:right="0" w:hanging="358"/>
        <w:jc w:val="left"/>
        <w:rPr>
          <w:rFonts w:ascii="Times New Roman" w:eastAsia="Times New Roman"/>
          <w:color w:val="080808"/>
          <w:sz w:val="20"/>
        </w:rPr>
      </w:pPr>
      <w:r>
        <w:rPr>
          <w:rFonts w:ascii="Times New Roman" w:eastAsia="Times New Roman"/>
          <w:color w:val="080808"/>
          <w:w w:val="105"/>
          <w:sz w:val="19"/>
        </w:rPr>
        <w:t>l mol</w:t>
      </w:r>
      <w:r>
        <w:rPr>
          <w:rFonts w:ascii="Times New Roman" w:eastAsia="Times New Roman"/>
          <w:color w:val="080808"/>
          <w:spacing w:val="6"/>
          <w:w w:val="105"/>
          <w:sz w:val="19"/>
        </w:rPr>
        <w:t xml:space="preserve"> </w:t>
      </w:r>
      <w:r>
        <w:rPr>
          <w:color w:val="313131"/>
          <w:spacing w:val="-3"/>
          <w:w w:val="105"/>
          <w:sz w:val="20"/>
        </w:rPr>
        <w:t>乙与压 发生加成</w:t>
      </w:r>
      <w:r>
        <w:rPr>
          <w:color w:val="080808"/>
          <w:spacing w:val="-6"/>
          <w:sz w:val="20"/>
        </w:rPr>
        <w:t xml:space="preserve">， </w:t>
      </w:r>
      <w:r>
        <w:rPr>
          <w:color w:val="313131"/>
          <w:spacing w:val="-7"/>
          <w:w w:val="105"/>
          <w:sz w:val="20"/>
        </w:rPr>
        <w:t xml:space="preserve">最多消耗 </w:t>
      </w:r>
      <w:r>
        <w:rPr>
          <w:rFonts w:ascii="Times New Roman" w:eastAsia="Times New Roman"/>
          <w:color w:val="313131"/>
          <w:w w:val="105"/>
          <w:sz w:val="20"/>
        </w:rPr>
        <w:t xml:space="preserve">3 </w:t>
      </w:r>
      <w:r>
        <w:rPr>
          <w:rFonts w:ascii="Times New Roman" w:eastAsia="Times New Roman"/>
          <w:color w:val="080808"/>
          <w:w w:val="105"/>
          <w:sz w:val="19"/>
        </w:rPr>
        <w:t xml:space="preserve">mol </w:t>
      </w:r>
      <w:r>
        <w:rPr>
          <w:rFonts w:ascii="Times New Roman" w:eastAsia="Times New Roman"/>
          <w:color w:val="1C1C1C"/>
          <w:w w:val="105"/>
          <w:sz w:val="19"/>
        </w:rPr>
        <w:t>H2</w:t>
      </w:r>
    </w:p>
    <w:p>
      <w:pPr>
        <w:pStyle w:val="7"/>
        <w:spacing w:before="5"/>
        <w:rPr>
          <w:rFonts w:ascii="Times New Roman"/>
          <w:sz w:val="19"/>
        </w:rPr>
      </w:pPr>
    </w:p>
    <w:p>
      <w:pPr>
        <w:pStyle w:val="11"/>
        <w:numPr>
          <w:ilvl w:val="1"/>
          <w:numId w:val="5"/>
        </w:numPr>
        <w:tabs>
          <w:tab w:val="left" w:pos="828"/>
        </w:tabs>
        <w:spacing w:before="1" w:after="0" w:line="240" w:lineRule="auto"/>
        <w:ind w:left="827" w:right="0" w:hanging="350"/>
        <w:jc w:val="left"/>
        <w:rPr>
          <w:rFonts w:ascii="Times New Roman" w:eastAsia="Times New Roman"/>
          <w:color w:val="1C1C1C"/>
          <w:sz w:val="20"/>
        </w:rPr>
      </w:pPr>
      <w:r>
        <w:rPr>
          <w:color w:val="313131"/>
          <w:spacing w:val="-2"/>
          <w:w w:val="105"/>
          <w:sz w:val="20"/>
        </w:rPr>
        <w:t>多巴胺分子中所有碳原子可能处在同</w:t>
      </w:r>
      <w:r>
        <w:rPr>
          <w:color w:val="646464"/>
          <w:spacing w:val="4"/>
          <w:w w:val="105"/>
          <w:sz w:val="20"/>
        </w:rPr>
        <w:t>一</w:t>
      </w:r>
      <w:r>
        <w:rPr>
          <w:color w:val="313131"/>
          <w:w w:val="105"/>
          <w:sz w:val="20"/>
        </w:rPr>
        <w:t>平面</w:t>
      </w:r>
    </w:p>
    <w:p>
      <w:pPr>
        <w:pStyle w:val="7"/>
        <w:spacing w:before="3"/>
        <w:rPr>
          <w:sz w:val="18"/>
        </w:rPr>
      </w:pPr>
    </w:p>
    <w:p>
      <w:pPr>
        <w:pStyle w:val="11"/>
        <w:numPr>
          <w:ilvl w:val="1"/>
          <w:numId w:val="5"/>
        </w:numPr>
        <w:tabs>
          <w:tab w:val="left" w:pos="846"/>
        </w:tabs>
        <w:spacing w:before="0" w:after="0" w:line="240" w:lineRule="auto"/>
        <w:ind w:left="845" w:right="0" w:hanging="369"/>
        <w:jc w:val="left"/>
        <w:rPr>
          <w:rFonts w:ascii="Times New Roman" w:eastAsia="Times New Roman"/>
          <w:color w:val="1C1C1C"/>
          <w:sz w:val="20"/>
        </w:rPr>
      </w:pPr>
      <w:r>
        <w:rPr>
          <w:color w:val="1C1C1C"/>
          <w:spacing w:val="-4"/>
          <w:w w:val="105"/>
          <w:sz w:val="20"/>
        </w:rPr>
        <w:t xml:space="preserve">甲、乙、多巴胺 </w:t>
      </w:r>
      <w:r>
        <w:rPr>
          <w:rFonts w:ascii="Times New Roman" w:eastAsia="Times New Roman"/>
          <w:color w:val="1C1C1C"/>
          <w:w w:val="105"/>
          <w:sz w:val="20"/>
        </w:rPr>
        <w:t>3</w:t>
      </w:r>
      <w:r>
        <w:rPr>
          <w:rFonts w:ascii="Times New Roman" w:eastAsia="Times New Roman"/>
          <w:color w:val="1C1C1C"/>
          <w:spacing w:val="-5"/>
          <w:w w:val="105"/>
          <w:sz w:val="20"/>
        </w:rPr>
        <w:t xml:space="preserve"> </w:t>
      </w:r>
      <w:r>
        <w:rPr>
          <w:color w:val="1C1C1C"/>
          <w:w w:val="105"/>
          <w:sz w:val="20"/>
        </w:rPr>
        <w:t>种物质均属千芳香经</w:t>
      </w:r>
    </w:p>
    <w:p>
      <w:pPr>
        <w:pStyle w:val="7"/>
        <w:spacing w:before="6"/>
        <w:rPr>
          <w:sz w:val="17"/>
        </w:rPr>
      </w:pPr>
    </w:p>
    <w:p>
      <w:pPr>
        <w:pStyle w:val="11"/>
        <w:numPr>
          <w:ilvl w:val="0"/>
          <w:numId w:val="5"/>
        </w:numPr>
        <w:tabs>
          <w:tab w:val="left" w:pos="435"/>
        </w:tabs>
        <w:spacing w:before="0" w:after="0" w:line="472" w:lineRule="auto"/>
        <w:ind w:left="477" w:right="1671" w:hanging="313"/>
        <w:jc w:val="left"/>
        <w:rPr>
          <w:rFonts w:ascii="Times New Roman" w:eastAsia="Times New Roman"/>
          <w:color w:val="1C1C1C"/>
          <w:sz w:val="19"/>
        </w:rPr>
      </w:pPr>
      <w:r>
        <w:rPr>
          <w:rFonts w:ascii="Times New Roman" w:eastAsia="Times New Roman"/>
          <w:color w:val="1C1C1C"/>
          <w:spacing w:val="-29"/>
          <w:sz w:val="19"/>
        </w:rPr>
        <w:t xml:space="preserve">NA            </w:t>
      </w:r>
      <w:r>
        <w:rPr>
          <w:color w:val="1C1C1C"/>
          <w:sz w:val="20"/>
        </w:rPr>
        <w:t>表示阿伏加德罗常数的值</w:t>
      </w:r>
      <w:r>
        <w:rPr>
          <w:color w:val="424242"/>
          <w:spacing w:val="-10"/>
          <w:sz w:val="20"/>
        </w:rPr>
        <w:t>。俗名</w:t>
      </w:r>
      <w:r>
        <w:rPr>
          <w:color w:val="1C1C1C"/>
          <w:spacing w:val="-61"/>
          <w:sz w:val="20"/>
        </w:rPr>
        <w:t>为＂</w:t>
      </w:r>
      <w:r>
        <w:rPr>
          <w:color w:val="424242"/>
          <w:sz w:val="20"/>
        </w:rPr>
        <w:t>臭</w:t>
      </w:r>
      <w:r>
        <w:rPr>
          <w:color w:val="1C1C1C"/>
          <w:sz w:val="20"/>
        </w:rPr>
        <w:t>碱＂的硫化钠广泛应用千冶金染料、皮革</w:t>
      </w:r>
      <w:r>
        <w:rPr>
          <w:color w:val="1C1C1C"/>
          <w:spacing w:val="-121"/>
          <w:sz w:val="20"/>
        </w:rPr>
        <w:t>等</w:t>
      </w:r>
      <w:r>
        <w:rPr>
          <w:color w:val="424242"/>
          <w:spacing w:val="3"/>
          <w:sz w:val="20"/>
        </w:rPr>
        <w:t>工</w:t>
      </w:r>
      <w:r>
        <w:rPr>
          <w:color w:val="1C1C1C"/>
          <w:spacing w:val="3"/>
          <w:sz w:val="20"/>
        </w:rPr>
        <w:t>业</w:t>
      </w:r>
      <w:r>
        <w:rPr>
          <w:color w:val="424242"/>
          <w:spacing w:val="-12"/>
          <w:sz w:val="20"/>
        </w:rPr>
        <w:t>。</w:t>
      </w:r>
      <w:r>
        <w:rPr>
          <w:color w:val="1C1C1C"/>
          <w:spacing w:val="-5"/>
          <w:sz w:val="20"/>
        </w:rPr>
        <w:t xml:space="preserve">硫化钠的一种制备方法是 </w:t>
      </w:r>
      <w:r>
        <w:rPr>
          <w:rFonts w:ascii="Times New Roman" w:eastAsia="Times New Roman"/>
          <w:color w:val="1C1C1C"/>
          <w:spacing w:val="2"/>
          <w:sz w:val="19"/>
        </w:rPr>
        <w:t>Na2S0</w:t>
      </w:r>
      <w:r>
        <w:rPr>
          <w:rFonts w:ascii="Times New Roman" w:eastAsia="Times New Roman"/>
          <w:color w:val="1C1C1C"/>
          <w:spacing w:val="7"/>
          <w:sz w:val="19"/>
        </w:rPr>
        <w:t xml:space="preserve"> </w:t>
      </w:r>
      <w:r>
        <w:rPr>
          <w:rFonts w:ascii="Times New Roman" w:eastAsia="Times New Roman"/>
          <w:color w:val="1C1C1C"/>
          <w:sz w:val="19"/>
        </w:rPr>
        <w:t>4+</w:t>
      </w:r>
      <w:r>
        <w:rPr>
          <w:rFonts w:ascii="Times New Roman" w:eastAsia="Times New Roman"/>
          <w:color w:val="1C1C1C"/>
          <w:spacing w:val="14"/>
          <w:sz w:val="19"/>
        </w:rPr>
        <w:t xml:space="preserve"> </w:t>
      </w:r>
      <w:r>
        <w:rPr>
          <w:rFonts w:ascii="Times New Roman" w:eastAsia="Times New Roman"/>
          <w:color w:val="1C1C1C"/>
          <w:sz w:val="19"/>
        </w:rPr>
        <w:t>2C</w:t>
      </w:r>
      <w:r>
        <w:rPr>
          <w:rFonts w:ascii="Times New Roman" w:eastAsia="Times New Roman"/>
          <w:color w:val="1C1C1C"/>
          <w:spacing w:val="1"/>
          <w:sz w:val="19"/>
        </w:rPr>
        <w:t xml:space="preserve"> </w:t>
      </w:r>
      <w:r>
        <w:rPr>
          <w:color w:val="525252"/>
          <w:spacing w:val="-10"/>
          <w:sz w:val="14"/>
        </w:rPr>
        <w:t xml:space="preserve">高温 </w:t>
      </w:r>
      <w:r>
        <w:rPr>
          <w:rFonts w:ascii="Times New Roman" w:eastAsia="Times New Roman"/>
          <w:color w:val="080808"/>
          <w:sz w:val="19"/>
        </w:rPr>
        <w:t>Na2S</w:t>
      </w:r>
      <w:r>
        <w:rPr>
          <w:rFonts w:ascii="Times New Roman" w:eastAsia="Times New Roman"/>
          <w:color w:val="080808"/>
          <w:spacing w:val="6"/>
          <w:sz w:val="19"/>
        </w:rPr>
        <w:t xml:space="preserve"> + </w:t>
      </w:r>
      <w:r>
        <w:rPr>
          <w:rFonts w:ascii="Times New Roman" w:eastAsia="Times New Roman"/>
          <w:color w:val="080808"/>
          <w:sz w:val="19"/>
        </w:rPr>
        <w:t>2CO</w:t>
      </w:r>
      <w:r>
        <w:rPr>
          <w:rFonts w:ascii="Times New Roman" w:eastAsia="Times New Roman"/>
          <w:color w:val="080808"/>
          <w:spacing w:val="36"/>
          <w:sz w:val="19"/>
        </w:rPr>
        <w:t xml:space="preserve"> </w:t>
      </w:r>
      <w:r>
        <w:rPr>
          <w:color w:val="080808"/>
          <w:spacing w:val="4"/>
          <w:sz w:val="20"/>
        </w:rPr>
        <w:t>汁</w:t>
      </w:r>
      <w:r>
        <w:rPr>
          <w:color w:val="424242"/>
          <w:spacing w:val="-32"/>
          <w:sz w:val="20"/>
        </w:rPr>
        <w:t xml:space="preserve">。 </w:t>
      </w:r>
      <w:r>
        <w:rPr>
          <w:color w:val="1C1C1C"/>
          <w:sz w:val="20"/>
        </w:rPr>
        <w:t>下列有关说法正确的是</w:t>
      </w:r>
    </w:p>
    <w:p>
      <w:pPr>
        <w:pStyle w:val="11"/>
        <w:numPr>
          <w:ilvl w:val="1"/>
          <w:numId w:val="5"/>
        </w:numPr>
        <w:tabs>
          <w:tab w:val="left" w:pos="843"/>
        </w:tabs>
        <w:spacing w:before="0" w:after="0" w:line="217" w:lineRule="exact"/>
        <w:ind w:left="842" w:right="0" w:hanging="364"/>
        <w:jc w:val="left"/>
        <w:rPr>
          <w:rFonts w:ascii="Times New Roman" w:eastAsia="Times New Roman"/>
          <w:color w:val="1C1C1C"/>
          <w:sz w:val="20"/>
        </w:rPr>
      </w:pPr>
      <w:r>
        <w:rPr>
          <w:rFonts w:ascii="Times New Roman" w:eastAsia="Times New Roman"/>
          <w:color w:val="1C1C1C"/>
          <w:w w:val="105"/>
          <w:sz w:val="19"/>
        </w:rPr>
        <w:t>12g</w:t>
      </w:r>
      <w:r>
        <w:rPr>
          <w:rFonts w:ascii="Times New Roman" w:eastAsia="Times New Roman"/>
          <w:color w:val="1C1C1C"/>
          <w:spacing w:val="18"/>
          <w:w w:val="105"/>
          <w:sz w:val="19"/>
        </w:rPr>
        <w:t xml:space="preserve"> </w:t>
      </w:r>
      <w:r>
        <w:rPr>
          <w:color w:val="424242"/>
          <w:spacing w:val="1"/>
          <w:w w:val="105"/>
          <w:sz w:val="20"/>
        </w:rPr>
        <w:t>石墨晶</w:t>
      </w:r>
      <w:r>
        <w:rPr>
          <w:color w:val="1C1C1C"/>
          <w:spacing w:val="-5"/>
          <w:w w:val="105"/>
          <w:sz w:val="20"/>
        </w:rPr>
        <w:t xml:space="preserve">体中含有碳碳键的数目为 </w:t>
      </w:r>
      <w:r>
        <w:rPr>
          <w:rFonts w:ascii="Times New Roman" w:eastAsia="Times New Roman"/>
          <w:color w:val="1C1C1C"/>
          <w:spacing w:val="-5"/>
          <w:w w:val="105"/>
          <w:sz w:val="20"/>
        </w:rPr>
        <w:t>3NA</w:t>
      </w:r>
    </w:p>
    <w:p>
      <w:pPr>
        <w:pStyle w:val="7"/>
        <w:spacing w:before="6"/>
        <w:rPr>
          <w:rFonts w:ascii="Times New Roman"/>
          <w:sz w:val="19"/>
        </w:rPr>
      </w:pPr>
    </w:p>
    <w:p>
      <w:pPr>
        <w:pStyle w:val="11"/>
        <w:numPr>
          <w:ilvl w:val="1"/>
          <w:numId w:val="5"/>
        </w:numPr>
        <w:tabs>
          <w:tab w:val="left" w:pos="832"/>
          <w:tab w:val="left" w:pos="833"/>
        </w:tabs>
        <w:spacing w:before="0" w:after="0" w:line="240" w:lineRule="auto"/>
        <w:ind w:left="832" w:right="0" w:hanging="356"/>
        <w:jc w:val="left"/>
        <w:rPr>
          <w:rFonts w:ascii="Times New Roman" w:hAnsi="Times New Roman" w:eastAsia="Times New Roman"/>
          <w:color w:val="1C1C1C"/>
          <w:sz w:val="21"/>
        </w:rPr>
      </w:pPr>
      <w:r>
        <w:rPr>
          <w:rFonts w:ascii="Times New Roman" w:hAnsi="Times New Roman" w:eastAsia="Times New Roman"/>
          <w:color w:val="1C1C1C"/>
          <w:w w:val="90"/>
          <w:sz w:val="19"/>
        </w:rPr>
        <w:t>1</w:t>
      </w:r>
      <w:r>
        <w:rPr>
          <w:rFonts w:ascii="Times New Roman" w:hAnsi="Times New Roman" w:eastAsia="Times New Roman"/>
          <w:color w:val="1C1C1C"/>
          <w:spacing w:val="7"/>
          <w:w w:val="90"/>
          <w:sz w:val="19"/>
        </w:rPr>
        <w:t xml:space="preserve"> </w:t>
      </w:r>
      <w:r>
        <w:rPr>
          <w:rFonts w:ascii="Times New Roman" w:hAnsi="Times New Roman" w:eastAsia="Times New Roman"/>
          <w:color w:val="1C1C1C"/>
          <w:w w:val="90"/>
          <w:sz w:val="19"/>
        </w:rPr>
        <w:t>L</w:t>
      </w:r>
      <w:r>
        <w:rPr>
          <w:rFonts w:ascii="Times New Roman" w:hAnsi="Times New Roman" w:eastAsia="Times New Roman"/>
          <w:color w:val="1C1C1C"/>
          <w:spacing w:val="6"/>
          <w:w w:val="90"/>
          <w:sz w:val="19"/>
        </w:rPr>
        <w:t xml:space="preserve"> </w:t>
      </w:r>
      <w:r>
        <w:rPr>
          <w:rFonts w:ascii="Times New Roman" w:hAnsi="Times New Roman" w:eastAsia="Times New Roman"/>
          <w:color w:val="080808"/>
          <w:w w:val="90"/>
          <w:sz w:val="19"/>
        </w:rPr>
        <w:t>0.1</w:t>
      </w:r>
      <w:r>
        <w:rPr>
          <w:rFonts w:ascii="Times New Roman" w:hAnsi="Times New Roman" w:eastAsia="Times New Roman"/>
          <w:color w:val="080808"/>
          <w:spacing w:val="35"/>
          <w:w w:val="90"/>
          <w:sz w:val="19"/>
        </w:rPr>
        <w:t xml:space="preserve"> </w:t>
      </w:r>
      <w:r>
        <w:rPr>
          <w:rFonts w:ascii="Times New Roman" w:hAnsi="Times New Roman" w:eastAsia="Times New Roman"/>
          <w:color w:val="080808"/>
          <w:w w:val="90"/>
          <w:sz w:val="19"/>
        </w:rPr>
        <w:t>mo</w:t>
      </w:r>
      <w:r>
        <w:rPr>
          <w:rFonts w:ascii="Times New Roman" w:hAnsi="Times New Roman" w:eastAsia="Times New Roman"/>
          <w:color w:val="080808"/>
          <w:spacing w:val="21"/>
          <w:w w:val="90"/>
          <w:sz w:val="19"/>
        </w:rPr>
        <w:t xml:space="preserve"> </w:t>
      </w:r>
      <w:r>
        <w:rPr>
          <w:rFonts w:ascii="Times New Roman" w:hAnsi="Times New Roman" w:eastAsia="Times New Roman"/>
          <w:color w:val="080808"/>
          <w:spacing w:val="-20"/>
          <w:sz w:val="19"/>
        </w:rPr>
        <w:t>l</w:t>
      </w:r>
      <w:r>
        <w:rPr>
          <w:rFonts w:ascii="Times New Roman" w:hAnsi="Times New Roman" w:eastAsia="Times New Roman"/>
          <w:color w:val="313131"/>
          <w:spacing w:val="-20"/>
          <w:sz w:val="19"/>
        </w:rPr>
        <w:t>·</w:t>
      </w:r>
      <w:r>
        <w:rPr>
          <w:rFonts w:ascii="Times New Roman" w:hAnsi="Times New Roman" w:eastAsia="Times New Roman"/>
          <w:color w:val="757575"/>
          <w:spacing w:val="-20"/>
          <w:sz w:val="19"/>
        </w:rPr>
        <w:t>-</w:t>
      </w:r>
      <w:r>
        <w:rPr>
          <w:rFonts w:ascii="Times New Roman" w:hAnsi="Times New Roman" w:eastAsia="Times New Roman"/>
          <w:color w:val="313131"/>
          <w:spacing w:val="-20"/>
          <w:sz w:val="19"/>
        </w:rPr>
        <w:t>L</w:t>
      </w:r>
      <w:r>
        <w:rPr>
          <w:rFonts w:ascii="Times New Roman" w:hAnsi="Times New Roman" w:eastAsia="Times New Roman"/>
          <w:color w:val="313131"/>
          <w:spacing w:val="-8"/>
          <w:sz w:val="19"/>
        </w:rPr>
        <w:t xml:space="preserve"> </w:t>
      </w:r>
      <w:r>
        <w:rPr>
          <w:rFonts w:ascii="Times New Roman" w:hAnsi="Times New Roman" w:eastAsia="Times New Roman"/>
          <w:color w:val="080808"/>
          <w:w w:val="60"/>
          <w:sz w:val="19"/>
        </w:rPr>
        <w:t>1</w:t>
      </w:r>
      <w:r>
        <w:rPr>
          <w:rFonts w:ascii="Times New Roman" w:hAnsi="Times New Roman" w:eastAsia="Times New Roman"/>
          <w:color w:val="080808"/>
          <w:spacing w:val="25"/>
          <w:w w:val="60"/>
          <w:sz w:val="19"/>
        </w:rPr>
        <w:t xml:space="preserve"> </w:t>
      </w:r>
      <w:r>
        <w:rPr>
          <w:rFonts w:ascii="Times New Roman" w:hAnsi="Times New Roman" w:eastAsia="Times New Roman"/>
          <w:color w:val="1C1C1C"/>
          <w:sz w:val="19"/>
        </w:rPr>
        <w:t>Na2S</w:t>
      </w:r>
      <w:r>
        <w:rPr>
          <w:rFonts w:ascii="Times New Roman" w:hAnsi="Times New Roman" w:eastAsia="Times New Roman"/>
          <w:color w:val="1C1C1C"/>
          <w:spacing w:val="45"/>
          <w:sz w:val="19"/>
        </w:rPr>
        <w:t xml:space="preserve"> </w:t>
      </w:r>
      <w:r>
        <w:rPr>
          <w:color w:val="1C1C1C"/>
          <w:spacing w:val="-3"/>
          <w:sz w:val="20"/>
        </w:rPr>
        <w:t xml:space="preserve">溶液中含阴离子的数目小千 </w:t>
      </w:r>
      <w:r>
        <w:rPr>
          <w:rFonts w:ascii="Times New Roman" w:hAnsi="Times New Roman" w:eastAsia="Times New Roman"/>
          <w:color w:val="1C1C1C"/>
          <w:sz w:val="19"/>
        </w:rPr>
        <w:t>O</w:t>
      </w:r>
      <w:r>
        <w:rPr>
          <w:rFonts w:ascii="Times New Roman" w:hAnsi="Times New Roman" w:eastAsia="Times New Roman"/>
          <w:color w:val="1C1C1C"/>
          <w:spacing w:val="-8"/>
          <w:sz w:val="19"/>
        </w:rPr>
        <w:t xml:space="preserve">. </w:t>
      </w:r>
      <w:r>
        <w:rPr>
          <w:rFonts w:ascii="Times New Roman" w:hAnsi="Times New Roman" w:eastAsia="Times New Roman"/>
          <w:color w:val="1C1C1C"/>
          <w:sz w:val="19"/>
        </w:rPr>
        <w:t>l</w:t>
      </w:r>
      <w:r>
        <w:rPr>
          <w:rFonts w:ascii="Times New Roman" w:hAnsi="Times New Roman" w:eastAsia="Times New Roman"/>
          <w:color w:val="1C1C1C"/>
          <w:spacing w:val="-5"/>
          <w:sz w:val="19"/>
        </w:rPr>
        <w:t xml:space="preserve"> </w:t>
      </w:r>
      <w:r>
        <w:rPr>
          <w:rFonts w:ascii="Times New Roman" w:hAnsi="Times New Roman" w:eastAsia="Times New Roman"/>
          <w:color w:val="1C1C1C"/>
          <w:sz w:val="19"/>
        </w:rPr>
        <w:t>NA</w:t>
      </w:r>
    </w:p>
    <w:p>
      <w:pPr>
        <w:pStyle w:val="7"/>
        <w:spacing w:before="11"/>
        <w:rPr>
          <w:rFonts w:ascii="Times New Roman"/>
          <w:sz w:val="19"/>
        </w:rPr>
      </w:pPr>
    </w:p>
    <w:p>
      <w:pPr>
        <w:pStyle w:val="11"/>
        <w:numPr>
          <w:ilvl w:val="1"/>
          <w:numId w:val="5"/>
        </w:numPr>
        <w:tabs>
          <w:tab w:val="left" w:pos="830"/>
          <w:tab w:val="left" w:pos="831"/>
        </w:tabs>
        <w:spacing w:before="0" w:after="0" w:line="240" w:lineRule="auto"/>
        <w:ind w:left="830" w:right="0" w:hanging="353"/>
        <w:jc w:val="left"/>
        <w:rPr>
          <w:rFonts w:ascii="Times New Roman" w:eastAsia="Times New Roman"/>
          <w:color w:val="1C1C1C"/>
          <w:sz w:val="19"/>
        </w:rPr>
      </w:pPr>
      <w:r>
        <w:rPr>
          <w:color w:val="424242"/>
          <w:spacing w:val="3"/>
          <w:w w:val="105"/>
          <w:sz w:val="20"/>
        </w:rPr>
        <w:t>生</w:t>
      </w:r>
      <w:r>
        <w:rPr>
          <w:color w:val="1C1C1C"/>
          <w:spacing w:val="-21"/>
          <w:w w:val="105"/>
          <w:sz w:val="20"/>
        </w:rPr>
        <w:t xml:space="preserve">成 </w:t>
      </w:r>
      <w:r>
        <w:rPr>
          <w:rFonts w:ascii="Times New Roman" w:eastAsia="Times New Roman"/>
          <w:color w:val="1C1C1C"/>
          <w:w w:val="105"/>
          <w:sz w:val="19"/>
        </w:rPr>
        <w:t xml:space="preserve">1 </w:t>
      </w:r>
      <w:r>
        <w:rPr>
          <w:rFonts w:ascii="Times New Roman" w:eastAsia="Times New Roman"/>
          <w:color w:val="080808"/>
          <w:w w:val="105"/>
          <w:sz w:val="19"/>
        </w:rPr>
        <w:t>mol</w:t>
      </w:r>
      <w:r>
        <w:rPr>
          <w:rFonts w:ascii="Times New Roman" w:eastAsia="Times New Roman"/>
          <w:color w:val="080808"/>
          <w:spacing w:val="20"/>
          <w:w w:val="105"/>
          <w:sz w:val="19"/>
        </w:rPr>
        <w:t xml:space="preserve"> </w:t>
      </w:r>
      <w:r>
        <w:rPr>
          <w:color w:val="313131"/>
          <w:spacing w:val="3"/>
          <w:w w:val="105"/>
          <w:sz w:val="20"/>
        </w:rPr>
        <w:t>氧化产物时转移电子数为</w:t>
      </w:r>
      <w:r>
        <w:rPr>
          <w:rFonts w:ascii="Times New Roman" w:eastAsia="Times New Roman"/>
          <w:color w:val="080808"/>
          <w:spacing w:val="-18"/>
          <w:w w:val="105"/>
          <w:sz w:val="19"/>
        </w:rPr>
        <w:t>4N</w:t>
      </w:r>
      <w:r>
        <w:rPr>
          <w:rFonts w:ascii="Times New Roman" w:eastAsia="Times New Roman"/>
          <w:color w:val="313131"/>
          <w:spacing w:val="-18"/>
          <w:w w:val="105"/>
          <w:sz w:val="19"/>
        </w:rPr>
        <w:t>A</w:t>
      </w:r>
    </w:p>
    <w:p>
      <w:pPr>
        <w:pStyle w:val="7"/>
        <w:spacing w:before="10"/>
        <w:rPr>
          <w:rFonts w:ascii="Times New Roman"/>
          <w:sz w:val="19"/>
        </w:rPr>
      </w:pPr>
    </w:p>
    <w:p>
      <w:pPr>
        <w:pStyle w:val="11"/>
        <w:numPr>
          <w:ilvl w:val="1"/>
          <w:numId w:val="5"/>
        </w:numPr>
        <w:tabs>
          <w:tab w:val="left" w:pos="841"/>
          <w:tab w:val="left" w:pos="842"/>
        </w:tabs>
        <w:spacing w:before="0" w:after="0" w:line="240" w:lineRule="auto"/>
        <w:ind w:left="841" w:right="0" w:hanging="365"/>
        <w:jc w:val="left"/>
        <w:rPr>
          <w:rFonts w:ascii="Times New Roman" w:eastAsia="Times New Roman"/>
          <w:color w:val="080808"/>
          <w:sz w:val="20"/>
        </w:rPr>
      </w:pPr>
      <w:r>
        <w:rPr>
          <w:color w:val="313131"/>
          <w:spacing w:val="2"/>
          <w:w w:val="105"/>
          <w:sz w:val="20"/>
        </w:rPr>
        <w:t>常温常压下</w:t>
      </w:r>
      <w:r>
        <w:rPr>
          <w:color w:val="313131"/>
          <w:spacing w:val="-14"/>
          <w:sz w:val="20"/>
        </w:rPr>
        <w:t xml:space="preserve">， </w:t>
      </w:r>
      <w:r>
        <w:rPr>
          <w:rFonts w:ascii="Times New Roman" w:eastAsia="Times New Roman"/>
          <w:color w:val="080808"/>
          <w:w w:val="105"/>
          <w:sz w:val="19"/>
        </w:rPr>
        <w:t>11.2</w:t>
      </w:r>
      <w:r>
        <w:rPr>
          <w:rFonts w:ascii="Times New Roman" w:eastAsia="Times New Roman"/>
          <w:color w:val="080808"/>
          <w:spacing w:val="-1"/>
          <w:w w:val="105"/>
          <w:sz w:val="19"/>
        </w:rPr>
        <w:t xml:space="preserve"> </w:t>
      </w:r>
      <w:r>
        <w:rPr>
          <w:rFonts w:ascii="Times New Roman" w:eastAsia="Times New Roman"/>
          <w:color w:val="1C1C1C"/>
          <w:w w:val="105"/>
          <w:sz w:val="19"/>
        </w:rPr>
        <w:t>L</w:t>
      </w:r>
      <w:r>
        <w:rPr>
          <w:rFonts w:ascii="Times New Roman" w:eastAsia="Times New Roman"/>
          <w:color w:val="1C1C1C"/>
          <w:spacing w:val="-8"/>
          <w:w w:val="105"/>
          <w:sz w:val="19"/>
        </w:rPr>
        <w:t xml:space="preserve"> </w:t>
      </w:r>
      <w:r>
        <w:rPr>
          <w:rFonts w:ascii="Times New Roman" w:eastAsia="Times New Roman"/>
          <w:color w:val="1C1C1C"/>
          <w:w w:val="105"/>
          <w:sz w:val="19"/>
        </w:rPr>
        <w:t>C0</w:t>
      </w:r>
      <w:r>
        <w:rPr>
          <w:rFonts w:ascii="Times New Roman" w:eastAsia="Times New Roman"/>
          <w:color w:val="1C1C1C"/>
          <w:spacing w:val="6"/>
          <w:w w:val="105"/>
          <w:sz w:val="19"/>
        </w:rPr>
        <w:t xml:space="preserve"> </w:t>
      </w:r>
      <w:r>
        <w:rPr>
          <w:rFonts w:ascii="Times New Roman" w:eastAsia="Times New Roman"/>
          <w:color w:val="1C1C1C"/>
          <w:sz w:val="19"/>
        </w:rPr>
        <w:t>2</w:t>
      </w:r>
      <w:r>
        <w:rPr>
          <w:rFonts w:ascii="Times New Roman" w:eastAsia="Times New Roman"/>
          <w:color w:val="1C1C1C"/>
          <w:spacing w:val="-16"/>
          <w:sz w:val="19"/>
        </w:rPr>
        <w:t xml:space="preserve"> </w:t>
      </w:r>
      <w:r>
        <w:rPr>
          <w:color w:val="1C1C1C"/>
          <w:spacing w:val="-6"/>
          <w:w w:val="105"/>
          <w:sz w:val="20"/>
        </w:rPr>
        <w:t xml:space="preserve">中含质子的数目为 </w:t>
      </w:r>
      <w:r>
        <w:rPr>
          <w:rFonts w:ascii="Times New Roman" w:eastAsia="Times New Roman"/>
          <w:color w:val="1C1C1C"/>
          <w:w w:val="105"/>
          <w:sz w:val="19"/>
        </w:rPr>
        <w:t>ll</w:t>
      </w:r>
      <w:r>
        <w:rPr>
          <w:rFonts w:ascii="Times New Roman" w:eastAsia="Times New Roman"/>
          <w:color w:val="1C1C1C"/>
          <w:spacing w:val="22"/>
          <w:w w:val="105"/>
          <w:sz w:val="19"/>
        </w:rPr>
        <w:t xml:space="preserve"> </w:t>
      </w:r>
      <w:r>
        <w:rPr>
          <w:rFonts w:ascii="Times New Roman" w:eastAsia="Times New Roman"/>
          <w:color w:val="1C1C1C"/>
          <w:spacing w:val="-29"/>
          <w:w w:val="105"/>
          <w:sz w:val="19"/>
        </w:rPr>
        <w:t>NA</w:t>
      </w:r>
    </w:p>
    <w:p>
      <w:pPr>
        <w:pStyle w:val="7"/>
        <w:spacing w:before="11"/>
        <w:rPr>
          <w:rFonts w:ascii="Times New Roman"/>
          <w:sz w:val="19"/>
        </w:rPr>
      </w:pPr>
    </w:p>
    <w:p>
      <w:pPr>
        <w:pStyle w:val="11"/>
        <w:numPr>
          <w:ilvl w:val="0"/>
          <w:numId w:val="5"/>
        </w:numPr>
        <w:tabs>
          <w:tab w:val="left" w:pos="587"/>
          <w:tab w:val="left" w:pos="588"/>
        </w:tabs>
        <w:spacing w:before="0" w:after="0" w:line="240" w:lineRule="auto"/>
        <w:ind w:left="587" w:right="0" w:hanging="424"/>
        <w:jc w:val="left"/>
        <w:rPr>
          <w:rFonts w:ascii="Times New Roman" w:eastAsia="Times New Roman"/>
          <w:color w:val="080808"/>
          <w:sz w:val="20"/>
        </w:rPr>
      </w:pPr>
      <w:r>
        <w:rPr>
          <w:color w:val="1C1C1C"/>
          <w:spacing w:val="2"/>
          <w:sz w:val="20"/>
        </w:rPr>
        <w:t>某研究小组利用下图装置探究</w:t>
      </w:r>
      <w:r>
        <w:rPr>
          <w:rFonts w:ascii="Times New Roman" w:eastAsia="Times New Roman"/>
          <w:color w:val="1C1C1C"/>
          <w:sz w:val="19"/>
        </w:rPr>
        <w:t>S0</w:t>
      </w:r>
      <w:r>
        <w:rPr>
          <w:rFonts w:ascii="Times New Roman" w:eastAsia="Times New Roman"/>
          <w:color w:val="1C1C1C"/>
          <w:spacing w:val="10"/>
          <w:sz w:val="19"/>
        </w:rPr>
        <w:t xml:space="preserve"> </w:t>
      </w:r>
      <w:r>
        <w:rPr>
          <w:rFonts w:ascii="Times New Roman" w:eastAsia="Times New Roman"/>
          <w:color w:val="1C1C1C"/>
          <w:sz w:val="19"/>
        </w:rPr>
        <w:t>2</w:t>
      </w:r>
      <w:r>
        <w:rPr>
          <w:rFonts w:ascii="Times New Roman" w:eastAsia="Times New Roman"/>
          <w:color w:val="1C1C1C"/>
          <w:spacing w:val="-6"/>
          <w:sz w:val="19"/>
        </w:rPr>
        <w:t xml:space="preserve"> </w:t>
      </w:r>
      <w:r>
        <w:rPr>
          <w:color w:val="1C1C1C"/>
          <w:spacing w:val="-20"/>
          <w:sz w:val="20"/>
        </w:rPr>
        <w:t xml:space="preserve">和 </w:t>
      </w:r>
      <w:r>
        <w:rPr>
          <w:rFonts w:ascii="Times New Roman" w:eastAsia="Times New Roman"/>
          <w:color w:val="1C1C1C"/>
          <w:sz w:val="19"/>
        </w:rPr>
        <w:t>Fe(NO</w:t>
      </w:r>
      <w:r>
        <w:rPr>
          <w:rFonts w:ascii="Times New Roman" w:eastAsia="Times New Roman"/>
          <w:color w:val="1C1C1C"/>
          <w:spacing w:val="-24"/>
          <w:sz w:val="19"/>
        </w:rPr>
        <w:t xml:space="preserve"> </w:t>
      </w:r>
      <w:r>
        <w:rPr>
          <w:color w:val="1C1C1C"/>
          <w:spacing w:val="9"/>
          <w:sz w:val="20"/>
        </w:rPr>
        <w:t>心溶液的反应原理</w:t>
      </w:r>
      <w:r>
        <w:rPr>
          <w:color w:val="424242"/>
          <w:spacing w:val="2"/>
          <w:sz w:val="20"/>
        </w:rPr>
        <w:t>。下</w:t>
      </w:r>
      <w:r>
        <w:rPr>
          <w:color w:val="1C1C1C"/>
          <w:sz w:val="20"/>
        </w:rPr>
        <w:t>列说法错误的是</w:t>
      </w:r>
    </w:p>
    <w:p>
      <w:pPr>
        <w:pStyle w:val="7"/>
        <w:spacing w:before="5"/>
        <w:rPr>
          <w:sz w:val="10"/>
        </w:rPr>
      </w:pPr>
      <w:r>
        <w:drawing>
          <wp:anchor distT="0" distB="0" distL="0" distR="0" simplePos="0" relativeHeight="1024" behindDoc="0" locked="0" layoutInCell="1" allowOverlap="1">
            <wp:simplePos x="0" y="0"/>
            <wp:positionH relativeFrom="page">
              <wp:posOffset>2651760</wp:posOffset>
            </wp:positionH>
            <wp:positionV relativeFrom="paragraph">
              <wp:posOffset>109220</wp:posOffset>
            </wp:positionV>
            <wp:extent cx="2189480" cy="128143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pic:cNvPicPr>
                      <a:picLocks noChangeAspect="1"/>
                    </pic:cNvPicPr>
                  </pic:nvPicPr>
                  <pic:blipFill>
                    <a:blip r:embed="rId20" cstate="print"/>
                    <a:stretch>
                      <a:fillRect/>
                    </a:stretch>
                  </pic:blipFill>
                  <pic:spPr>
                    <a:xfrm>
                      <a:off x="0" y="0"/>
                      <a:ext cx="2189262" cy="1281684"/>
                    </a:xfrm>
                    <a:prstGeom prst="rect">
                      <a:avLst/>
                    </a:prstGeom>
                  </pic:spPr>
                </pic:pic>
              </a:graphicData>
            </a:graphic>
          </wp:anchor>
        </w:drawing>
      </w:r>
    </w:p>
    <w:p>
      <w:pPr>
        <w:pStyle w:val="11"/>
        <w:numPr>
          <w:ilvl w:val="1"/>
          <w:numId w:val="5"/>
        </w:numPr>
        <w:tabs>
          <w:tab w:val="left" w:pos="948"/>
        </w:tabs>
        <w:spacing w:before="110" w:after="0" w:line="240" w:lineRule="auto"/>
        <w:ind w:left="947" w:right="0" w:hanging="364"/>
        <w:jc w:val="left"/>
        <w:rPr>
          <w:rFonts w:ascii="Times New Roman" w:eastAsia="Times New Roman"/>
          <w:color w:val="1C1C1C"/>
          <w:sz w:val="20"/>
        </w:rPr>
      </w:pPr>
      <w:r>
        <w:rPr>
          <w:color w:val="313131"/>
          <w:spacing w:val="23"/>
          <w:w w:val="106"/>
          <w:sz w:val="20"/>
        </w:rPr>
        <w:t>装置</w:t>
      </w:r>
      <w:r>
        <w:rPr>
          <w:rFonts w:ascii="Times New Roman" w:eastAsia="Times New Roman"/>
          <w:color w:val="313131"/>
          <w:w w:val="103"/>
          <w:sz w:val="20"/>
        </w:rPr>
        <w:t>B</w:t>
      </w:r>
      <w:r>
        <w:rPr>
          <w:rFonts w:ascii="Times New Roman" w:eastAsia="Times New Roman"/>
          <w:color w:val="313131"/>
          <w:spacing w:val="10"/>
          <w:sz w:val="20"/>
        </w:rPr>
        <w:t xml:space="preserve"> </w:t>
      </w:r>
      <w:r>
        <w:rPr>
          <w:color w:val="313131"/>
          <w:spacing w:val="4"/>
          <w:w w:val="103"/>
          <w:sz w:val="20"/>
        </w:rPr>
        <w:t>中若产生白色沉淀</w:t>
      </w:r>
      <w:r>
        <w:rPr>
          <w:color w:val="313131"/>
          <w:w w:val="69"/>
          <w:sz w:val="20"/>
        </w:rPr>
        <w:t>，</w:t>
      </w:r>
      <w:r>
        <w:rPr>
          <w:color w:val="313131"/>
          <w:spacing w:val="-28"/>
          <w:sz w:val="20"/>
        </w:rPr>
        <w:t xml:space="preserve"> </w:t>
      </w:r>
      <w:r>
        <w:rPr>
          <w:color w:val="313131"/>
          <w:w w:val="104"/>
          <w:sz w:val="20"/>
        </w:rPr>
        <w:t>说明</w:t>
      </w:r>
      <w:r>
        <w:rPr>
          <w:color w:val="313131"/>
          <w:spacing w:val="-49"/>
          <w:sz w:val="20"/>
        </w:rPr>
        <w:t xml:space="preserve"> </w:t>
      </w:r>
      <w:r>
        <w:rPr>
          <w:rFonts w:ascii="Times New Roman" w:eastAsia="Times New Roman"/>
          <w:color w:val="313131"/>
          <w:spacing w:val="-1"/>
          <w:w w:val="106"/>
          <w:sz w:val="19"/>
        </w:rPr>
        <w:t>F</w:t>
      </w:r>
      <w:r>
        <w:rPr>
          <w:rFonts w:ascii="Times New Roman" w:eastAsia="Times New Roman"/>
          <w:color w:val="313131"/>
          <w:spacing w:val="-51"/>
          <w:w w:val="106"/>
          <w:sz w:val="19"/>
        </w:rPr>
        <w:t>e</w:t>
      </w:r>
      <w:r>
        <w:rPr>
          <w:rFonts w:ascii="Times New Roman" w:eastAsia="Times New Roman"/>
          <w:color w:val="313131"/>
          <w:spacing w:val="10"/>
          <w:w w:val="44"/>
          <w:sz w:val="19"/>
        </w:rPr>
        <w:t>3</w:t>
      </w:r>
      <w:r>
        <w:rPr>
          <w:rFonts w:ascii="Times New Roman" w:eastAsia="Times New Roman"/>
          <w:color w:val="646464"/>
          <w:w w:val="75"/>
          <w:sz w:val="19"/>
        </w:rPr>
        <w:t>+</w:t>
      </w:r>
      <w:r>
        <w:rPr>
          <w:rFonts w:ascii="Times New Roman" w:eastAsia="Times New Roman"/>
          <w:color w:val="646464"/>
          <w:spacing w:val="-11"/>
          <w:sz w:val="19"/>
        </w:rPr>
        <w:t xml:space="preserve">  </w:t>
      </w:r>
      <w:r>
        <w:rPr>
          <w:color w:val="1C1C1C"/>
          <w:w w:val="105"/>
          <w:sz w:val="20"/>
        </w:rPr>
        <w:t>能将</w:t>
      </w:r>
      <w:r>
        <w:rPr>
          <w:color w:val="1C1C1C"/>
          <w:spacing w:val="-46"/>
          <w:sz w:val="20"/>
        </w:rPr>
        <w:t xml:space="preserve"> </w:t>
      </w:r>
      <w:r>
        <w:rPr>
          <w:rFonts w:ascii="Times New Roman" w:eastAsia="Times New Roman"/>
          <w:color w:val="1C1C1C"/>
          <w:spacing w:val="-1"/>
          <w:w w:val="105"/>
          <w:sz w:val="19"/>
        </w:rPr>
        <w:t>S</w:t>
      </w:r>
      <w:r>
        <w:rPr>
          <w:rFonts w:ascii="Times New Roman" w:eastAsia="Times New Roman"/>
          <w:color w:val="1C1C1C"/>
          <w:spacing w:val="2"/>
          <w:w w:val="105"/>
          <w:sz w:val="19"/>
        </w:rPr>
        <w:t>0</w:t>
      </w:r>
      <w:r>
        <w:rPr>
          <w:rFonts w:ascii="Times New Roman" w:eastAsia="Times New Roman"/>
          <w:color w:val="1C1C1C"/>
          <w:w w:val="45"/>
          <w:sz w:val="19"/>
        </w:rPr>
        <w:t>2</w:t>
      </w:r>
      <w:r>
        <w:rPr>
          <w:rFonts w:ascii="Times New Roman" w:eastAsia="Times New Roman"/>
          <w:color w:val="1C1C1C"/>
          <w:spacing w:val="11"/>
          <w:sz w:val="19"/>
        </w:rPr>
        <w:t xml:space="preserve">  </w:t>
      </w:r>
      <w:r>
        <w:rPr>
          <w:color w:val="1C1C1C"/>
          <w:w w:val="106"/>
          <w:sz w:val="20"/>
        </w:rPr>
        <w:t>氧化成</w:t>
      </w:r>
      <w:r>
        <w:rPr>
          <w:color w:val="1C1C1C"/>
          <w:spacing w:val="-56"/>
          <w:sz w:val="20"/>
        </w:rPr>
        <w:t xml:space="preserve"> </w:t>
      </w:r>
      <w:r>
        <w:rPr>
          <w:rFonts w:ascii="Times New Roman" w:eastAsia="Times New Roman"/>
          <w:color w:val="1C1C1C"/>
          <w:spacing w:val="-1"/>
          <w:w w:val="108"/>
          <w:sz w:val="30"/>
        </w:rPr>
        <w:t>sor</w:t>
      </w:r>
    </w:p>
    <w:p>
      <w:pPr>
        <w:pStyle w:val="11"/>
        <w:numPr>
          <w:ilvl w:val="1"/>
          <w:numId w:val="5"/>
        </w:numPr>
        <w:tabs>
          <w:tab w:val="left" w:pos="939"/>
        </w:tabs>
        <w:spacing w:before="221" w:after="0" w:line="240" w:lineRule="auto"/>
        <w:ind w:left="938" w:right="0" w:hanging="356"/>
        <w:jc w:val="left"/>
        <w:rPr>
          <w:rFonts w:ascii="Times New Roman" w:eastAsia="Times New Roman"/>
          <w:color w:val="1C1C1C"/>
          <w:sz w:val="20"/>
        </w:rPr>
      </w:pPr>
      <w:r>
        <w:rPr>
          <w:color w:val="313131"/>
          <w:spacing w:val="1"/>
          <w:w w:val="105"/>
          <w:sz w:val="20"/>
        </w:rPr>
        <w:t>实验</w:t>
      </w:r>
      <w:r>
        <w:rPr>
          <w:color w:val="525252"/>
          <w:spacing w:val="5"/>
          <w:w w:val="105"/>
          <w:sz w:val="20"/>
        </w:rPr>
        <w:t>室</w:t>
      </w:r>
      <w:r>
        <w:rPr>
          <w:color w:val="1C1C1C"/>
          <w:spacing w:val="-17"/>
          <w:w w:val="105"/>
          <w:sz w:val="20"/>
        </w:rPr>
        <w:t xml:space="preserve">配制 </w:t>
      </w:r>
      <w:r>
        <w:rPr>
          <w:rFonts w:ascii="Times New Roman" w:eastAsia="Times New Roman"/>
          <w:color w:val="1C1C1C"/>
          <w:spacing w:val="-4"/>
          <w:w w:val="105"/>
          <w:sz w:val="20"/>
        </w:rPr>
        <w:t>70%</w:t>
      </w:r>
      <w:r>
        <w:rPr>
          <w:color w:val="1C1C1C"/>
          <w:spacing w:val="-2"/>
          <w:w w:val="105"/>
          <w:sz w:val="20"/>
        </w:rPr>
        <w:t>的硫酸需要的玻璃仪器有</w:t>
      </w:r>
      <w:r>
        <w:rPr>
          <w:color w:val="424242"/>
          <w:spacing w:val="3"/>
          <w:w w:val="105"/>
          <w:sz w:val="20"/>
        </w:rPr>
        <w:t>量筒</w:t>
      </w:r>
      <w:r>
        <w:rPr>
          <w:color w:val="1C1C1C"/>
          <w:w w:val="105"/>
          <w:sz w:val="20"/>
        </w:rPr>
        <w:t>、烧杯、玻璃棒</w:t>
      </w:r>
    </w:p>
    <w:p>
      <w:pPr>
        <w:pStyle w:val="7"/>
        <w:spacing w:before="11"/>
        <w:rPr>
          <w:sz w:val="17"/>
        </w:rPr>
      </w:pPr>
    </w:p>
    <w:p>
      <w:pPr>
        <w:pStyle w:val="11"/>
        <w:numPr>
          <w:ilvl w:val="1"/>
          <w:numId w:val="5"/>
        </w:numPr>
        <w:tabs>
          <w:tab w:val="left" w:pos="939"/>
        </w:tabs>
        <w:spacing w:before="0" w:after="0" w:line="240" w:lineRule="auto"/>
        <w:ind w:left="938" w:right="0" w:hanging="356"/>
        <w:jc w:val="left"/>
        <w:rPr>
          <w:rFonts w:ascii="Times New Roman" w:eastAsia="Times New Roman"/>
          <w:color w:val="1C1C1C"/>
          <w:sz w:val="20"/>
        </w:rPr>
      </w:pPr>
      <w:r>
        <w:rPr>
          <w:color w:val="525252"/>
          <w:spacing w:val="6"/>
          <w:w w:val="105"/>
          <w:sz w:val="20"/>
        </w:rPr>
        <w:t>三</w:t>
      </w:r>
      <w:r>
        <w:rPr>
          <w:color w:val="1C1C1C"/>
          <w:spacing w:val="-11"/>
          <w:w w:val="105"/>
          <w:sz w:val="20"/>
        </w:rPr>
        <w:t>颈烧瓶中通入 沁 的操作应在滴加浓硫酸之前</w:t>
      </w:r>
      <w:r>
        <w:rPr>
          <w:color w:val="1C1C1C"/>
          <w:spacing w:val="-2"/>
          <w:w w:val="90"/>
          <w:sz w:val="20"/>
        </w:rPr>
        <w:t xml:space="preserve">， </w:t>
      </w:r>
      <w:r>
        <w:rPr>
          <w:color w:val="1C1C1C"/>
          <w:spacing w:val="-2"/>
          <w:w w:val="105"/>
          <w:sz w:val="20"/>
        </w:rPr>
        <w:t>目的是排尽装置内的</w:t>
      </w:r>
      <w:r>
        <w:rPr>
          <w:color w:val="424242"/>
          <w:w w:val="105"/>
          <w:sz w:val="20"/>
        </w:rPr>
        <w:t>空气</w:t>
      </w:r>
    </w:p>
    <w:p>
      <w:pPr>
        <w:pStyle w:val="7"/>
        <w:spacing w:before="11"/>
        <w:rPr>
          <w:sz w:val="17"/>
        </w:rPr>
      </w:pPr>
    </w:p>
    <w:p>
      <w:pPr>
        <w:pStyle w:val="11"/>
        <w:numPr>
          <w:ilvl w:val="1"/>
          <w:numId w:val="5"/>
        </w:numPr>
        <w:tabs>
          <w:tab w:val="left" w:pos="948"/>
        </w:tabs>
        <w:spacing w:before="0" w:after="0" w:line="240" w:lineRule="auto"/>
        <w:ind w:left="947" w:right="0" w:hanging="365"/>
        <w:jc w:val="left"/>
        <w:rPr>
          <w:rFonts w:ascii="Times New Roman" w:eastAsia="Times New Roman"/>
          <w:color w:val="080808"/>
          <w:sz w:val="20"/>
        </w:rPr>
      </w:pPr>
      <w:r>
        <w:rPr>
          <w:color w:val="313131"/>
          <w:spacing w:val="23"/>
          <w:w w:val="105"/>
          <w:sz w:val="20"/>
        </w:rPr>
        <w:t>装置</w:t>
      </w:r>
      <w:r>
        <w:rPr>
          <w:rFonts w:ascii="Times New Roman" w:eastAsia="Times New Roman"/>
          <w:color w:val="313131"/>
          <w:w w:val="105"/>
          <w:sz w:val="20"/>
        </w:rPr>
        <w:t>C</w:t>
      </w:r>
      <w:r>
        <w:rPr>
          <w:rFonts w:ascii="Times New Roman" w:eastAsia="Times New Roman"/>
          <w:color w:val="313131"/>
          <w:spacing w:val="-1"/>
          <w:w w:val="105"/>
          <w:sz w:val="20"/>
        </w:rPr>
        <w:t xml:space="preserve"> </w:t>
      </w:r>
      <w:r>
        <w:rPr>
          <w:color w:val="313131"/>
          <w:spacing w:val="4"/>
          <w:w w:val="105"/>
          <w:sz w:val="20"/>
        </w:rPr>
        <w:t>可能发生倒吸</w:t>
      </w:r>
      <w:r>
        <w:rPr>
          <w:color w:val="313131"/>
          <w:spacing w:val="-16"/>
          <w:sz w:val="20"/>
        </w:rPr>
        <w:t xml:space="preserve">， </w:t>
      </w:r>
      <w:r>
        <w:rPr>
          <w:color w:val="313131"/>
          <w:w w:val="105"/>
          <w:sz w:val="20"/>
        </w:rPr>
        <w:t>同时还不能完全吸收反应产生的尾气</w:t>
      </w:r>
    </w:p>
    <w:p>
      <w:pPr>
        <w:pStyle w:val="7"/>
        <w:spacing w:before="12"/>
        <w:rPr>
          <w:sz w:val="17"/>
        </w:rPr>
      </w:pPr>
    </w:p>
    <w:p>
      <w:pPr>
        <w:pStyle w:val="11"/>
        <w:numPr>
          <w:ilvl w:val="0"/>
          <w:numId w:val="5"/>
        </w:numPr>
        <w:tabs>
          <w:tab w:val="left" w:pos="581"/>
        </w:tabs>
        <w:spacing w:before="0" w:after="0" w:line="396" w:lineRule="auto"/>
        <w:ind w:left="585" w:right="1782" w:hanging="415"/>
        <w:jc w:val="left"/>
        <w:rPr>
          <w:rFonts w:ascii="Arial" w:hAnsi="Arial" w:eastAsia="Arial"/>
          <w:color w:val="080808"/>
          <w:sz w:val="19"/>
        </w:rPr>
      </w:pPr>
      <w:r>
        <w:rPr>
          <w:color w:val="424242"/>
          <w:spacing w:val="4"/>
          <w:sz w:val="20"/>
        </w:rPr>
        <w:t>主</w:t>
      </w:r>
      <w:r>
        <w:rPr>
          <w:color w:val="1C1C1C"/>
          <w:spacing w:val="5"/>
          <w:sz w:val="20"/>
        </w:rPr>
        <w:t xml:space="preserve">族元素 </w:t>
      </w:r>
      <w:r>
        <w:rPr>
          <w:rFonts w:ascii="Arial" w:hAnsi="Arial" w:eastAsia="Arial"/>
          <w:color w:val="1C1C1C"/>
          <w:spacing w:val="-28"/>
          <w:sz w:val="19"/>
        </w:rPr>
        <w:t>W</w:t>
      </w:r>
      <w:r>
        <w:rPr>
          <w:color w:val="1C1C1C"/>
          <w:spacing w:val="-18"/>
          <w:sz w:val="20"/>
        </w:rPr>
        <w:t>、</w:t>
      </w:r>
      <w:r>
        <w:rPr>
          <w:rFonts w:ascii="Arial" w:hAnsi="Arial" w:eastAsia="Arial"/>
          <w:color w:val="1C1C1C"/>
          <w:spacing w:val="8"/>
          <w:sz w:val="19"/>
        </w:rPr>
        <w:t>X</w:t>
      </w:r>
      <w:r>
        <w:rPr>
          <w:color w:val="1C1C1C"/>
          <w:spacing w:val="12"/>
          <w:sz w:val="20"/>
        </w:rPr>
        <w:t>、</w:t>
      </w:r>
      <w:r>
        <w:rPr>
          <w:rFonts w:ascii="Arial" w:hAnsi="Arial" w:eastAsia="Arial"/>
          <w:color w:val="1C1C1C"/>
          <w:spacing w:val="-24"/>
          <w:sz w:val="19"/>
        </w:rPr>
        <w:t>Y</w:t>
      </w:r>
      <w:r>
        <w:rPr>
          <w:color w:val="1C1C1C"/>
          <w:spacing w:val="-11"/>
          <w:sz w:val="20"/>
        </w:rPr>
        <w:t>、</w:t>
      </w:r>
      <w:r>
        <w:rPr>
          <w:rFonts w:ascii="Arial" w:hAnsi="Arial" w:eastAsia="Arial"/>
          <w:color w:val="1C1C1C"/>
          <w:sz w:val="19"/>
        </w:rPr>
        <w:t>Z</w:t>
      </w:r>
      <w:r>
        <w:rPr>
          <w:rFonts w:ascii="Arial" w:hAnsi="Arial" w:eastAsia="Arial"/>
          <w:color w:val="1C1C1C"/>
          <w:spacing w:val="31"/>
          <w:sz w:val="19"/>
        </w:rPr>
        <w:t xml:space="preserve"> </w:t>
      </w:r>
      <w:r>
        <w:rPr>
          <w:color w:val="1C1C1C"/>
          <w:spacing w:val="1"/>
          <w:sz w:val="20"/>
        </w:rPr>
        <w:t xml:space="preserve">的原子序数依次增加， 且均不超过 </w:t>
      </w:r>
      <w:r>
        <w:rPr>
          <w:rFonts w:ascii="Times New Roman" w:hAnsi="Times New Roman" w:eastAsia="Times New Roman"/>
          <w:color w:val="1C1C1C"/>
          <w:spacing w:val="6"/>
          <w:sz w:val="19"/>
        </w:rPr>
        <w:t>20</w:t>
      </w:r>
      <w:r>
        <w:rPr>
          <w:color w:val="424242"/>
          <w:spacing w:val="28"/>
          <w:sz w:val="20"/>
        </w:rPr>
        <w:t>。</w:t>
      </w:r>
      <w:r>
        <w:rPr>
          <w:rFonts w:ascii="Arial" w:hAnsi="Arial" w:eastAsia="Arial"/>
          <w:color w:val="1C1C1C"/>
          <w:spacing w:val="-28"/>
          <w:sz w:val="19"/>
        </w:rPr>
        <w:t>W</w:t>
      </w:r>
      <w:r>
        <w:rPr>
          <w:color w:val="1C1C1C"/>
          <w:spacing w:val="-18"/>
          <w:sz w:val="20"/>
        </w:rPr>
        <w:t>、</w:t>
      </w:r>
      <w:r>
        <w:rPr>
          <w:rFonts w:ascii="Arial" w:hAnsi="Arial" w:eastAsia="Arial"/>
          <w:color w:val="1C1C1C"/>
          <w:spacing w:val="8"/>
          <w:sz w:val="19"/>
        </w:rPr>
        <w:t>X</w:t>
      </w:r>
      <w:r>
        <w:rPr>
          <w:color w:val="1C1C1C"/>
          <w:spacing w:val="12"/>
          <w:sz w:val="20"/>
        </w:rPr>
        <w:t>、</w:t>
      </w:r>
      <w:r>
        <w:rPr>
          <w:rFonts w:ascii="Arial" w:hAnsi="Arial" w:eastAsia="Arial"/>
          <w:color w:val="1C1C1C"/>
          <w:sz w:val="19"/>
        </w:rPr>
        <w:t>Y</w:t>
      </w:r>
      <w:r>
        <w:rPr>
          <w:rFonts w:ascii="Arial" w:hAnsi="Arial" w:eastAsia="Arial"/>
          <w:color w:val="1C1C1C"/>
          <w:spacing w:val="-6"/>
          <w:sz w:val="19"/>
        </w:rPr>
        <w:t xml:space="preserve"> </w:t>
      </w:r>
      <w:r>
        <w:rPr>
          <w:color w:val="1C1C1C"/>
          <w:sz w:val="20"/>
        </w:rPr>
        <w:t>最外</w:t>
      </w:r>
      <w:r>
        <w:rPr>
          <w:color w:val="424242"/>
          <w:spacing w:val="3"/>
          <w:sz w:val="20"/>
        </w:rPr>
        <w:t>层</w:t>
      </w:r>
      <w:r>
        <w:rPr>
          <w:color w:val="1C1C1C"/>
          <w:sz w:val="20"/>
        </w:rPr>
        <w:t>电子数</w:t>
      </w:r>
      <w:r>
        <w:rPr>
          <w:color w:val="313131"/>
          <w:spacing w:val="-11"/>
          <w:sz w:val="20"/>
        </w:rPr>
        <w:t xml:space="preserve">之和为 </w:t>
      </w:r>
      <w:r>
        <w:rPr>
          <w:rFonts w:ascii="Times New Roman" w:hAnsi="Times New Roman" w:eastAsia="Times New Roman"/>
          <w:color w:val="080808"/>
          <w:spacing w:val="3"/>
          <w:sz w:val="20"/>
        </w:rPr>
        <w:t>15,</w:t>
      </w:r>
      <w:r>
        <w:rPr>
          <w:rFonts w:ascii="Times New Roman" w:hAnsi="Times New Roman" w:eastAsia="Times New Roman"/>
          <w:color w:val="080808"/>
          <w:spacing w:val="9"/>
          <w:sz w:val="20"/>
        </w:rPr>
        <w:t xml:space="preserve"> </w:t>
      </w:r>
      <w:r>
        <w:rPr>
          <w:rFonts w:ascii="Arial" w:hAnsi="Arial" w:eastAsia="Arial"/>
          <w:color w:val="1C1C1C"/>
          <w:sz w:val="20"/>
        </w:rPr>
        <w:t>T</w:t>
      </w:r>
      <w:r>
        <w:rPr>
          <w:rFonts w:ascii="Arial" w:hAnsi="Arial" w:eastAsia="Arial"/>
          <w:color w:val="1C1C1C"/>
          <w:spacing w:val="-3"/>
          <w:sz w:val="20"/>
        </w:rPr>
        <w:t xml:space="preserve"> [ </w:t>
      </w:r>
      <w:r>
        <w:rPr>
          <w:rFonts w:ascii="Arial" w:hAnsi="Arial" w:eastAsia="Arial"/>
          <w:color w:val="1C1C1C"/>
          <w:spacing w:val="-10"/>
          <w:sz w:val="20"/>
        </w:rPr>
        <w:t>Y</w:t>
      </w:r>
      <w:r>
        <w:rPr>
          <w:color w:val="1C1C1C"/>
          <w:spacing w:val="-41"/>
          <w:sz w:val="23"/>
        </w:rPr>
        <w:t xml:space="preserve">— </w:t>
      </w:r>
      <w:r>
        <w:rPr>
          <w:rFonts w:ascii="Arial" w:hAnsi="Arial" w:eastAsia="Arial"/>
          <w:color w:val="1C1C1C"/>
          <w:spacing w:val="-39"/>
          <w:sz w:val="27"/>
        </w:rPr>
        <w:t>w</w:t>
      </w:r>
      <w:r>
        <w:rPr>
          <w:color w:val="1C1C1C"/>
          <w:spacing w:val="-10"/>
          <w:sz w:val="10"/>
        </w:rPr>
        <w:t xml:space="preserve">三 </w:t>
      </w:r>
      <w:r>
        <w:rPr>
          <w:rFonts w:ascii="Arial" w:hAnsi="Arial" w:eastAsia="Arial"/>
          <w:color w:val="1C1C1C"/>
          <w:spacing w:val="-11"/>
          <w:sz w:val="20"/>
        </w:rPr>
        <w:t>X]</w:t>
      </w:r>
      <w:r>
        <w:rPr>
          <w:color w:val="757575"/>
          <w:spacing w:val="-9"/>
          <w:sz w:val="20"/>
        </w:rPr>
        <w:t>一</w:t>
      </w:r>
      <w:r>
        <w:rPr>
          <w:color w:val="313131"/>
          <w:spacing w:val="1"/>
          <w:sz w:val="20"/>
        </w:rPr>
        <w:t>是实验</w:t>
      </w:r>
      <w:r>
        <w:rPr>
          <w:color w:val="525252"/>
          <w:spacing w:val="5"/>
          <w:sz w:val="20"/>
        </w:rPr>
        <w:t>室常</w:t>
      </w:r>
      <w:r>
        <w:rPr>
          <w:color w:val="1C1C1C"/>
          <w:sz w:val="20"/>
        </w:rPr>
        <w:t>用的</w:t>
      </w:r>
      <w:r>
        <w:rPr>
          <w:color w:val="646464"/>
          <w:spacing w:val="3"/>
          <w:sz w:val="20"/>
        </w:rPr>
        <w:t>一</w:t>
      </w:r>
      <w:r>
        <w:rPr>
          <w:color w:val="1C1C1C"/>
          <w:spacing w:val="2"/>
          <w:sz w:val="20"/>
        </w:rPr>
        <w:t>种化学试剂</w:t>
      </w:r>
      <w:r>
        <w:rPr>
          <w:color w:val="424242"/>
          <w:sz w:val="20"/>
        </w:rPr>
        <w:t>。</w:t>
      </w:r>
      <w:r>
        <w:rPr>
          <w:color w:val="1C1C1C"/>
          <w:sz w:val="20"/>
        </w:rPr>
        <w:t>下列说法中错误的是</w:t>
      </w:r>
    </w:p>
    <w:p>
      <w:pPr>
        <w:pStyle w:val="11"/>
        <w:numPr>
          <w:ilvl w:val="1"/>
          <w:numId w:val="5"/>
        </w:numPr>
        <w:tabs>
          <w:tab w:val="left" w:pos="944"/>
        </w:tabs>
        <w:spacing w:before="28" w:after="0" w:line="240" w:lineRule="auto"/>
        <w:ind w:left="943" w:right="0" w:hanging="355"/>
        <w:jc w:val="left"/>
        <w:rPr>
          <w:rFonts w:ascii="Times New Roman" w:eastAsia="Times New Roman"/>
          <w:color w:val="1C1C1C"/>
          <w:sz w:val="21"/>
        </w:rPr>
      </w:pPr>
      <w:r>
        <w:rPr>
          <w:rFonts w:ascii="Times New Roman" w:eastAsia="Times New Roman"/>
          <w:color w:val="1C1C1C"/>
          <w:sz w:val="21"/>
        </w:rPr>
        <w:t>Z2Y</w:t>
      </w:r>
      <w:r>
        <w:rPr>
          <w:rFonts w:ascii="Times New Roman" w:eastAsia="Times New Roman"/>
          <w:color w:val="1C1C1C"/>
          <w:spacing w:val="-24"/>
          <w:sz w:val="21"/>
        </w:rPr>
        <w:t xml:space="preserve"> </w:t>
      </w:r>
      <w:r>
        <w:rPr>
          <w:color w:val="1C1C1C"/>
          <w:spacing w:val="2"/>
          <w:sz w:val="20"/>
        </w:rPr>
        <w:t>的水溶液呈碱性</w:t>
      </w:r>
    </w:p>
    <w:p>
      <w:pPr>
        <w:pStyle w:val="7"/>
        <w:spacing w:before="6"/>
        <w:rPr>
          <w:sz w:val="17"/>
        </w:rPr>
      </w:pPr>
    </w:p>
    <w:p>
      <w:pPr>
        <w:pStyle w:val="11"/>
        <w:numPr>
          <w:ilvl w:val="1"/>
          <w:numId w:val="5"/>
        </w:numPr>
        <w:tabs>
          <w:tab w:val="left" w:pos="935"/>
          <w:tab w:val="left" w:pos="936"/>
        </w:tabs>
        <w:spacing w:before="0" w:after="0" w:line="240" w:lineRule="auto"/>
        <w:ind w:left="935" w:right="0" w:hanging="353"/>
        <w:jc w:val="left"/>
        <w:rPr>
          <w:rFonts w:ascii="Times New Roman" w:eastAsia="Times New Roman"/>
          <w:color w:val="080808"/>
          <w:sz w:val="19"/>
        </w:rPr>
      </w:pPr>
      <w:r>
        <w:rPr>
          <w:color w:val="424242"/>
          <w:spacing w:val="4"/>
          <w:sz w:val="20"/>
        </w:rPr>
        <w:t>最</w:t>
      </w:r>
      <w:r>
        <w:rPr>
          <w:color w:val="1C1C1C"/>
          <w:sz w:val="20"/>
        </w:rPr>
        <w:t>简</w:t>
      </w:r>
      <w:r>
        <w:rPr>
          <w:color w:val="424242"/>
          <w:spacing w:val="3"/>
          <w:sz w:val="20"/>
        </w:rPr>
        <w:t>单氢</w:t>
      </w:r>
      <w:r>
        <w:rPr>
          <w:color w:val="1C1C1C"/>
          <w:spacing w:val="-3"/>
          <w:sz w:val="20"/>
        </w:rPr>
        <w:t>化物沸点</w:t>
      </w:r>
      <w:r>
        <w:rPr>
          <w:color w:val="1C1C1C"/>
          <w:spacing w:val="7"/>
          <w:w w:val="85"/>
          <w:sz w:val="20"/>
        </w:rPr>
        <w:t xml:space="preserve">： </w:t>
      </w:r>
      <w:r>
        <w:rPr>
          <w:rFonts w:ascii="Times New Roman" w:eastAsia="Times New Roman"/>
          <w:color w:val="1C1C1C"/>
          <w:sz w:val="19"/>
        </w:rPr>
        <w:t>X&gt;W</w:t>
      </w:r>
    </w:p>
    <w:p>
      <w:pPr>
        <w:pStyle w:val="7"/>
        <w:spacing w:before="11"/>
        <w:rPr>
          <w:rFonts w:ascii="Times New Roman"/>
          <w:sz w:val="19"/>
        </w:rPr>
      </w:pPr>
    </w:p>
    <w:p>
      <w:pPr>
        <w:pStyle w:val="11"/>
        <w:numPr>
          <w:ilvl w:val="1"/>
          <w:numId w:val="5"/>
        </w:numPr>
        <w:tabs>
          <w:tab w:val="left" w:pos="938"/>
        </w:tabs>
        <w:spacing w:before="0" w:after="0" w:line="240" w:lineRule="auto"/>
        <w:ind w:left="937" w:right="0" w:hanging="356"/>
        <w:jc w:val="left"/>
        <w:rPr>
          <w:rFonts w:ascii="Arial" w:eastAsia="Arial"/>
          <w:color w:val="1C1C1C"/>
          <w:sz w:val="18"/>
        </w:rPr>
      </w:pPr>
      <w:r>
        <w:rPr>
          <w:color w:val="1C1C1C"/>
          <w:spacing w:val="2"/>
          <w:sz w:val="20"/>
        </w:rPr>
        <w:t>常见</w:t>
      </w:r>
      <w:r>
        <w:rPr>
          <w:color w:val="424242"/>
          <w:spacing w:val="2"/>
          <w:sz w:val="20"/>
        </w:rPr>
        <w:t>单质</w:t>
      </w:r>
      <w:r>
        <w:rPr>
          <w:color w:val="1C1C1C"/>
          <w:spacing w:val="3"/>
          <w:sz w:val="20"/>
        </w:rPr>
        <w:t>的氧化性强弱</w:t>
      </w:r>
      <w:r>
        <w:rPr>
          <w:color w:val="1C1C1C"/>
          <w:spacing w:val="29"/>
          <w:w w:val="85"/>
          <w:sz w:val="20"/>
        </w:rPr>
        <w:t xml:space="preserve">： </w:t>
      </w:r>
      <w:r>
        <w:rPr>
          <w:rFonts w:ascii="Arial" w:eastAsia="Arial"/>
          <w:color w:val="1C1C1C"/>
          <w:sz w:val="18"/>
        </w:rPr>
        <w:t>W&gt;Y</w:t>
      </w:r>
    </w:p>
    <w:p>
      <w:pPr>
        <w:pStyle w:val="11"/>
        <w:numPr>
          <w:ilvl w:val="1"/>
          <w:numId w:val="5"/>
        </w:numPr>
        <w:tabs>
          <w:tab w:val="left" w:pos="942"/>
        </w:tabs>
        <w:spacing w:before="166" w:after="0" w:line="240" w:lineRule="auto"/>
        <w:ind w:left="941" w:right="0" w:hanging="359"/>
        <w:jc w:val="left"/>
        <w:rPr>
          <w:rFonts w:ascii="Times New Roman" w:hAnsi="Times New Roman" w:eastAsia="Times New Roman"/>
          <w:color w:val="1C1C1C"/>
          <w:sz w:val="20"/>
        </w:rPr>
      </w:pPr>
      <w:r>
        <w:rPr>
          <w:rFonts w:ascii="Arial" w:hAnsi="Arial" w:eastAsia="Arial"/>
          <w:color w:val="1C1C1C"/>
          <w:sz w:val="20"/>
        </w:rPr>
        <w:t>T</w:t>
      </w:r>
      <w:r>
        <w:rPr>
          <w:rFonts w:ascii="Arial" w:hAnsi="Arial" w:eastAsia="Arial"/>
          <w:color w:val="1C1C1C"/>
          <w:spacing w:val="-2"/>
          <w:sz w:val="20"/>
        </w:rPr>
        <w:t xml:space="preserve"> [ </w:t>
      </w:r>
      <w:r>
        <w:rPr>
          <w:rFonts w:ascii="Arial" w:hAnsi="Arial" w:eastAsia="Arial"/>
          <w:color w:val="1C1C1C"/>
          <w:spacing w:val="-8"/>
          <w:sz w:val="20"/>
        </w:rPr>
        <w:t>Y</w:t>
      </w:r>
      <w:r>
        <w:rPr>
          <w:color w:val="1C1C1C"/>
          <w:spacing w:val="-43"/>
          <w:sz w:val="23"/>
        </w:rPr>
        <w:t xml:space="preserve">— </w:t>
      </w:r>
      <w:r>
        <w:rPr>
          <w:rFonts w:ascii="Arial" w:hAnsi="Arial" w:eastAsia="Arial"/>
          <w:color w:val="1C1C1C"/>
          <w:spacing w:val="-39"/>
          <w:sz w:val="27"/>
        </w:rPr>
        <w:t>w</w:t>
      </w:r>
      <w:r>
        <w:rPr>
          <w:color w:val="1C1C1C"/>
          <w:spacing w:val="-14"/>
          <w:sz w:val="10"/>
        </w:rPr>
        <w:t xml:space="preserve">三 </w:t>
      </w:r>
      <w:r>
        <w:rPr>
          <w:rFonts w:ascii="Arial" w:hAnsi="Arial" w:eastAsia="Arial"/>
          <w:color w:val="1C1C1C"/>
          <w:spacing w:val="-11"/>
          <w:sz w:val="20"/>
        </w:rPr>
        <w:t>X]</w:t>
      </w:r>
      <w:r>
        <w:rPr>
          <w:color w:val="757575"/>
          <w:spacing w:val="-6"/>
          <w:sz w:val="20"/>
        </w:rPr>
        <w:t>一</w:t>
      </w:r>
      <w:r>
        <w:rPr>
          <w:color w:val="1C1C1C"/>
          <w:spacing w:val="-2"/>
          <w:sz w:val="20"/>
        </w:rPr>
        <w:t>中各原</w:t>
      </w:r>
      <w:r>
        <w:rPr>
          <w:color w:val="424242"/>
          <w:spacing w:val="7"/>
          <w:sz w:val="20"/>
        </w:rPr>
        <w:t>子最</w:t>
      </w:r>
      <w:r>
        <w:rPr>
          <w:color w:val="1C1C1C"/>
          <w:sz w:val="20"/>
        </w:rPr>
        <w:t>外</w:t>
      </w:r>
      <w:r>
        <w:rPr>
          <w:color w:val="424242"/>
          <w:sz w:val="20"/>
        </w:rPr>
        <w:t>层</w:t>
      </w:r>
      <w:r>
        <w:rPr>
          <w:color w:val="1C1C1C"/>
          <w:spacing w:val="-9"/>
          <w:sz w:val="20"/>
        </w:rPr>
        <w:t xml:space="preserve">均满足 </w:t>
      </w:r>
      <w:r>
        <w:rPr>
          <w:rFonts w:ascii="Times New Roman" w:hAnsi="Times New Roman" w:eastAsia="Times New Roman"/>
          <w:color w:val="1C1C1C"/>
          <w:sz w:val="20"/>
        </w:rPr>
        <w:t>8</w:t>
      </w:r>
      <w:r>
        <w:rPr>
          <w:rFonts w:ascii="Times New Roman" w:hAnsi="Times New Roman" w:eastAsia="Times New Roman"/>
          <w:color w:val="1C1C1C"/>
          <w:spacing w:val="-4"/>
          <w:sz w:val="20"/>
        </w:rPr>
        <w:t xml:space="preserve"> </w:t>
      </w:r>
      <w:r>
        <w:rPr>
          <w:color w:val="1C1C1C"/>
          <w:sz w:val="20"/>
        </w:rPr>
        <w:t>电</w:t>
      </w:r>
      <w:r>
        <w:rPr>
          <w:color w:val="424242"/>
          <w:spacing w:val="3"/>
          <w:sz w:val="20"/>
        </w:rPr>
        <w:t>子稳定结</w:t>
      </w:r>
      <w:r>
        <w:rPr>
          <w:color w:val="1C1C1C"/>
          <w:sz w:val="20"/>
        </w:rPr>
        <w:t>构</w:t>
      </w:r>
    </w:p>
    <w:p>
      <w:pPr>
        <w:spacing w:after="0" w:line="240" w:lineRule="auto"/>
        <w:jc w:val="left"/>
        <w:rPr>
          <w:rFonts w:ascii="Times New Roman" w:hAnsi="Times New Roman" w:eastAsia="Times New Roman"/>
          <w:sz w:val="20"/>
        </w:rPr>
        <w:sectPr>
          <w:pgSz w:w="11910" w:h="16840"/>
          <w:pgMar w:top="1480" w:right="0" w:bottom="1180" w:left="1640" w:header="0" w:footer="975" w:gutter="0"/>
        </w:sectPr>
      </w:pPr>
    </w:p>
    <w:p>
      <w:pPr>
        <w:pStyle w:val="11"/>
        <w:numPr>
          <w:ilvl w:val="0"/>
          <w:numId w:val="5"/>
        </w:numPr>
        <w:tabs>
          <w:tab w:val="left" w:pos="566"/>
        </w:tabs>
        <w:spacing w:before="69" w:after="0" w:line="482" w:lineRule="auto"/>
        <w:ind w:left="588" w:right="1757" w:hanging="426"/>
        <w:jc w:val="left"/>
        <w:rPr>
          <w:rFonts w:ascii="Times New Roman" w:eastAsia="Times New Roman"/>
          <w:color w:val="111111"/>
          <w:sz w:val="21"/>
        </w:rPr>
      </w:pPr>
      <w:r>
        <w:drawing>
          <wp:anchor distT="0" distB="0" distL="0" distR="0" simplePos="0" relativeHeight="1024" behindDoc="0" locked="0" layoutInCell="1" allowOverlap="1">
            <wp:simplePos x="0" y="0"/>
            <wp:positionH relativeFrom="page">
              <wp:posOffset>2239645</wp:posOffset>
            </wp:positionH>
            <wp:positionV relativeFrom="paragraph">
              <wp:posOffset>687705</wp:posOffset>
            </wp:positionV>
            <wp:extent cx="3003550" cy="1020445"/>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pic:cNvPicPr>
                  </pic:nvPicPr>
                  <pic:blipFill>
                    <a:blip r:embed="rId21" cstate="print"/>
                    <a:stretch>
                      <a:fillRect/>
                    </a:stretch>
                  </pic:blipFill>
                  <pic:spPr>
                    <a:xfrm>
                      <a:off x="0" y="0"/>
                      <a:ext cx="3003746" cy="1020699"/>
                    </a:xfrm>
                    <a:prstGeom prst="rect">
                      <a:avLst/>
                    </a:prstGeom>
                  </pic:spPr>
                </pic:pic>
              </a:graphicData>
            </a:graphic>
          </wp:anchor>
        </w:drawing>
      </w:r>
      <w:r>
        <w:rPr>
          <w:color w:val="646464"/>
          <w:spacing w:val="-3"/>
          <w:w w:val="105"/>
          <w:sz w:val="19"/>
        </w:rPr>
        <w:t>一</w:t>
      </w:r>
      <w:r>
        <w:rPr>
          <w:color w:val="282828"/>
          <w:spacing w:val="2"/>
          <w:w w:val="105"/>
          <w:sz w:val="19"/>
        </w:rPr>
        <w:t>种双电子介体电化学生物传感器</w:t>
      </w:r>
      <w:r>
        <w:rPr>
          <w:color w:val="282828"/>
          <w:spacing w:val="7"/>
          <w:w w:val="95"/>
          <w:sz w:val="19"/>
        </w:rPr>
        <w:t xml:space="preserve">， </w:t>
      </w:r>
      <w:r>
        <w:rPr>
          <w:color w:val="282828"/>
          <w:spacing w:val="4"/>
          <w:w w:val="105"/>
          <w:sz w:val="19"/>
        </w:rPr>
        <w:t>用千检测水体急性生物毒性</w:t>
      </w:r>
      <w:r>
        <w:rPr>
          <w:color w:val="282828"/>
          <w:spacing w:val="8"/>
          <w:w w:val="95"/>
          <w:sz w:val="19"/>
        </w:rPr>
        <w:t xml:space="preserve">， </w:t>
      </w:r>
      <w:r>
        <w:rPr>
          <w:color w:val="282828"/>
          <w:w w:val="105"/>
          <w:sz w:val="19"/>
        </w:rPr>
        <w:t>其工作原理如图。下</w:t>
      </w:r>
      <w:r>
        <w:rPr>
          <w:color w:val="111111"/>
          <w:w w:val="105"/>
          <w:sz w:val="19"/>
        </w:rPr>
        <w:t>列说法正确的是</w:t>
      </w:r>
    </w:p>
    <w:p>
      <w:pPr>
        <w:pStyle w:val="7"/>
        <w:spacing w:before="11"/>
        <w:rPr>
          <w:sz w:val="9"/>
        </w:rPr>
      </w:pPr>
    </w:p>
    <w:p>
      <w:pPr>
        <w:pStyle w:val="11"/>
        <w:numPr>
          <w:ilvl w:val="1"/>
          <w:numId w:val="5"/>
        </w:numPr>
        <w:tabs>
          <w:tab w:val="left" w:pos="949"/>
          <w:tab w:val="left" w:pos="6124"/>
        </w:tabs>
        <w:spacing w:before="88" w:after="0" w:line="240" w:lineRule="auto"/>
        <w:ind w:left="948" w:right="0" w:hanging="365"/>
        <w:jc w:val="left"/>
        <w:rPr>
          <w:rFonts w:ascii="Times New Roman" w:eastAsia="Times New Roman"/>
          <w:color w:val="111111"/>
          <w:sz w:val="20"/>
        </w:rPr>
      </w:pPr>
      <w:r>
        <w:rPr>
          <w:color w:val="282828"/>
          <w:w w:val="109"/>
          <w:sz w:val="19"/>
        </w:rPr>
        <w:t>图中所示</w:t>
      </w:r>
      <w:r>
        <w:rPr>
          <w:color w:val="282828"/>
          <w:spacing w:val="17"/>
          <w:w w:val="109"/>
          <w:sz w:val="19"/>
        </w:rPr>
        <w:t>电</w:t>
      </w:r>
      <w:r>
        <w:rPr>
          <w:color w:val="282828"/>
          <w:w w:val="110"/>
          <w:sz w:val="19"/>
        </w:rPr>
        <w:t>极</w:t>
      </w:r>
      <w:r>
        <w:rPr>
          <w:color w:val="282828"/>
          <w:spacing w:val="2"/>
          <w:w w:val="110"/>
          <w:sz w:val="19"/>
        </w:rPr>
        <w:t>为</w:t>
      </w:r>
      <w:r>
        <w:rPr>
          <w:color w:val="282828"/>
          <w:w w:val="110"/>
          <w:sz w:val="19"/>
        </w:rPr>
        <w:t>阳</w:t>
      </w:r>
      <w:r>
        <w:rPr>
          <w:color w:val="282828"/>
          <w:spacing w:val="3"/>
          <w:w w:val="110"/>
          <w:sz w:val="19"/>
        </w:rPr>
        <w:t>极</w:t>
      </w:r>
      <w:r>
        <w:rPr>
          <w:color w:val="282828"/>
          <w:w w:val="64"/>
          <w:sz w:val="19"/>
        </w:rPr>
        <w:t>，</w:t>
      </w:r>
      <w:r>
        <w:rPr>
          <w:color w:val="282828"/>
          <w:spacing w:val="-10"/>
          <w:sz w:val="19"/>
        </w:rPr>
        <w:t xml:space="preserve"> </w:t>
      </w:r>
      <w:r>
        <w:rPr>
          <w:color w:val="282828"/>
          <w:spacing w:val="6"/>
          <w:w w:val="109"/>
          <w:sz w:val="19"/>
        </w:rPr>
        <w:t>其</w:t>
      </w:r>
      <w:r>
        <w:rPr>
          <w:color w:val="282828"/>
          <w:w w:val="109"/>
          <w:sz w:val="19"/>
        </w:rPr>
        <w:t>电极反</w:t>
      </w:r>
      <w:r>
        <w:rPr>
          <w:color w:val="282828"/>
          <w:spacing w:val="10"/>
          <w:w w:val="109"/>
          <w:sz w:val="19"/>
        </w:rPr>
        <w:t>应</w:t>
      </w:r>
      <w:r>
        <w:rPr>
          <w:color w:val="282828"/>
          <w:w w:val="110"/>
          <w:sz w:val="19"/>
        </w:rPr>
        <w:t>式</w:t>
      </w:r>
      <w:r>
        <w:rPr>
          <w:color w:val="282828"/>
          <w:spacing w:val="42"/>
          <w:w w:val="110"/>
          <w:sz w:val="19"/>
        </w:rPr>
        <w:t>为</w:t>
      </w:r>
      <w:r>
        <w:rPr>
          <w:color w:val="282828"/>
          <w:spacing w:val="19"/>
          <w:w w:val="110"/>
          <w:sz w:val="19"/>
        </w:rPr>
        <w:t>凡</w:t>
      </w:r>
      <w:r>
        <w:rPr>
          <w:rFonts w:ascii="Times New Roman" w:eastAsia="Times New Roman"/>
          <w:color w:val="282828"/>
          <w:spacing w:val="-1"/>
          <w:w w:val="109"/>
          <w:sz w:val="20"/>
        </w:rPr>
        <w:t>Fe</w:t>
      </w:r>
      <w:r>
        <w:rPr>
          <w:rFonts w:ascii="Times New Roman" w:eastAsia="Times New Roman"/>
          <w:color w:val="282828"/>
          <w:w w:val="109"/>
          <w:sz w:val="20"/>
        </w:rPr>
        <w:t>(</w:t>
      </w:r>
      <w:r>
        <w:rPr>
          <w:rFonts w:ascii="Times New Roman" w:eastAsia="Times New Roman"/>
          <w:color w:val="282828"/>
          <w:spacing w:val="-1"/>
          <w:w w:val="109"/>
          <w:sz w:val="20"/>
        </w:rPr>
        <w:t>C</w:t>
      </w:r>
      <w:r>
        <w:rPr>
          <w:rFonts w:ascii="Times New Roman" w:eastAsia="Times New Roman"/>
          <w:color w:val="282828"/>
          <w:spacing w:val="-13"/>
          <w:w w:val="109"/>
          <w:sz w:val="20"/>
        </w:rPr>
        <w:t>N</w:t>
      </w:r>
      <w:r>
        <w:rPr>
          <w:rFonts w:ascii="Times New Roman" w:eastAsia="Times New Roman"/>
          <w:color w:val="282828"/>
          <w:spacing w:val="-37"/>
          <w:w w:val="49"/>
          <w:sz w:val="20"/>
        </w:rPr>
        <w:t>6</w:t>
      </w:r>
      <w:r>
        <w:rPr>
          <w:rFonts w:ascii="Times New Roman" w:eastAsia="Times New Roman"/>
          <w:color w:val="282828"/>
          <w:w w:val="109"/>
          <w:sz w:val="20"/>
        </w:rPr>
        <w:t>)</w:t>
      </w:r>
      <w:r>
        <w:rPr>
          <w:rFonts w:ascii="Times New Roman" w:eastAsia="Times New Roman"/>
          <w:color w:val="282828"/>
          <w:spacing w:val="-11"/>
          <w:sz w:val="20"/>
        </w:rPr>
        <w:t xml:space="preserve"> </w:t>
      </w:r>
      <w:r>
        <w:rPr>
          <w:rFonts w:ascii="Times New Roman" w:eastAsia="Times New Roman"/>
          <w:color w:val="4D4D4D"/>
          <w:w w:val="49"/>
          <w:sz w:val="20"/>
        </w:rPr>
        <w:t>-</w:t>
      </w:r>
      <w:r>
        <w:rPr>
          <w:rFonts w:ascii="Times New Roman" w:eastAsia="Times New Roman"/>
          <w:color w:val="4D4D4D"/>
          <w:spacing w:val="-8"/>
          <w:sz w:val="20"/>
        </w:rPr>
        <w:t xml:space="preserve"> </w:t>
      </w:r>
      <w:r>
        <w:rPr>
          <w:rFonts w:ascii="Times New Roman" w:eastAsia="Times New Roman"/>
          <w:color w:val="111111"/>
          <w:w w:val="49"/>
          <w:sz w:val="20"/>
        </w:rPr>
        <w:t>-</w:t>
      </w:r>
      <w:r>
        <w:rPr>
          <w:rFonts w:ascii="Times New Roman" w:eastAsia="Times New Roman"/>
          <w:color w:val="111111"/>
          <w:spacing w:val="-33"/>
          <w:sz w:val="20"/>
        </w:rPr>
        <w:t xml:space="preserve"> </w:t>
      </w:r>
      <w:r>
        <w:rPr>
          <w:rFonts w:ascii="Times New Roman" w:eastAsia="Times New Roman"/>
          <w:color w:val="111111"/>
          <w:w w:val="49"/>
          <w:sz w:val="20"/>
        </w:rPr>
        <w:t>e</w:t>
      </w:r>
      <w:r>
        <w:rPr>
          <w:rFonts w:ascii="Times New Roman" w:eastAsia="Times New Roman"/>
          <w:color w:val="111111"/>
          <w:sz w:val="20"/>
        </w:rPr>
        <w:tab/>
      </w:r>
      <w:r>
        <w:rPr>
          <w:rFonts w:ascii="Times New Roman" w:eastAsia="Times New Roman"/>
          <w:color w:val="111111"/>
          <w:spacing w:val="-1"/>
          <w:w w:val="97"/>
          <w:sz w:val="20"/>
        </w:rPr>
        <w:t>K3Fe</w:t>
      </w:r>
      <w:r>
        <w:rPr>
          <w:rFonts w:ascii="Times New Roman" w:eastAsia="Times New Roman"/>
          <w:color w:val="111111"/>
          <w:w w:val="97"/>
          <w:sz w:val="20"/>
        </w:rPr>
        <w:t>(</w:t>
      </w:r>
      <w:r>
        <w:rPr>
          <w:rFonts w:ascii="Times New Roman" w:eastAsia="Times New Roman"/>
          <w:color w:val="111111"/>
          <w:spacing w:val="-1"/>
          <w:w w:val="97"/>
          <w:sz w:val="20"/>
        </w:rPr>
        <w:t>CN</w:t>
      </w:r>
      <w:r>
        <w:rPr>
          <w:rFonts w:ascii="Times New Roman" w:eastAsia="Times New Roman"/>
          <w:color w:val="111111"/>
          <w:w w:val="97"/>
          <w:sz w:val="20"/>
        </w:rPr>
        <w:t>)6</w:t>
      </w:r>
    </w:p>
    <w:p>
      <w:pPr>
        <w:pStyle w:val="7"/>
        <w:spacing w:before="5"/>
        <w:rPr>
          <w:rFonts w:ascii="Times New Roman"/>
          <w:sz w:val="13"/>
        </w:rPr>
      </w:pPr>
    </w:p>
    <w:p>
      <w:pPr>
        <w:pStyle w:val="11"/>
        <w:numPr>
          <w:ilvl w:val="1"/>
          <w:numId w:val="5"/>
        </w:numPr>
        <w:tabs>
          <w:tab w:val="left" w:pos="939"/>
        </w:tabs>
        <w:spacing w:before="91" w:after="0" w:line="240" w:lineRule="auto"/>
        <w:ind w:left="938" w:right="0" w:hanging="357"/>
        <w:jc w:val="left"/>
        <w:rPr>
          <w:rFonts w:ascii="Times New Roman" w:eastAsia="Times New Roman"/>
          <w:color w:val="111111"/>
          <w:sz w:val="21"/>
        </w:rPr>
      </w:pPr>
      <w:r>
        <w:rPr>
          <w:color w:val="111111"/>
          <w:spacing w:val="26"/>
          <w:w w:val="110"/>
          <w:sz w:val="19"/>
        </w:rPr>
        <w:t>甲</w:t>
      </w:r>
      <w:r>
        <w:rPr>
          <w:color w:val="3D3D3D"/>
          <w:spacing w:val="7"/>
          <w:w w:val="110"/>
          <w:sz w:val="19"/>
        </w:rPr>
        <w:t>荼酣在</w:t>
      </w:r>
      <w:r>
        <w:rPr>
          <w:color w:val="111111"/>
          <w:w w:val="110"/>
          <w:sz w:val="19"/>
        </w:rPr>
        <w:t>阴极发生</w:t>
      </w:r>
      <w:r>
        <w:rPr>
          <w:color w:val="3D3D3D"/>
          <w:spacing w:val="4"/>
          <w:w w:val="110"/>
          <w:sz w:val="19"/>
        </w:rPr>
        <w:t>氧</w:t>
      </w:r>
      <w:r>
        <w:rPr>
          <w:color w:val="111111"/>
          <w:spacing w:val="2"/>
          <w:w w:val="110"/>
          <w:sz w:val="19"/>
        </w:rPr>
        <w:t>化反</w:t>
      </w:r>
      <w:r>
        <w:rPr>
          <w:color w:val="3D3D3D"/>
          <w:w w:val="110"/>
          <w:sz w:val="19"/>
        </w:rPr>
        <w:t>应</w:t>
      </w:r>
    </w:p>
    <w:p>
      <w:pPr>
        <w:pStyle w:val="7"/>
        <w:spacing w:before="5"/>
        <w:rPr>
          <w:sz w:val="18"/>
        </w:rPr>
      </w:pPr>
    </w:p>
    <w:p>
      <w:pPr>
        <w:pStyle w:val="11"/>
        <w:numPr>
          <w:ilvl w:val="1"/>
          <w:numId w:val="5"/>
        </w:numPr>
        <w:tabs>
          <w:tab w:val="left" w:pos="937"/>
          <w:tab w:val="left" w:pos="2481"/>
        </w:tabs>
        <w:spacing w:before="0" w:after="0" w:line="240" w:lineRule="auto"/>
        <w:ind w:left="936" w:right="0" w:hanging="354"/>
        <w:jc w:val="left"/>
        <w:rPr>
          <w:rFonts w:ascii="Times New Roman" w:eastAsia="Times New Roman"/>
          <w:color w:val="111111"/>
          <w:sz w:val="21"/>
        </w:rPr>
      </w:pPr>
      <w:r>
        <w:rPr>
          <w:color w:val="3D3D3D"/>
          <w:spacing w:val="7"/>
          <w:w w:val="90"/>
          <w:sz w:val="19"/>
        </w:rPr>
        <w:t>工</w:t>
      </w:r>
      <w:r>
        <w:rPr>
          <w:color w:val="111111"/>
          <w:w w:val="90"/>
          <w:sz w:val="19"/>
        </w:rPr>
        <w:t>作时</w:t>
      </w:r>
      <w:r>
        <w:rPr>
          <w:color w:val="111111"/>
          <w:spacing w:val="-61"/>
          <w:w w:val="90"/>
          <w:sz w:val="19"/>
        </w:rPr>
        <w:t xml:space="preserve"> </w:t>
      </w:r>
      <w:r>
        <w:rPr>
          <w:rFonts w:ascii="Times New Roman" w:eastAsia="Times New Roman"/>
          <w:color w:val="111111"/>
          <w:spacing w:val="-9"/>
          <w:w w:val="90"/>
          <w:sz w:val="21"/>
        </w:rPr>
        <w:t>K</w:t>
      </w:r>
      <w:r>
        <w:rPr>
          <w:color w:val="111111"/>
          <w:w w:val="75"/>
          <w:sz w:val="19"/>
        </w:rPr>
        <w:t>十向图中</w:t>
      </w:r>
      <w:r>
        <w:rPr>
          <w:color w:val="111111"/>
          <w:w w:val="75"/>
          <w:sz w:val="19"/>
        </w:rPr>
        <w:tab/>
      </w:r>
      <w:r>
        <w:rPr>
          <w:color w:val="111111"/>
          <w:spacing w:val="6"/>
          <w:sz w:val="19"/>
        </w:rPr>
        <w:t>所</w:t>
      </w:r>
      <w:r>
        <w:rPr>
          <w:color w:val="111111"/>
          <w:sz w:val="19"/>
        </w:rPr>
        <w:t>示</w:t>
      </w:r>
      <w:r>
        <w:rPr>
          <w:color w:val="111111"/>
          <w:spacing w:val="6"/>
          <w:sz w:val="19"/>
        </w:rPr>
        <w:t>电</w:t>
      </w:r>
      <w:r>
        <w:rPr>
          <w:color w:val="111111"/>
          <w:sz w:val="19"/>
        </w:rPr>
        <w:t>极移动</w:t>
      </w:r>
    </w:p>
    <w:p>
      <w:pPr>
        <w:pStyle w:val="7"/>
        <w:spacing w:before="8"/>
        <w:rPr>
          <w:sz w:val="19"/>
        </w:rPr>
      </w:pPr>
    </w:p>
    <w:p>
      <w:pPr>
        <w:pStyle w:val="11"/>
        <w:numPr>
          <w:ilvl w:val="1"/>
          <w:numId w:val="5"/>
        </w:numPr>
        <w:tabs>
          <w:tab w:val="left" w:pos="954"/>
        </w:tabs>
        <w:spacing w:before="1" w:after="0" w:line="240" w:lineRule="auto"/>
        <w:ind w:left="953" w:right="0" w:hanging="371"/>
        <w:jc w:val="left"/>
        <w:rPr>
          <w:rFonts w:ascii="Times New Roman" w:eastAsia="Times New Roman"/>
          <w:color w:val="111111"/>
          <w:sz w:val="20"/>
        </w:rPr>
      </w:pPr>
      <w:r>
        <w:rPr>
          <w:rFonts w:ascii="Times New Roman" w:eastAsia="Times New Roman"/>
          <w:color w:val="111111"/>
          <w:sz w:val="20"/>
        </w:rPr>
        <w:t>NAD(P)H</w:t>
      </w:r>
      <w:r>
        <w:rPr>
          <w:rFonts w:ascii="Times New Roman" w:eastAsia="Times New Roman"/>
          <w:color w:val="111111"/>
          <w:spacing w:val="35"/>
          <w:sz w:val="20"/>
        </w:rPr>
        <w:t xml:space="preserve"> </w:t>
      </w:r>
      <w:r>
        <w:rPr>
          <w:color w:val="111111"/>
          <w:spacing w:val="-9"/>
          <w:sz w:val="19"/>
        </w:rPr>
        <w:t xml:space="preserve">转化为 </w:t>
      </w:r>
      <w:r>
        <w:rPr>
          <w:rFonts w:ascii="Times New Roman" w:eastAsia="Times New Roman"/>
          <w:color w:val="111111"/>
          <w:sz w:val="20"/>
        </w:rPr>
        <w:t>NAD(P)</w:t>
      </w:r>
      <w:r>
        <w:rPr>
          <w:color w:val="646464"/>
          <w:spacing w:val="-3"/>
          <w:w w:val="85"/>
          <w:sz w:val="19"/>
        </w:rPr>
        <w:t>十</w:t>
      </w:r>
      <w:r>
        <w:rPr>
          <w:color w:val="111111"/>
          <w:spacing w:val="23"/>
          <w:w w:val="85"/>
          <w:sz w:val="19"/>
        </w:rPr>
        <w:t xml:space="preserve">的 </w:t>
      </w:r>
      <w:r>
        <w:rPr>
          <w:color w:val="111111"/>
          <w:sz w:val="19"/>
        </w:rPr>
        <w:t>过程失去电子</w:t>
      </w:r>
    </w:p>
    <w:p>
      <w:pPr>
        <w:pStyle w:val="7"/>
        <w:spacing w:before="12"/>
        <w:rPr>
          <w:sz w:val="19"/>
        </w:rPr>
      </w:pPr>
    </w:p>
    <w:p>
      <w:pPr>
        <w:pStyle w:val="11"/>
        <w:numPr>
          <w:ilvl w:val="0"/>
          <w:numId w:val="5"/>
        </w:numPr>
        <w:tabs>
          <w:tab w:val="left" w:pos="540"/>
          <w:tab w:val="left" w:pos="4341"/>
        </w:tabs>
        <w:spacing w:before="0" w:after="0" w:line="240" w:lineRule="auto"/>
        <w:ind w:left="539" w:right="0" w:hanging="376"/>
        <w:jc w:val="left"/>
        <w:rPr>
          <w:rFonts w:ascii="Times New Roman" w:hAnsi="Times New Roman" w:eastAsia="Times New Roman"/>
          <w:color w:val="111111"/>
          <w:sz w:val="20"/>
        </w:rPr>
      </w:pPr>
      <w:r>
        <w:rPr>
          <w:color w:val="282828"/>
          <w:w w:val="109"/>
          <w:sz w:val="19"/>
        </w:rPr>
        <w:t>某温</w:t>
      </w:r>
      <w:r>
        <w:rPr>
          <w:color w:val="282828"/>
          <w:spacing w:val="11"/>
          <w:w w:val="109"/>
          <w:sz w:val="19"/>
        </w:rPr>
        <w:t>度</w:t>
      </w:r>
      <w:r>
        <w:rPr>
          <w:color w:val="282828"/>
          <w:spacing w:val="10"/>
          <w:w w:val="106"/>
          <w:sz w:val="19"/>
        </w:rPr>
        <w:t>下</w:t>
      </w:r>
      <w:r>
        <w:rPr>
          <w:color w:val="282828"/>
          <w:w w:val="64"/>
          <w:sz w:val="19"/>
        </w:rPr>
        <w:t>，</w:t>
      </w:r>
      <w:r>
        <w:rPr>
          <w:color w:val="282828"/>
          <w:spacing w:val="-60"/>
          <w:sz w:val="19"/>
        </w:rPr>
        <w:t xml:space="preserve"> </w:t>
      </w:r>
      <w:r>
        <w:rPr>
          <w:color w:val="282828"/>
          <w:w w:val="107"/>
          <w:sz w:val="19"/>
        </w:rPr>
        <w:t>分别向</w:t>
      </w:r>
      <w:r>
        <w:rPr>
          <w:color w:val="282828"/>
          <w:spacing w:val="-23"/>
          <w:sz w:val="19"/>
        </w:rPr>
        <w:t xml:space="preserve"> </w:t>
      </w:r>
      <w:r>
        <w:rPr>
          <w:rFonts w:ascii="Times New Roman" w:hAnsi="Times New Roman" w:eastAsia="Times New Roman"/>
          <w:color w:val="282828"/>
          <w:w w:val="106"/>
          <w:sz w:val="20"/>
        </w:rPr>
        <w:t>10.00</w:t>
      </w:r>
      <w:r>
        <w:rPr>
          <w:rFonts w:ascii="Times New Roman" w:hAnsi="Times New Roman" w:eastAsia="Times New Roman"/>
          <w:color w:val="282828"/>
          <w:spacing w:val="-2"/>
          <w:sz w:val="20"/>
        </w:rPr>
        <w:t xml:space="preserve"> </w:t>
      </w:r>
      <w:r>
        <w:rPr>
          <w:rFonts w:ascii="Times New Roman" w:hAnsi="Times New Roman" w:eastAsia="Times New Roman"/>
          <w:color w:val="111111"/>
          <w:spacing w:val="-1"/>
          <w:w w:val="104"/>
          <w:sz w:val="20"/>
        </w:rPr>
        <w:t>m</w:t>
      </w:r>
      <w:r>
        <w:rPr>
          <w:rFonts w:ascii="Times New Roman" w:hAnsi="Times New Roman" w:eastAsia="Times New Roman"/>
          <w:color w:val="111111"/>
          <w:w w:val="104"/>
          <w:sz w:val="20"/>
        </w:rPr>
        <w:t>L</w:t>
      </w:r>
      <w:r>
        <w:rPr>
          <w:rFonts w:ascii="Times New Roman" w:hAnsi="Times New Roman" w:eastAsia="Times New Roman"/>
          <w:color w:val="111111"/>
          <w:spacing w:val="-9"/>
          <w:sz w:val="20"/>
        </w:rPr>
        <w:t xml:space="preserve"> </w:t>
      </w:r>
      <w:r>
        <w:rPr>
          <w:rFonts w:ascii="Times New Roman" w:hAnsi="Times New Roman" w:eastAsia="Times New Roman"/>
          <w:color w:val="111111"/>
          <w:w w:val="106"/>
          <w:sz w:val="20"/>
        </w:rPr>
        <w:t>0.1</w:t>
      </w:r>
      <w:r>
        <w:rPr>
          <w:rFonts w:ascii="Times New Roman" w:hAnsi="Times New Roman" w:eastAsia="Times New Roman"/>
          <w:color w:val="111111"/>
          <w:spacing w:val="2"/>
          <w:sz w:val="20"/>
        </w:rPr>
        <w:t xml:space="preserve"> </w:t>
      </w:r>
      <w:r>
        <w:rPr>
          <w:rFonts w:ascii="Times New Roman" w:hAnsi="Times New Roman" w:eastAsia="Times New Roman"/>
          <w:color w:val="111111"/>
          <w:spacing w:val="-1"/>
          <w:w w:val="105"/>
          <w:sz w:val="20"/>
        </w:rPr>
        <w:t>mo</w:t>
      </w:r>
      <w:r>
        <w:rPr>
          <w:rFonts w:ascii="Times New Roman" w:hAnsi="Times New Roman" w:eastAsia="Times New Roman"/>
          <w:color w:val="111111"/>
          <w:spacing w:val="-2"/>
          <w:w w:val="105"/>
          <w:sz w:val="20"/>
        </w:rPr>
        <w:t>l</w:t>
      </w:r>
      <w:r>
        <w:rPr>
          <w:rFonts w:ascii="Times New Roman" w:hAnsi="Times New Roman" w:eastAsia="Times New Roman"/>
          <w:color w:val="3D3D3D"/>
          <w:spacing w:val="2"/>
          <w:w w:val="104"/>
          <w:sz w:val="20"/>
        </w:rPr>
        <w:t>·</w:t>
      </w:r>
      <w:r>
        <w:rPr>
          <w:rFonts w:ascii="Times New Roman" w:hAnsi="Times New Roman" w:eastAsia="Times New Roman"/>
          <w:color w:val="111111"/>
          <w:spacing w:val="-1"/>
          <w:w w:val="107"/>
          <w:sz w:val="20"/>
        </w:rPr>
        <w:t>L</w:t>
      </w:r>
      <w:r>
        <w:rPr>
          <w:rFonts w:ascii="Times New Roman" w:hAnsi="Times New Roman" w:eastAsia="Times New Roman"/>
          <w:color w:val="111111"/>
          <w:spacing w:val="-21"/>
          <w:w w:val="21"/>
          <w:sz w:val="20"/>
        </w:rPr>
        <w:t>1</w:t>
      </w:r>
      <w:r>
        <w:rPr>
          <w:rFonts w:ascii="Times New Roman" w:hAnsi="Times New Roman" w:eastAsia="Times New Roman"/>
          <w:color w:val="111111"/>
          <w:w w:val="107"/>
          <w:sz w:val="20"/>
        </w:rPr>
        <w:t>-</w:t>
      </w:r>
      <w:r>
        <w:rPr>
          <w:rFonts w:ascii="Times New Roman" w:hAnsi="Times New Roman" w:eastAsia="Times New Roman"/>
          <w:color w:val="111111"/>
          <w:sz w:val="20"/>
        </w:rPr>
        <w:t xml:space="preserve"> </w:t>
      </w:r>
      <w:r>
        <w:rPr>
          <w:rFonts w:ascii="Times New Roman" w:hAnsi="Times New Roman" w:eastAsia="Times New Roman"/>
          <w:color w:val="111111"/>
          <w:spacing w:val="-24"/>
          <w:sz w:val="20"/>
        </w:rPr>
        <w:t xml:space="preserve"> </w:t>
      </w:r>
      <w:r>
        <w:rPr>
          <w:color w:val="111111"/>
          <w:w w:val="21"/>
          <w:sz w:val="19"/>
        </w:rPr>
        <w:t>的</w:t>
      </w:r>
      <w:r>
        <w:rPr>
          <w:color w:val="111111"/>
          <w:sz w:val="19"/>
        </w:rPr>
        <w:tab/>
      </w:r>
      <w:r>
        <w:rPr>
          <w:rFonts w:ascii="Times New Roman" w:hAnsi="Times New Roman" w:eastAsia="Times New Roman"/>
          <w:color w:val="111111"/>
          <w:spacing w:val="-1"/>
          <w:w w:val="109"/>
          <w:sz w:val="20"/>
        </w:rPr>
        <w:t>K</w:t>
      </w:r>
      <w:r>
        <w:rPr>
          <w:rFonts w:ascii="Times New Roman" w:hAnsi="Times New Roman" w:eastAsia="Times New Roman"/>
          <w:color w:val="111111"/>
          <w:spacing w:val="-7"/>
          <w:w w:val="109"/>
          <w:sz w:val="20"/>
        </w:rPr>
        <w:t>C</w:t>
      </w:r>
      <w:r>
        <w:rPr>
          <w:rFonts w:ascii="Times New Roman" w:hAnsi="Times New Roman" w:eastAsia="Times New Roman"/>
          <w:color w:val="111111"/>
          <w:w w:val="83"/>
          <w:sz w:val="20"/>
        </w:rPr>
        <w:t>I</w:t>
      </w:r>
      <w:r>
        <w:rPr>
          <w:rFonts w:ascii="Times New Roman" w:hAnsi="Times New Roman" w:eastAsia="Times New Roman"/>
          <w:color w:val="111111"/>
          <w:spacing w:val="2"/>
          <w:sz w:val="20"/>
        </w:rPr>
        <w:t xml:space="preserve"> </w:t>
      </w:r>
      <w:r>
        <w:rPr>
          <w:color w:val="111111"/>
          <w:w w:val="83"/>
          <w:sz w:val="19"/>
        </w:rPr>
        <w:t>和</w:t>
      </w:r>
      <w:r>
        <w:rPr>
          <w:color w:val="111111"/>
          <w:sz w:val="19"/>
        </w:rPr>
        <w:t xml:space="preserve"> </w:t>
      </w:r>
      <w:r>
        <w:rPr>
          <w:color w:val="111111"/>
          <w:spacing w:val="-31"/>
          <w:sz w:val="19"/>
        </w:rPr>
        <w:t xml:space="preserve"> </w:t>
      </w:r>
      <w:r>
        <w:rPr>
          <w:rFonts w:ascii="Times New Roman" w:hAnsi="Times New Roman" w:eastAsia="Times New Roman"/>
          <w:color w:val="111111"/>
          <w:spacing w:val="-66"/>
          <w:w w:val="105"/>
          <w:sz w:val="20"/>
        </w:rPr>
        <w:t>K</w:t>
      </w:r>
      <w:r>
        <w:rPr>
          <w:rFonts w:ascii="Times New Roman" w:hAnsi="Times New Roman" w:eastAsia="Times New Roman"/>
          <w:color w:val="111111"/>
          <w:w w:val="46"/>
          <w:sz w:val="20"/>
        </w:rPr>
        <w:t>2</w:t>
      </w:r>
      <w:r>
        <w:rPr>
          <w:rFonts w:ascii="Times New Roman" w:hAnsi="Times New Roman" w:eastAsia="Times New Roman"/>
          <w:color w:val="111111"/>
          <w:sz w:val="20"/>
        </w:rPr>
        <w:t xml:space="preserve"> </w:t>
      </w:r>
      <w:r>
        <w:rPr>
          <w:rFonts w:ascii="Times New Roman" w:hAnsi="Times New Roman" w:eastAsia="Times New Roman"/>
          <w:color w:val="111111"/>
          <w:spacing w:val="-16"/>
          <w:sz w:val="20"/>
        </w:rPr>
        <w:t xml:space="preserve"> </w:t>
      </w:r>
      <w:r>
        <w:rPr>
          <w:rFonts w:ascii="Times New Roman" w:hAnsi="Times New Roman" w:eastAsia="Times New Roman"/>
          <w:color w:val="111111"/>
          <w:spacing w:val="-1"/>
          <w:w w:val="107"/>
          <w:sz w:val="20"/>
        </w:rPr>
        <w:t>Cr</w:t>
      </w:r>
      <w:r>
        <w:rPr>
          <w:rFonts w:ascii="Times New Roman" w:hAnsi="Times New Roman" w:eastAsia="Times New Roman"/>
          <w:color w:val="111111"/>
          <w:spacing w:val="-20"/>
          <w:w w:val="107"/>
          <w:sz w:val="20"/>
        </w:rPr>
        <w:t>0</w:t>
      </w:r>
      <w:r>
        <w:rPr>
          <w:rFonts w:ascii="Times New Roman" w:hAnsi="Times New Roman" w:eastAsia="Times New Roman"/>
          <w:color w:val="111111"/>
          <w:w w:val="50"/>
          <w:sz w:val="20"/>
        </w:rPr>
        <w:t>4</w:t>
      </w:r>
      <w:r>
        <w:rPr>
          <w:rFonts w:ascii="Times New Roman" w:hAnsi="Times New Roman" w:eastAsia="Times New Roman"/>
          <w:color w:val="111111"/>
          <w:sz w:val="20"/>
        </w:rPr>
        <w:t xml:space="preserve"> </w:t>
      </w:r>
      <w:r>
        <w:rPr>
          <w:rFonts w:ascii="Times New Roman" w:hAnsi="Times New Roman" w:eastAsia="Times New Roman"/>
          <w:color w:val="111111"/>
          <w:spacing w:val="21"/>
          <w:sz w:val="20"/>
        </w:rPr>
        <w:t xml:space="preserve"> </w:t>
      </w:r>
      <w:r>
        <w:rPr>
          <w:color w:val="3D3D3D"/>
          <w:w w:val="110"/>
          <w:sz w:val="19"/>
        </w:rPr>
        <w:t>溶</w:t>
      </w:r>
      <w:r>
        <w:rPr>
          <w:color w:val="3D3D3D"/>
          <w:spacing w:val="3"/>
          <w:w w:val="110"/>
          <w:sz w:val="19"/>
        </w:rPr>
        <w:t>液</w:t>
      </w:r>
      <w:r>
        <w:rPr>
          <w:color w:val="111111"/>
          <w:spacing w:val="6"/>
          <w:w w:val="109"/>
          <w:sz w:val="19"/>
        </w:rPr>
        <w:t>中</w:t>
      </w:r>
      <w:r>
        <w:rPr>
          <w:color w:val="111111"/>
          <w:w w:val="107"/>
          <w:sz w:val="19"/>
        </w:rPr>
        <w:t>滴加</w:t>
      </w:r>
      <w:r>
        <w:rPr>
          <w:color w:val="111111"/>
          <w:spacing w:val="-35"/>
          <w:sz w:val="19"/>
        </w:rPr>
        <w:t xml:space="preserve"> </w:t>
      </w:r>
      <w:r>
        <w:rPr>
          <w:rFonts w:ascii="Times New Roman" w:hAnsi="Times New Roman" w:eastAsia="Times New Roman"/>
          <w:color w:val="111111"/>
          <w:w w:val="110"/>
          <w:sz w:val="20"/>
        </w:rPr>
        <w:t>0.1</w:t>
      </w:r>
      <w:r>
        <w:rPr>
          <w:rFonts w:ascii="Times New Roman" w:hAnsi="Times New Roman" w:eastAsia="Times New Roman"/>
          <w:color w:val="111111"/>
          <w:spacing w:val="-8"/>
          <w:sz w:val="20"/>
        </w:rPr>
        <w:t xml:space="preserve"> </w:t>
      </w:r>
      <w:r>
        <w:rPr>
          <w:rFonts w:ascii="Times New Roman" w:hAnsi="Times New Roman" w:eastAsia="Times New Roman"/>
          <w:color w:val="111111"/>
          <w:spacing w:val="-1"/>
          <w:w w:val="92"/>
          <w:sz w:val="20"/>
        </w:rPr>
        <w:t>mol-L"</w:t>
      </w:r>
      <w:r>
        <w:rPr>
          <w:rFonts w:ascii="Times New Roman" w:hAnsi="Times New Roman" w:eastAsia="Times New Roman"/>
          <w:color w:val="111111"/>
          <w:w w:val="92"/>
          <w:sz w:val="20"/>
        </w:rPr>
        <w:t>1</w:t>
      </w:r>
      <w:r>
        <w:rPr>
          <w:rFonts w:ascii="Times New Roman" w:hAnsi="Times New Roman" w:eastAsia="Times New Roman"/>
          <w:color w:val="111111"/>
          <w:sz w:val="20"/>
        </w:rPr>
        <w:t xml:space="preserve"> </w:t>
      </w:r>
      <w:r>
        <w:rPr>
          <w:rFonts w:ascii="Times New Roman" w:hAnsi="Times New Roman" w:eastAsia="Times New Roman"/>
          <w:color w:val="111111"/>
          <w:spacing w:val="-1"/>
          <w:w w:val="108"/>
          <w:sz w:val="20"/>
        </w:rPr>
        <w:t>AgN03</w:t>
      </w:r>
    </w:p>
    <w:p>
      <w:pPr>
        <w:spacing w:before="189"/>
        <w:ind w:left="585" w:right="0" w:firstLine="0"/>
        <w:jc w:val="left"/>
        <w:rPr>
          <w:rFonts w:ascii="Times New Roman" w:eastAsia="Times New Roman"/>
          <w:sz w:val="20"/>
        </w:rPr>
      </w:pPr>
      <w:r>
        <w:drawing>
          <wp:anchor distT="0" distB="0" distL="0" distR="0" simplePos="0" relativeHeight="2048" behindDoc="0" locked="0" layoutInCell="1" allowOverlap="1">
            <wp:simplePos x="0" y="0"/>
            <wp:positionH relativeFrom="page">
              <wp:posOffset>5354955</wp:posOffset>
            </wp:positionH>
            <wp:positionV relativeFrom="paragraph">
              <wp:posOffset>367665</wp:posOffset>
            </wp:positionV>
            <wp:extent cx="1823085" cy="1168400"/>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pic:cNvPicPr>
                      <a:picLocks noChangeAspect="1"/>
                    </pic:cNvPicPr>
                  </pic:nvPicPr>
                  <pic:blipFill>
                    <a:blip r:embed="rId22" cstate="print"/>
                    <a:stretch>
                      <a:fillRect/>
                    </a:stretch>
                  </pic:blipFill>
                  <pic:spPr>
                    <a:xfrm>
                      <a:off x="0" y="0"/>
                      <a:ext cx="1823226" cy="1168400"/>
                    </a:xfrm>
                    <a:prstGeom prst="rect">
                      <a:avLst/>
                    </a:prstGeom>
                  </pic:spPr>
                </pic:pic>
              </a:graphicData>
            </a:graphic>
          </wp:anchor>
        </w:drawing>
      </w:r>
      <w:r>
        <w:rPr>
          <w:color w:val="282828"/>
          <w:sz w:val="19"/>
        </w:rPr>
        <w:t>溶液，滴 加过 程中</w:t>
      </w:r>
      <w:r>
        <w:rPr>
          <w:rFonts w:ascii="Times New Roman" w:eastAsia="Times New Roman"/>
          <w:color w:val="282828"/>
          <w:sz w:val="20"/>
        </w:rPr>
        <w:t xml:space="preserve">- lgc(M) </w:t>
      </w:r>
      <w:r>
        <w:rPr>
          <w:rFonts w:ascii="Times New Roman" w:eastAsia="Times New Roman"/>
          <w:color w:val="111111"/>
          <w:sz w:val="20"/>
        </w:rPr>
        <w:t xml:space="preserve">(M </w:t>
      </w:r>
      <w:r>
        <w:rPr>
          <w:color w:val="111111"/>
          <w:sz w:val="19"/>
        </w:rPr>
        <w:t xml:space="preserve">为 </w:t>
      </w:r>
      <w:r>
        <w:rPr>
          <w:rFonts w:ascii="Times New Roman" w:eastAsia="Times New Roman"/>
          <w:color w:val="111111"/>
          <w:sz w:val="20"/>
        </w:rPr>
        <w:t xml:space="preserve">Cl </w:t>
      </w:r>
      <w:r>
        <w:rPr>
          <w:color w:val="111111"/>
          <w:sz w:val="19"/>
        </w:rPr>
        <w:t>或</w:t>
      </w:r>
      <w:r>
        <w:rPr>
          <w:rFonts w:ascii="Arial" w:eastAsia="Arial"/>
          <w:color w:val="111111"/>
          <w:sz w:val="27"/>
        </w:rPr>
        <w:t>cr0t )</w:t>
      </w:r>
      <w:r>
        <w:rPr>
          <w:color w:val="111111"/>
          <w:sz w:val="19"/>
        </w:rPr>
        <w:t>与</w:t>
      </w:r>
      <w:r>
        <w:rPr>
          <w:rFonts w:ascii="Times New Roman" w:eastAsia="Times New Roman"/>
          <w:color w:val="111111"/>
          <w:sz w:val="20"/>
        </w:rPr>
        <w:t xml:space="preserve">AgN0 3 </w:t>
      </w:r>
      <w:r>
        <w:rPr>
          <w:color w:val="111111"/>
          <w:sz w:val="19"/>
        </w:rPr>
        <w:t>溶液体积</w:t>
      </w:r>
      <w:r>
        <w:rPr>
          <w:rFonts w:ascii="Times New Roman" w:eastAsia="Times New Roman"/>
          <w:color w:val="111111"/>
          <w:sz w:val="20"/>
        </w:rPr>
        <w:t>( V)</w:t>
      </w:r>
    </w:p>
    <w:p>
      <w:pPr>
        <w:spacing w:before="243"/>
        <w:ind w:left="586" w:right="0" w:firstLine="0"/>
        <w:jc w:val="left"/>
        <w:rPr>
          <w:sz w:val="19"/>
        </w:rPr>
      </w:pPr>
      <w:r>
        <w:rPr>
          <w:color w:val="282828"/>
          <w:w w:val="110"/>
          <w:sz w:val="19"/>
        </w:rPr>
        <w:t>的变化关系如图所示。下列说法不正确的是</w:t>
      </w:r>
    </w:p>
    <w:p>
      <w:pPr>
        <w:pStyle w:val="7"/>
      </w:pPr>
    </w:p>
    <w:p>
      <w:pPr>
        <w:pStyle w:val="11"/>
        <w:numPr>
          <w:ilvl w:val="1"/>
          <w:numId w:val="5"/>
        </w:numPr>
        <w:tabs>
          <w:tab w:val="left" w:pos="950"/>
        </w:tabs>
        <w:spacing w:before="0" w:after="0" w:line="240" w:lineRule="auto"/>
        <w:ind w:left="949" w:right="0" w:hanging="366"/>
        <w:jc w:val="left"/>
        <w:rPr>
          <w:rFonts w:ascii="Times New Roman" w:hAnsi="Times New Roman" w:eastAsia="Times New Roman"/>
          <w:color w:val="111111"/>
          <w:sz w:val="20"/>
        </w:rPr>
      </w:pPr>
      <w:r>
        <w:rPr>
          <w:color w:val="282828"/>
          <w:spacing w:val="1"/>
          <w:w w:val="111"/>
          <w:sz w:val="19"/>
        </w:rPr>
        <w:t>曲</w:t>
      </w:r>
      <w:r>
        <w:rPr>
          <w:color w:val="282828"/>
          <w:w w:val="109"/>
          <w:sz w:val="19"/>
        </w:rPr>
        <w:t>线</w:t>
      </w:r>
      <w:r>
        <w:rPr>
          <w:color w:val="282828"/>
          <w:spacing w:val="-42"/>
          <w:sz w:val="19"/>
        </w:rPr>
        <w:t xml:space="preserve"> </w:t>
      </w:r>
      <w:r>
        <w:rPr>
          <w:rFonts w:ascii="Times New Roman" w:hAnsi="Times New Roman" w:eastAsia="Times New Roman"/>
          <w:color w:val="282828"/>
          <w:spacing w:val="-6"/>
          <w:w w:val="107"/>
          <w:sz w:val="20"/>
        </w:rPr>
        <w:t>L</w:t>
      </w:r>
      <w:r>
        <w:rPr>
          <w:rFonts w:ascii="Times New Roman" w:hAnsi="Times New Roman" w:eastAsia="Times New Roman"/>
          <w:color w:val="282828"/>
          <w:w w:val="53"/>
          <w:sz w:val="20"/>
        </w:rPr>
        <w:t>1</w:t>
      </w:r>
      <w:r>
        <w:rPr>
          <w:rFonts w:ascii="Times New Roman" w:hAnsi="Times New Roman" w:eastAsia="Times New Roman"/>
          <w:color w:val="282828"/>
          <w:spacing w:val="4"/>
          <w:sz w:val="20"/>
        </w:rPr>
        <w:t xml:space="preserve"> </w:t>
      </w:r>
      <w:r>
        <w:rPr>
          <w:color w:val="282828"/>
          <w:w w:val="53"/>
          <w:sz w:val="19"/>
        </w:rPr>
        <w:t>表</w:t>
      </w:r>
      <w:r>
        <w:rPr>
          <w:color w:val="282828"/>
          <w:spacing w:val="14"/>
          <w:sz w:val="19"/>
        </w:rPr>
        <w:t xml:space="preserve"> </w:t>
      </w:r>
      <w:r>
        <w:rPr>
          <w:color w:val="282828"/>
          <w:spacing w:val="-10"/>
          <w:w w:val="109"/>
          <w:sz w:val="19"/>
        </w:rPr>
        <w:t>示</w:t>
      </w:r>
      <w:r>
        <w:rPr>
          <w:color w:val="282828"/>
          <w:spacing w:val="-2"/>
          <w:w w:val="72"/>
          <w:sz w:val="19"/>
        </w:rPr>
        <w:t>—</w:t>
      </w:r>
      <w:r>
        <w:rPr>
          <w:rFonts w:ascii="Times New Roman" w:hAnsi="Times New Roman" w:eastAsia="Times New Roman"/>
          <w:color w:val="282828"/>
          <w:spacing w:val="-1"/>
          <w:w w:val="104"/>
          <w:sz w:val="20"/>
        </w:rPr>
        <w:t>lgc</w:t>
      </w:r>
      <w:r>
        <w:rPr>
          <w:rFonts w:ascii="Times New Roman" w:hAnsi="Times New Roman" w:eastAsia="Times New Roman"/>
          <w:color w:val="282828"/>
          <w:w w:val="104"/>
          <w:sz w:val="20"/>
        </w:rPr>
        <w:t>(</w:t>
      </w:r>
      <w:r>
        <w:rPr>
          <w:rFonts w:ascii="Times New Roman" w:hAnsi="Times New Roman" w:eastAsia="Times New Roman"/>
          <w:color w:val="282828"/>
          <w:spacing w:val="4"/>
          <w:w w:val="104"/>
          <w:sz w:val="20"/>
        </w:rPr>
        <w:t>C</w:t>
      </w:r>
      <w:r>
        <w:rPr>
          <w:rFonts w:ascii="Times New Roman" w:hAnsi="Times New Roman" w:eastAsia="Times New Roman"/>
          <w:color w:val="282828"/>
          <w:spacing w:val="-1"/>
          <w:w w:val="110"/>
          <w:sz w:val="20"/>
        </w:rPr>
        <w:t>i-</w:t>
      </w:r>
      <w:r>
        <w:rPr>
          <w:rFonts w:ascii="Times New Roman" w:hAnsi="Times New Roman" w:eastAsia="Times New Roman"/>
          <w:color w:val="282828"/>
          <w:spacing w:val="-2"/>
          <w:w w:val="110"/>
          <w:sz w:val="20"/>
        </w:rPr>
        <w:t>)</w:t>
      </w:r>
      <w:r>
        <w:rPr>
          <w:color w:val="282828"/>
          <w:w w:val="110"/>
          <w:sz w:val="19"/>
        </w:rPr>
        <w:t>与</w:t>
      </w:r>
      <w:r>
        <w:rPr>
          <w:color w:val="282828"/>
          <w:spacing w:val="-12"/>
          <w:sz w:val="19"/>
        </w:rPr>
        <w:t xml:space="preserve"> </w:t>
      </w:r>
      <w:r>
        <w:rPr>
          <w:rFonts w:ascii="Times New Roman" w:hAnsi="Times New Roman" w:eastAsia="Times New Roman"/>
          <w:color w:val="282828"/>
          <w:spacing w:val="-1"/>
          <w:w w:val="84"/>
          <w:sz w:val="20"/>
        </w:rPr>
        <w:t>V</w:t>
      </w:r>
      <w:r>
        <w:rPr>
          <w:rFonts w:ascii="Times New Roman" w:hAnsi="Times New Roman" w:eastAsia="Times New Roman"/>
          <w:color w:val="282828"/>
          <w:spacing w:val="-14"/>
          <w:w w:val="84"/>
          <w:sz w:val="20"/>
        </w:rPr>
        <w:t>(</w:t>
      </w:r>
      <w:r>
        <w:rPr>
          <w:rFonts w:ascii="Times New Roman" w:hAnsi="Times New Roman" w:eastAsia="Times New Roman"/>
          <w:color w:val="282828"/>
          <w:spacing w:val="-1"/>
          <w:w w:val="107"/>
          <w:sz w:val="20"/>
        </w:rPr>
        <w:t>AgN</w:t>
      </w:r>
      <w:r>
        <w:rPr>
          <w:rFonts w:ascii="Times New Roman" w:hAnsi="Times New Roman" w:eastAsia="Times New Roman"/>
          <w:color w:val="282828"/>
          <w:w w:val="107"/>
          <w:sz w:val="20"/>
        </w:rPr>
        <w:t>0</w:t>
      </w:r>
      <w:r>
        <w:rPr>
          <w:rFonts w:ascii="Times New Roman" w:hAnsi="Times New Roman" w:eastAsia="Times New Roman"/>
          <w:color w:val="282828"/>
          <w:spacing w:val="-13"/>
          <w:sz w:val="20"/>
        </w:rPr>
        <w:t xml:space="preserve"> </w:t>
      </w:r>
      <w:r>
        <w:rPr>
          <w:rFonts w:ascii="Times New Roman" w:hAnsi="Times New Roman" w:eastAsia="Times New Roman"/>
          <w:color w:val="282828"/>
          <w:w w:val="74"/>
          <w:sz w:val="20"/>
        </w:rPr>
        <w:t>3)</w:t>
      </w:r>
      <w:r>
        <w:rPr>
          <w:rFonts w:ascii="Times New Roman" w:hAnsi="Times New Roman" w:eastAsia="Times New Roman"/>
          <w:color w:val="282828"/>
          <w:spacing w:val="-30"/>
          <w:sz w:val="20"/>
        </w:rPr>
        <w:t xml:space="preserve"> </w:t>
      </w:r>
      <w:r>
        <w:rPr>
          <w:color w:val="282828"/>
          <w:w w:val="74"/>
          <w:sz w:val="19"/>
        </w:rPr>
        <w:t>的</w:t>
      </w:r>
      <w:r>
        <w:rPr>
          <w:color w:val="282828"/>
          <w:spacing w:val="-24"/>
          <w:sz w:val="19"/>
        </w:rPr>
        <w:t xml:space="preserve"> </w:t>
      </w:r>
      <w:r>
        <w:rPr>
          <w:color w:val="282828"/>
          <w:w w:val="74"/>
          <w:sz w:val="19"/>
        </w:rPr>
        <w:t>变</w:t>
      </w:r>
      <w:r>
        <w:rPr>
          <w:color w:val="282828"/>
          <w:spacing w:val="-26"/>
          <w:sz w:val="19"/>
        </w:rPr>
        <w:t xml:space="preserve"> </w:t>
      </w:r>
      <w:r>
        <w:rPr>
          <w:color w:val="282828"/>
          <w:w w:val="109"/>
          <w:sz w:val="19"/>
        </w:rPr>
        <w:t>化关系</w:t>
      </w:r>
    </w:p>
    <w:p>
      <w:pPr>
        <w:pStyle w:val="7"/>
        <w:spacing w:before="6"/>
        <w:rPr>
          <w:sz w:val="18"/>
        </w:rPr>
      </w:pPr>
    </w:p>
    <w:p>
      <w:pPr>
        <w:pStyle w:val="7"/>
        <w:ind w:left="582"/>
        <w:rPr>
          <w:rFonts w:ascii="Times New Roman" w:eastAsia="Times New Roman"/>
        </w:rPr>
      </w:pPr>
      <w:r>
        <w:rPr>
          <w:rFonts w:ascii="Times New Roman" w:eastAsia="Times New Roman"/>
          <w:color w:val="111111"/>
          <w:spacing w:val="-1"/>
          <w:w w:val="110"/>
        </w:rPr>
        <w:t>B</w:t>
      </w:r>
      <w:r>
        <w:rPr>
          <w:rFonts w:ascii="Times New Roman" w:eastAsia="Times New Roman"/>
          <w:color w:val="111111"/>
          <w:w w:val="110"/>
        </w:rPr>
        <w:t>.</w:t>
      </w:r>
      <w:r>
        <w:rPr>
          <w:rFonts w:ascii="Times New Roman" w:eastAsia="Times New Roman"/>
          <w:color w:val="111111"/>
          <w:spacing w:val="1"/>
        </w:rPr>
        <w:t xml:space="preserve">   </w:t>
      </w:r>
      <w:r>
        <w:rPr>
          <w:rFonts w:ascii="Times New Roman" w:eastAsia="Times New Roman"/>
          <w:color w:val="111111"/>
          <w:w w:val="105"/>
        </w:rPr>
        <w:t>M</w:t>
      </w:r>
      <w:r>
        <w:rPr>
          <w:rFonts w:ascii="Times New Roman" w:eastAsia="Times New Roman"/>
          <w:color w:val="111111"/>
          <w:spacing w:val="4"/>
        </w:rPr>
        <w:t xml:space="preserve"> </w:t>
      </w:r>
      <w:r>
        <w:rPr>
          <w:color w:val="3D3D3D"/>
          <w:spacing w:val="10"/>
          <w:w w:val="105"/>
          <w:sz w:val="19"/>
        </w:rPr>
        <w:t>点溶液</w:t>
      </w:r>
      <w:r>
        <w:rPr>
          <w:color w:val="3D3D3D"/>
          <w:spacing w:val="-3"/>
          <w:w w:val="110"/>
          <w:sz w:val="19"/>
        </w:rPr>
        <w:t>中</w:t>
      </w:r>
      <w:r>
        <w:rPr>
          <w:color w:val="111111"/>
          <w:w w:val="52"/>
          <w:sz w:val="19"/>
        </w:rPr>
        <w:t>：</w:t>
      </w:r>
      <w:r>
        <w:rPr>
          <w:color w:val="111111"/>
          <w:spacing w:val="16"/>
          <w:sz w:val="19"/>
        </w:rPr>
        <w:t xml:space="preserve"> </w:t>
      </w:r>
      <w:r>
        <w:rPr>
          <w:rFonts w:ascii="Times New Roman" w:eastAsia="Times New Roman"/>
          <w:color w:val="111111"/>
          <w:w w:val="52"/>
        </w:rPr>
        <w:t>c</w:t>
      </w:r>
      <w:r>
        <w:rPr>
          <w:rFonts w:ascii="Times New Roman" w:eastAsia="Times New Roman"/>
          <w:color w:val="111111"/>
          <w:spacing w:val="-2"/>
        </w:rPr>
        <w:t xml:space="preserve"> </w:t>
      </w:r>
      <w:r>
        <w:rPr>
          <w:rFonts w:ascii="Times New Roman" w:eastAsia="Times New Roman"/>
          <w:color w:val="111111"/>
          <w:w w:val="106"/>
        </w:rPr>
        <w:t>(</w:t>
      </w:r>
      <w:r>
        <w:rPr>
          <w:rFonts w:ascii="Times New Roman" w:eastAsia="Times New Roman"/>
          <w:color w:val="111111"/>
          <w:spacing w:val="-1"/>
          <w:w w:val="106"/>
        </w:rPr>
        <w:t>N</w:t>
      </w:r>
      <w:r>
        <w:rPr>
          <w:rFonts w:ascii="Times New Roman" w:eastAsia="Times New Roman"/>
          <w:color w:val="111111"/>
          <w:w w:val="106"/>
        </w:rPr>
        <w:t>0</w:t>
      </w:r>
      <w:r>
        <w:rPr>
          <w:rFonts w:ascii="Times New Roman" w:eastAsia="Times New Roman"/>
          <w:color w:val="111111"/>
          <w:spacing w:val="-10"/>
        </w:rPr>
        <w:t xml:space="preserve"> </w:t>
      </w:r>
      <w:r>
        <w:rPr>
          <w:rFonts w:ascii="Times New Roman" w:eastAsia="Times New Roman"/>
          <w:color w:val="3D3D3D"/>
          <w:spacing w:val="3"/>
          <w:w w:val="106"/>
        </w:rPr>
        <w:t>3</w:t>
      </w:r>
      <w:r>
        <w:rPr>
          <w:rFonts w:ascii="Times New Roman" w:eastAsia="Times New Roman"/>
          <w:color w:val="111111"/>
          <w:w w:val="106"/>
        </w:rPr>
        <w:t>)</w:t>
      </w:r>
      <w:r>
        <w:rPr>
          <w:rFonts w:ascii="Times New Roman" w:eastAsia="Times New Roman"/>
          <w:color w:val="111111"/>
          <w:spacing w:val="-1"/>
          <w:w w:val="106"/>
        </w:rPr>
        <w:t>&gt;c</w:t>
      </w:r>
      <w:r>
        <w:rPr>
          <w:rFonts w:ascii="Times New Roman" w:eastAsia="Times New Roman"/>
          <w:color w:val="111111"/>
          <w:w w:val="106"/>
        </w:rPr>
        <w:t>(</w:t>
      </w:r>
      <w:r>
        <w:rPr>
          <w:rFonts w:ascii="Times New Roman" w:eastAsia="Times New Roman"/>
          <w:color w:val="111111"/>
          <w:spacing w:val="-87"/>
          <w:w w:val="106"/>
        </w:rPr>
        <w:t>K</w:t>
      </w:r>
      <w:r>
        <w:rPr>
          <w:rFonts w:ascii="Times New Roman" w:eastAsia="Times New Roman"/>
          <w:color w:val="646464"/>
          <w:w w:val="75"/>
        </w:rPr>
        <w:t>+</w:t>
      </w:r>
      <w:r>
        <w:rPr>
          <w:rFonts w:ascii="Times New Roman" w:eastAsia="Times New Roman"/>
          <w:color w:val="646464"/>
          <w:spacing w:val="24"/>
        </w:rPr>
        <w:t xml:space="preserve"> </w:t>
      </w:r>
      <w:r>
        <w:rPr>
          <w:rFonts w:ascii="Times New Roman" w:eastAsia="Times New Roman"/>
          <w:color w:val="111111"/>
          <w:w w:val="75"/>
        </w:rPr>
        <w:t>)</w:t>
      </w:r>
      <w:r>
        <w:rPr>
          <w:rFonts w:ascii="Times New Roman" w:eastAsia="Times New Roman"/>
          <w:color w:val="111111"/>
          <w:spacing w:val="-28"/>
        </w:rPr>
        <w:t xml:space="preserve"> </w:t>
      </w:r>
      <w:r>
        <w:rPr>
          <w:rFonts w:ascii="Times New Roman" w:eastAsia="Times New Roman"/>
          <w:color w:val="111111"/>
          <w:spacing w:val="-1"/>
          <w:w w:val="108"/>
        </w:rPr>
        <w:t>&gt;c</w:t>
      </w:r>
      <w:r>
        <w:rPr>
          <w:rFonts w:ascii="Times New Roman" w:eastAsia="Times New Roman"/>
          <w:color w:val="111111"/>
          <w:w w:val="108"/>
        </w:rPr>
        <w:t>(</w:t>
      </w:r>
      <w:r>
        <w:rPr>
          <w:rFonts w:ascii="Times New Roman" w:eastAsia="Times New Roman"/>
          <w:color w:val="111111"/>
          <w:spacing w:val="-1"/>
          <w:w w:val="108"/>
        </w:rPr>
        <w:t>A</w:t>
      </w:r>
      <w:r>
        <w:rPr>
          <w:rFonts w:ascii="Times New Roman" w:eastAsia="Times New Roman"/>
          <w:color w:val="111111"/>
          <w:spacing w:val="-95"/>
          <w:w w:val="108"/>
        </w:rPr>
        <w:t>g</w:t>
      </w:r>
      <w:r>
        <w:rPr>
          <w:rFonts w:ascii="Times New Roman" w:eastAsia="Times New Roman"/>
          <w:color w:val="646464"/>
          <w:w w:val="75"/>
        </w:rPr>
        <w:t>+</w:t>
      </w:r>
      <w:r>
        <w:rPr>
          <w:rFonts w:ascii="Times New Roman" w:eastAsia="Times New Roman"/>
          <w:color w:val="646464"/>
          <w:spacing w:val="-11"/>
        </w:rPr>
        <w:t xml:space="preserve">  </w:t>
      </w:r>
      <w:r>
        <w:rPr>
          <w:rFonts w:ascii="Times New Roman" w:eastAsia="Times New Roman"/>
          <w:color w:val="111111"/>
          <w:w w:val="105"/>
        </w:rPr>
        <w:t>)</w:t>
      </w:r>
      <w:r>
        <w:rPr>
          <w:rFonts w:ascii="Times New Roman" w:eastAsia="Times New Roman"/>
          <w:color w:val="111111"/>
          <w:spacing w:val="-1"/>
          <w:w w:val="105"/>
        </w:rPr>
        <w:t>&gt;c</w:t>
      </w:r>
      <w:r>
        <w:rPr>
          <w:rFonts w:ascii="Times New Roman" w:eastAsia="Times New Roman"/>
          <w:color w:val="111111"/>
          <w:w w:val="105"/>
        </w:rPr>
        <w:t>(</w:t>
      </w:r>
      <w:r>
        <w:rPr>
          <w:rFonts w:ascii="Times New Roman" w:eastAsia="Times New Roman"/>
          <w:color w:val="111111"/>
          <w:spacing w:val="-82"/>
          <w:w w:val="105"/>
        </w:rPr>
        <w:t>H</w:t>
      </w:r>
      <w:r>
        <w:rPr>
          <w:rFonts w:ascii="Times New Roman" w:eastAsia="Times New Roman"/>
          <w:color w:val="646464"/>
          <w:w w:val="71"/>
        </w:rPr>
        <w:t>+</w:t>
      </w:r>
      <w:r>
        <w:rPr>
          <w:rFonts w:ascii="Times New Roman" w:eastAsia="Times New Roman"/>
          <w:color w:val="646464"/>
          <w:spacing w:val="-11"/>
        </w:rPr>
        <w:t xml:space="preserve">  </w:t>
      </w:r>
      <w:r>
        <w:rPr>
          <w:rFonts w:ascii="Times New Roman" w:eastAsia="Times New Roman"/>
          <w:color w:val="111111"/>
          <w:w w:val="71"/>
        </w:rPr>
        <w:t>)</w:t>
      </w:r>
      <w:r>
        <w:rPr>
          <w:rFonts w:ascii="Times New Roman" w:eastAsia="Times New Roman"/>
          <w:color w:val="111111"/>
          <w:spacing w:val="-30"/>
        </w:rPr>
        <w:t xml:space="preserve"> </w:t>
      </w:r>
      <w:r>
        <w:rPr>
          <w:rFonts w:ascii="Times New Roman" w:eastAsia="Times New Roman"/>
          <w:color w:val="3D3D3D"/>
          <w:spacing w:val="-6"/>
          <w:w w:val="108"/>
        </w:rPr>
        <w:t>&gt;</w:t>
      </w:r>
      <w:r>
        <w:rPr>
          <w:rFonts w:ascii="Times New Roman" w:eastAsia="Times New Roman"/>
          <w:color w:val="111111"/>
          <w:spacing w:val="-1"/>
          <w:w w:val="108"/>
        </w:rPr>
        <w:t>c</w:t>
      </w:r>
      <w:r>
        <w:rPr>
          <w:rFonts w:ascii="Times New Roman" w:eastAsia="Times New Roman"/>
          <w:color w:val="111111"/>
          <w:w w:val="108"/>
        </w:rPr>
        <w:t>(</w:t>
      </w:r>
      <w:r>
        <w:rPr>
          <w:rFonts w:ascii="Times New Roman" w:eastAsia="Times New Roman"/>
          <w:color w:val="111111"/>
          <w:spacing w:val="-13"/>
          <w:w w:val="108"/>
        </w:rPr>
        <w:t>O</w:t>
      </w:r>
      <w:r>
        <w:rPr>
          <w:rFonts w:ascii="Times New Roman" w:eastAsia="Times New Roman"/>
          <w:color w:val="111111"/>
          <w:spacing w:val="-169"/>
          <w:w w:val="108"/>
        </w:rPr>
        <w:t>H</w:t>
      </w:r>
      <w:r>
        <w:rPr>
          <w:rFonts w:ascii="Times New Roman" w:eastAsia="Times New Roman"/>
          <w:color w:val="646464"/>
          <w:w w:val="107"/>
        </w:rPr>
        <w:t>-</w:t>
      </w:r>
      <w:r>
        <w:rPr>
          <w:rFonts w:ascii="Times New Roman" w:eastAsia="Times New Roman"/>
          <w:color w:val="646464"/>
          <w:spacing w:val="1"/>
        </w:rPr>
        <w:t xml:space="preserve">   </w:t>
      </w:r>
      <w:r>
        <w:rPr>
          <w:rFonts w:ascii="Times New Roman" w:eastAsia="Times New Roman"/>
          <w:color w:val="111111"/>
          <w:w w:val="107"/>
        </w:rPr>
        <w:t>)</w:t>
      </w:r>
    </w:p>
    <w:p>
      <w:pPr>
        <w:pStyle w:val="7"/>
        <w:spacing w:before="3"/>
        <w:rPr>
          <w:rFonts w:ascii="Times New Roman"/>
          <w:sz w:val="22"/>
        </w:rPr>
      </w:pPr>
    </w:p>
    <w:p>
      <w:pPr>
        <w:pStyle w:val="7"/>
        <w:spacing w:before="1"/>
        <w:ind w:left="582"/>
        <w:rPr>
          <w:rFonts w:ascii="Times New Roman" w:hAnsi="Times New Roman" w:eastAsia="Times New Roman"/>
        </w:rPr>
      </w:pPr>
      <w:r>
        <w:rPr>
          <w:rFonts w:ascii="Times New Roman" w:hAnsi="Times New Roman" w:eastAsia="Times New Roman"/>
          <w:color w:val="111111"/>
          <w:spacing w:val="-1"/>
          <w:w w:val="107"/>
        </w:rPr>
        <w:t>C</w:t>
      </w:r>
      <w:r>
        <w:rPr>
          <w:rFonts w:ascii="Times New Roman" w:hAnsi="Times New Roman" w:eastAsia="Times New Roman"/>
          <w:color w:val="111111"/>
          <w:w w:val="107"/>
        </w:rPr>
        <w:t>.</w:t>
      </w:r>
      <w:r>
        <w:rPr>
          <w:rFonts w:ascii="Times New Roman" w:hAnsi="Times New Roman" w:eastAsia="Times New Roman"/>
          <w:color w:val="111111"/>
          <w:spacing w:val="3"/>
        </w:rPr>
        <w:t xml:space="preserve">   </w:t>
      </w:r>
      <w:r>
        <w:rPr>
          <w:color w:val="282828"/>
          <w:spacing w:val="5"/>
          <w:w w:val="108"/>
          <w:sz w:val="19"/>
        </w:rPr>
        <w:t>该温度</w:t>
      </w:r>
      <w:r>
        <w:rPr>
          <w:color w:val="282828"/>
          <w:spacing w:val="10"/>
          <w:w w:val="106"/>
          <w:sz w:val="19"/>
        </w:rPr>
        <w:t>下</w:t>
      </w:r>
      <w:r>
        <w:rPr>
          <w:color w:val="282828"/>
          <w:w w:val="64"/>
          <w:sz w:val="19"/>
        </w:rPr>
        <w:t>，</w:t>
      </w:r>
      <w:r>
        <w:rPr>
          <w:color w:val="282828"/>
          <w:spacing w:val="-20"/>
          <w:sz w:val="19"/>
        </w:rPr>
        <w:t xml:space="preserve"> </w:t>
      </w:r>
      <w:r>
        <w:rPr>
          <w:rFonts w:ascii="Times New Roman" w:hAnsi="Times New Roman" w:eastAsia="Times New Roman"/>
          <w:color w:val="282828"/>
          <w:spacing w:val="-16"/>
          <w:w w:val="109"/>
        </w:rPr>
        <w:t>K</w:t>
      </w:r>
      <w:r>
        <w:rPr>
          <w:rFonts w:ascii="Times New Roman" w:hAnsi="Times New Roman" w:eastAsia="Times New Roman"/>
          <w:color w:val="282828"/>
          <w:spacing w:val="-1"/>
          <w:w w:val="77"/>
        </w:rPr>
        <w:t>s</w:t>
      </w:r>
      <w:r>
        <w:rPr>
          <w:rFonts w:ascii="Times New Roman" w:hAnsi="Times New Roman" w:eastAsia="Times New Roman"/>
          <w:color w:val="282828"/>
          <w:w w:val="77"/>
        </w:rPr>
        <w:t>r</w:t>
      </w:r>
      <w:r>
        <w:rPr>
          <w:rFonts w:ascii="Times New Roman" w:hAnsi="Times New Roman" w:eastAsia="Times New Roman"/>
          <w:color w:val="282828"/>
          <w:spacing w:val="-30"/>
        </w:rPr>
        <w:t xml:space="preserve"> </w:t>
      </w:r>
      <w:r>
        <w:rPr>
          <w:rFonts w:ascii="Times New Roman" w:hAnsi="Times New Roman" w:eastAsia="Times New Roman"/>
          <w:color w:val="282828"/>
          <w:w w:val="71"/>
        </w:rPr>
        <w:t>(</w:t>
      </w:r>
      <w:r>
        <w:rPr>
          <w:rFonts w:ascii="Times New Roman" w:hAnsi="Times New Roman" w:eastAsia="Times New Roman"/>
          <w:color w:val="282828"/>
          <w:spacing w:val="-29"/>
        </w:rPr>
        <w:t xml:space="preserve"> </w:t>
      </w:r>
      <w:r>
        <w:rPr>
          <w:rFonts w:ascii="Times New Roman" w:hAnsi="Times New Roman" w:eastAsia="Times New Roman"/>
          <w:color w:val="282828"/>
          <w:spacing w:val="-1"/>
          <w:w w:val="107"/>
        </w:rPr>
        <w:t>A</w:t>
      </w:r>
      <w:r>
        <w:rPr>
          <w:rFonts w:ascii="Times New Roman" w:hAnsi="Times New Roman" w:eastAsia="Times New Roman"/>
          <w:color w:val="282828"/>
          <w:spacing w:val="-67"/>
          <w:w w:val="107"/>
        </w:rPr>
        <w:t>g</w:t>
      </w:r>
      <w:r>
        <w:rPr>
          <w:rFonts w:ascii="Times New Roman" w:hAnsi="Times New Roman" w:eastAsia="Times New Roman"/>
          <w:color w:val="282828"/>
          <w:w w:val="46"/>
        </w:rPr>
        <w:t>2</w:t>
      </w:r>
      <w:r>
        <w:rPr>
          <w:rFonts w:ascii="Times New Roman" w:hAnsi="Times New Roman" w:eastAsia="Times New Roman"/>
          <w:color w:val="282828"/>
          <w:spacing w:val="-8"/>
        </w:rPr>
        <w:t xml:space="preserve">  </w:t>
      </w:r>
      <w:r>
        <w:rPr>
          <w:rFonts w:ascii="Times New Roman" w:hAnsi="Times New Roman" w:eastAsia="Times New Roman"/>
          <w:color w:val="282828"/>
          <w:spacing w:val="-1"/>
          <w:w w:val="107"/>
        </w:rPr>
        <w:t>Cr</w:t>
      </w:r>
      <w:r>
        <w:rPr>
          <w:rFonts w:ascii="Times New Roman" w:hAnsi="Times New Roman" w:eastAsia="Times New Roman"/>
          <w:color w:val="282828"/>
          <w:spacing w:val="-25"/>
          <w:w w:val="107"/>
        </w:rPr>
        <w:t>0</w:t>
      </w:r>
      <w:r>
        <w:rPr>
          <w:rFonts w:ascii="Times New Roman" w:hAnsi="Times New Roman" w:eastAsia="Times New Roman"/>
          <w:color w:val="282828"/>
          <w:w w:val="50"/>
        </w:rPr>
        <w:t>4</w:t>
      </w:r>
      <w:r>
        <w:rPr>
          <w:rFonts w:ascii="Times New Roman" w:hAnsi="Times New Roman" w:eastAsia="Times New Roman"/>
          <w:color w:val="282828"/>
          <w:spacing w:val="-9"/>
        </w:rPr>
        <w:t xml:space="preserve">  </w:t>
      </w:r>
      <w:r>
        <w:rPr>
          <w:rFonts w:ascii="Times New Roman" w:hAnsi="Times New Roman" w:eastAsia="Times New Roman"/>
          <w:color w:val="282828"/>
          <w:w w:val="50"/>
        </w:rPr>
        <w:t>)</w:t>
      </w:r>
      <w:r>
        <w:rPr>
          <w:rFonts w:ascii="Times New Roman" w:hAnsi="Times New Roman" w:eastAsia="Times New Roman"/>
          <w:color w:val="282828"/>
          <w:spacing w:val="13"/>
        </w:rPr>
        <w:t xml:space="preserve"> </w:t>
      </w:r>
      <w:r>
        <w:rPr>
          <w:rFonts w:ascii="Times New Roman" w:hAnsi="Times New Roman" w:eastAsia="Times New Roman"/>
          <w:color w:val="111111"/>
          <w:spacing w:val="-1"/>
          <w:w w:val="119"/>
        </w:rPr>
        <w:t>=4.0</w:t>
      </w:r>
      <w:r>
        <w:rPr>
          <w:rFonts w:ascii="Times New Roman" w:hAnsi="Times New Roman" w:eastAsia="Times New Roman"/>
          <w:color w:val="111111"/>
          <w:spacing w:val="21"/>
          <w:w w:val="119"/>
        </w:rPr>
        <w:t>x</w:t>
      </w:r>
      <w:r>
        <w:rPr>
          <w:rFonts w:ascii="Times New Roman" w:hAnsi="Times New Roman" w:eastAsia="Times New Roman"/>
          <w:color w:val="111111"/>
          <w:w w:val="82"/>
        </w:rPr>
        <w:t>10·12</w:t>
      </w:r>
    </w:p>
    <w:p>
      <w:pPr>
        <w:pStyle w:val="7"/>
        <w:spacing w:before="9"/>
        <w:rPr>
          <w:rFonts w:ascii="Times New Roman"/>
          <w:sz w:val="21"/>
        </w:rPr>
      </w:pPr>
    </w:p>
    <w:p>
      <w:pPr>
        <w:tabs>
          <w:tab w:val="left" w:pos="4653"/>
        </w:tabs>
        <w:spacing w:before="1" w:line="487" w:lineRule="auto"/>
        <w:ind w:left="967" w:right="1800" w:hanging="385"/>
        <w:jc w:val="left"/>
        <w:rPr>
          <w:sz w:val="19"/>
        </w:rPr>
      </w:pPr>
      <w:r>
        <w:rPr>
          <w:rFonts w:ascii="Times New Roman" w:hAnsi="Times New Roman" w:eastAsia="Times New Roman"/>
          <w:color w:val="111111"/>
          <w:spacing w:val="-1"/>
          <w:w w:val="82"/>
          <w:sz w:val="20"/>
        </w:rPr>
        <w:t>D</w:t>
      </w:r>
      <w:r>
        <w:rPr>
          <w:rFonts w:ascii="Times New Roman" w:hAnsi="Times New Roman" w:eastAsia="Times New Roman"/>
          <w:color w:val="111111"/>
          <w:w w:val="82"/>
          <w:sz w:val="20"/>
        </w:rPr>
        <w:t>.</w:t>
      </w:r>
      <w:r>
        <w:rPr>
          <w:rFonts w:ascii="Times New Roman" w:hAnsi="Times New Roman" w:eastAsia="Times New Roman"/>
          <w:color w:val="111111"/>
          <w:sz w:val="20"/>
        </w:rPr>
        <w:t xml:space="preserve">   </w:t>
      </w:r>
      <w:r>
        <w:rPr>
          <w:rFonts w:ascii="Times New Roman" w:hAnsi="Times New Roman" w:eastAsia="Times New Roman"/>
          <w:color w:val="111111"/>
          <w:spacing w:val="-4"/>
          <w:sz w:val="20"/>
        </w:rPr>
        <w:t xml:space="preserve"> </w:t>
      </w:r>
      <w:r>
        <w:rPr>
          <w:color w:val="111111"/>
          <w:w w:val="110"/>
          <w:sz w:val="19"/>
        </w:rPr>
        <w:t>相同实验</w:t>
      </w:r>
      <w:r>
        <w:rPr>
          <w:color w:val="111111"/>
          <w:spacing w:val="6"/>
          <w:w w:val="110"/>
          <w:sz w:val="19"/>
        </w:rPr>
        <w:t>条</w:t>
      </w:r>
      <w:r>
        <w:rPr>
          <w:color w:val="111111"/>
          <w:w w:val="108"/>
          <w:sz w:val="19"/>
        </w:rPr>
        <w:t>件</w:t>
      </w:r>
      <w:r>
        <w:rPr>
          <w:color w:val="111111"/>
          <w:spacing w:val="10"/>
          <w:w w:val="108"/>
          <w:sz w:val="19"/>
        </w:rPr>
        <w:t>下</w:t>
      </w:r>
      <w:r>
        <w:rPr>
          <w:color w:val="111111"/>
          <w:w w:val="73"/>
          <w:sz w:val="19"/>
        </w:rPr>
        <w:t>，</w:t>
      </w:r>
      <w:r>
        <w:rPr>
          <w:color w:val="111111"/>
          <w:spacing w:val="-37"/>
          <w:sz w:val="19"/>
        </w:rPr>
        <w:t xml:space="preserve"> </w:t>
      </w:r>
      <w:r>
        <w:rPr>
          <w:color w:val="3D3D3D"/>
          <w:w w:val="107"/>
          <w:sz w:val="19"/>
        </w:rPr>
        <w:t>若改为</w:t>
      </w:r>
      <w:r>
        <w:rPr>
          <w:color w:val="3D3D3D"/>
          <w:spacing w:val="-23"/>
          <w:sz w:val="19"/>
        </w:rPr>
        <w:t xml:space="preserve"> </w:t>
      </w:r>
      <w:r>
        <w:rPr>
          <w:rFonts w:ascii="Times New Roman" w:hAnsi="Times New Roman" w:eastAsia="Times New Roman"/>
          <w:color w:val="111111"/>
          <w:w w:val="105"/>
          <w:sz w:val="20"/>
        </w:rPr>
        <w:t>0.05</w:t>
      </w:r>
      <w:r>
        <w:rPr>
          <w:rFonts w:ascii="Times New Roman" w:hAnsi="Times New Roman" w:eastAsia="Times New Roman"/>
          <w:color w:val="111111"/>
          <w:sz w:val="20"/>
        </w:rPr>
        <w:t xml:space="preserve"> </w:t>
      </w:r>
      <w:r>
        <w:rPr>
          <w:rFonts w:ascii="Times New Roman" w:hAnsi="Times New Roman" w:eastAsia="Times New Roman"/>
          <w:color w:val="111111"/>
          <w:spacing w:val="-1"/>
          <w:w w:val="102"/>
          <w:sz w:val="20"/>
        </w:rPr>
        <w:t>m</w:t>
      </w:r>
      <w:r>
        <w:rPr>
          <w:rFonts w:ascii="Times New Roman" w:hAnsi="Times New Roman" w:eastAsia="Times New Roman"/>
          <w:color w:val="111111"/>
          <w:spacing w:val="13"/>
          <w:w w:val="102"/>
          <w:sz w:val="20"/>
        </w:rPr>
        <w:t>o</w:t>
      </w:r>
      <w:r>
        <w:rPr>
          <w:rFonts w:ascii="Times New Roman" w:hAnsi="Times New Roman" w:eastAsia="Times New Roman"/>
          <w:color w:val="111111"/>
          <w:spacing w:val="-1"/>
          <w:w w:val="83"/>
          <w:sz w:val="20"/>
        </w:rPr>
        <w:t>l</w:t>
      </w:r>
      <w:r>
        <w:rPr>
          <w:rFonts w:ascii="Times New Roman" w:hAnsi="Times New Roman" w:eastAsia="Times New Roman"/>
          <w:color w:val="111111"/>
          <w:w w:val="83"/>
          <w:sz w:val="20"/>
        </w:rPr>
        <w:t>·</w:t>
      </w:r>
      <w:r>
        <w:rPr>
          <w:rFonts w:ascii="Times New Roman" w:hAnsi="Times New Roman" w:eastAsia="Times New Roman"/>
          <w:color w:val="111111"/>
          <w:spacing w:val="-30"/>
          <w:sz w:val="20"/>
        </w:rPr>
        <w:t xml:space="preserve"> </w:t>
      </w:r>
      <w:r>
        <w:rPr>
          <w:rFonts w:ascii="Times New Roman" w:hAnsi="Times New Roman" w:eastAsia="Times New Roman"/>
          <w:color w:val="111111"/>
          <w:spacing w:val="-1"/>
          <w:w w:val="107"/>
          <w:sz w:val="20"/>
        </w:rPr>
        <w:t>L</w:t>
      </w:r>
      <w:r>
        <w:rPr>
          <w:rFonts w:ascii="Times New Roman" w:hAnsi="Times New Roman" w:eastAsia="Times New Roman"/>
          <w:color w:val="111111"/>
          <w:spacing w:val="-18"/>
          <w:w w:val="18"/>
          <w:sz w:val="20"/>
        </w:rPr>
        <w:t>1</w:t>
      </w:r>
      <w:r>
        <w:rPr>
          <w:rFonts w:ascii="Times New Roman" w:hAnsi="Times New Roman" w:eastAsia="Times New Roman"/>
          <w:color w:val="111111"/>
          <w:w w:val="107"/>
          <w:sz w:val="20"/>
        </w:rPr>
        <w:t>-</w:t>
      </w:r>
      <w:r>
        <w:rPr>
          <w:rFonts w:ascii="Times New Roman" w:hAnsi="Times New Roman" w:eastAsia="Times New Roman"/>
          <w:color w:val="111111"/>
          <w:sz w:val="20"/>
        </w:rPr>
        <w:t xml:space="preserve"> </w:t>
      </w:r>
      <w:r>
        <w:rPr>
          <w:rFonts w:ascii="Times New Roman" w:hAnsi="Times New Roman" w:eastAsia="Times New Roman"/>
          <w:color w:val="111111"/>
          <w:spacing w:val="-24"/>
          <w:sz w:val="20"/>
        </w:rPr>
        <w:t xml:space="preserve"> </w:t>
      </w:r>
      <w:r>
        <w:rPr>
          <w:color w:val="111111"/>
          <w:w w:val="18"/>
          <w:sz w:val="19"/>
        </w:rPr>
        <w:t>的</w:t>
      </w:r>
      <w:r>
        <w:rPr>
          <w:color w:val="111111"/>
          <w:sz w:val="19"/>
        </w:rPr>
        <w:tab/>
      </w:r>
      <w:r>
        <w:rPr>
          <w:rFonts w:ascii="Times New Roman" w:hAnsi="Times New Roman" w:eastAsia="Times New Roman"/>
          <w:color w:val="111111"/>
          <w:spacing w:val="-1"/>
          <w:w w:val="105"/>
          <w:sz w:val="20"/>
        </w:rPr>
        <w:t>KC</w:t>
      </w:r>
      <w:r>
        <w:rPr>
          <w:rFonts w:ascii="Times New Roman" w:hAnsi="Times New Roman" w:eastAsia="Times New Roman"/>
          <w:color w:val="111111"/>
          <w:w w:val="83"/>
          <w:sz w:val="20"/>
        </w:rPr>
        <w:t>I</w:t>
      </w:r>
      <w:r>
        <w:rPr>
          <w:rFonts w:ascii="Times New Roman" w:hAnsi="Times New Roman" w:eastAsia="Times New Roman"/>
          <w:color w:val="111111"/>
          <w:spacing w:val="6"/>
          <w:sz w:val="20"/>
        </w:rPr>
        <w:t xml:space="preserve"> </w:t>
      </w:r>
      <w:r>
        <w:rPr>
          <w:color w:val="111111"/>
          <w:w w:val="83"/>
          <w:sz w:val="19"/>
        </w:rPr>
        <w:t>和</w:t>
      </w:r>
      <w:r>
        <w:rPr>
          <w:color w:val="111111"/>
          <w:sz w:val="19"/>
        </w:rPr>
        <w:t xml:space="preserve"> </w:t>
      </w:r>
      <w:r>
        <w:rPr>
          <w:color w:val="111111"/>
          <w:spacing w:val="-36"/>
          <w:sz w:val="19"/>
        </w:rPr>
        <w:t xml:space="preserve"> </w:t>
      </w:r>
      <w:r>
        <w:rPr>
          <w:rFonts w:ascii="Times New Roman" w:hAnsi="Times New Roman" w:eastAsia="Times New Roman"/>
          <w:color w:val="111111"/>
          <w:spacing w:val="-62"/>
          <w:w w:val="105"/>
          <w:sz w:val="20"/>
        </w:rPr>
        <w:t>K</w:t>
      </w:r>
      <w:r>
        <w:rPr>
          <w:rFonts w:ascii="Times New Roman" w:hAnsi="Times New Roman" w:eastAsia="Times New Roman"/>
          <w:color w:val="111111"/>
          <w:w w:val="43"/>
          <w:sz w:val="20"/>
        </w:rPr>
        <w:t>2</w:t>
      </w:r>
      <w:r>
        <w:rPr>
          <w:rFonts w:ascii="Times New Roman" w:hAnsi="Times New Roman" w:eastAsia="Times New Roman"/>
          <w:color w:val="111111"/>
          <w:sz w:val="20"/>
        </w:rPr>
        <w:t xml:space="preserve"> </w:t>
      </w:r>
      <w:r>
        <w:rPr>
          <w:rFonts w:ascii="Times New Roman" w:hAnsi="Times New Roman" w:eastAsia="Times New Roman"/>
          <w:color w:val="111111"/>
          <w:spacing w:val="-13"/>
          <w:sz w:val="20"/>
        </w:rPr>
        <w:t xml:space="preserve"> </w:t>
      </w:r>
      <w:r>
        <w:rPr>
          <w:rFonts w:ascii="Times New Roman" w:hAnsi="Times New Roman" w:eastAsia="Times New Roman"/>
          <w:color w:val="111111"/>
          <w:spacing w:val="-1"/>
          <w:w w:val="107"/>
          <w:sz w:val="20"/>
        </w:rPr>
        <w:t>Cr</w:t>
      </w:r>
      <w:r>
        <w:rPr>
          <w:rFonts w:ascii="Times New Roman" w:hAnsi="Times New Roman" w:eastAsia="Times New Roman"/>
          <w:color w:val="111111"/>
          <w:spacing w:val="-25"/>
          <w:w w:val="107"/>
          <w:sz w:val="20"/>
        </w:rPr>
        <w:t>0</w:t>
      </w:r>
      <w:r>
        <w:rPr>
          <w:rFonts w:ascii="Times New Roman" w:hAnsi="Times New Roman" w:eastAsia="Times New Roman"/>
          <w:color w:val="111111"/>
          <w:w w:val="51"/>
          <w:sz w:val="20"/>
        </w:rPr>
        <w:t>4</w:t>
      </w:r>
      <w:r>
        <w:rPr>
          <w:rFonts w:ascii="Times New Roman" w:hAnsi="Times New Roman" w:eastAsia="Times New Roman"/>
          <w:color w:val="111111"/>
          <w:sz w:val="20"/>
        </w:rPr>
        <w:t xml:space="preserve">  </w:t>
      </w:r>
      <w:r>
        <w:rPr>
          <w:rFonts w:ascii="Times New Roman" w:hAnsi="Times New Roman" w:eastAsia="Times New Roman"/>
          <w:color w:val="111111"/>
          <w:spacing w:val="-25"/>
          <w:sz w:val="20"/>
        </w:rPr>
        <w:t xml:space="preserve"> </w:t>
      </w:r>
      <w:r>
        <w:rPr>
          <w:color w:val="111111"/>
          <w:w w:val="110"/>
          <w:sz w:val="19"/>
        </w:rPr>
        <w:t>溶</w:t>
      </w:r>
      <w:r>
        <w:rPr>
          <w:color w:val="111111"/>
          <w:spacing w:val="5"/>
          <w:w w:val="110"/>
          <w:sz w:val="19"/>
        </w:rPr>
        <w:t>液</w:t>
      </w:r>
      <w:r>
        <w:rPr>
          <w:color w:val="111111"/>
          <w:w w:val="64"/>
          <w:sz w:val="19"/>
        </w:rPr>
        <w:t>，则</w:t>
      </w:r>
      <w:r>
        <w:rPr>
          <w:color w:val="111111"/>
          <w:sz w:val="19"/>
        </w:rPr>
        <w:t xml:space="preserve"> </w:t>
      </w:r>
      <w:r>
        <w:rPr>
          <w:color w:val="111111"/>
          <w:spacing w:val="-28"/>
          <w:sz w:val="19"/>
        </w:rPr>
        <w:t xml:space="preserve"> </w:t>
      </w:r>
      <w:r>
        <w:rPr>
          <w:color w:val="111111"/>
          <w:w w:val="109"/>
          <w:sz w:val="19"/>
        </w:rPr>
        <w:t>曲线</w:t>
      </w:r>
      <w:r>
        <w:rPr>
          <w:color w:val="111111"/>
          <w:spacing w:val="-38"/>
          <w:sz w:val="19"/>
        </w:rPr>
        <w:t xml:space="preserve"> </w:t>
      </w:r>
      <w:r>
        <w:rPr>
          <w:rFonts w:ascii="Times New Roman" w:hAnsi="Times New Roman" w:eastAsia="Times New Roman"/>
          <w:color w:val="111111"/>
          <w:spacing w:val="-69"/>
          <w:w w:val="107"/>
          <w:sz w:val="20"/>
        </w:rPr>
        <w:t>L</w:t>
      </w:r>
      <w:r>
        <w:rPr>
          <w:rFonts w:ascii="Times New Roman" w:hAnsi="Times New Roman" w:eastAsia="Times New Roman"/>
          <w:color w:val="111111"/>
          <w:w w:val="46"/>
          <w:sz w:val="20"/>
        </w:rPr>
        <w:t>2</w:t>
      </w:r>
      <w:r>
        <w:rPr>
          <w:rFonts w:ascii="Times New Roman" w:hAnsi="Times New Roman" w:eastAsia="Times New Roman"/>
          <w:color w:val="111111"/>
          <w:sz w:val="20"/>
        </w:rPr>
        <w:t xml:space="preserve"> </w:t>
      </w:r>
      <w:r>
        <w:rPr>
          <w:rFonts w:ascii="Times New Roman" w:hAnsi="Times New Roman" w:eastAsia="Times New Roman"/>
          <w:color w:val="111111"/>
          <w:spacing w:val="24"/>
          <w:sz w:val="20"/>
        </w:rPr>
        <w:t xml:space="preserve"> </w:t>
      </w:r>
      <w:r>
        <w:rPr>
          <w:color w:val="111111"/>
          <w:w w:val="46"/>
          <w:sz w:val="19"/>
        </w:rPr>
        <w:t>中</w:t>
      </w:r>
      <w:r>
        <w:rPr>
          <w:color w:val="111111"/>
          <w:sz w:val="19"/>
        </w:rPr>
        <w:t xml:space="preserve"> </w:t>
      </w:r>
      <w:r>
        <w:rPr>
          <w:color w:val="111111"/>
          <w:spacing w:val="-19"/>
          <w:sz w:val="19"/>
        </w:rPr>
        <w:t xml:space="preserve"> </w:t>
      </w:r>
      <w:r>
        <w:rPr>
          <w:rFonts w:ascii="Times New Roman" w:hAnsi="Times New Roman" w:eastAsia="Times New Roman"/>
          <w:color w:val="111111"/>
          <w:w w:val="104"/>
          <w:sz w:val="20"/>
        </w:rPr>
        <w:t>N</w:t>
      </w:r>
      <w:r>
        <w:rPr>
          <w:rFonts w:ascii="Times New Roman" w:hAnsi="Times New Roman" w:eastAsia="Times New Roman"/>
          <w:color w:val="111111"/>
          <w:spacing w:val="6"/>
          <w:sz w:val="20"/>
        </w:rPr>
        <w:t xml:space="preserve"> </w:t>
      </w:r>
      <w:r>
        <w:rPr>
          <w:color w:val="3D3D3D"/>
          <w:w w:val="104"/>
          <w:sz w:val="19"/>
        </w:rPr>
        <w:t>点移</w:t>
      </w:r>
      <w:r>
        <w:rPr>
          <w:color w:val="282828"/>
          <w:spacing w:val="48"/>
          <w:sz w:val="19"/>
        </w:rPr>
        <w:t>到</w:t>
      </w:r>
      <w:r>
        <w:rPr>
          <w:rFonts w:ascii="Times New Roman" w:hAnsi="Times New Roman" w:eastAsia="Times New Roman"/>
          <w:color w:val="282828"/>
          <w:sz w:val="20"/>
        </w:rPr>
        <w:t>Q</w:t>
      </w:r>
      <w:r>
        <w:rPr>
          <w:rFonts w:ascii="Times New Roman" w:hAnsi="Times New Roman" w:eastAsia="Times New Roman"/>
          <w:color w:val="282828"/>
          <w:spacing w:val="4"/>
          <w:sz w:val="20"/>
        </w:rPr>
        <w:t xml:space="preserve"> </w:t>
      </w:r>
      <w:r>
        <w:rPr>
          <w:color w:val="282828"/>
          <w:sz w:val="19"/>
        </w:rPr>
        <w:t>点</w:t>
      </w:r>
    </w:p>
    <w:p>
      <w:pPr>
        <w:tabs>
          <w:tab w:val="left" w:pos="2168"/>
          <w:tab w:val="left" w:pos="5816"/>
          <w:tab w:val="left" w:pos="7903"/>
        </w:tabs>
        <w:spacing w:before="0" w:line="475" w:lineRule="auto"/>
        <w:ind w:left="371" w:right="1589" w:hanging="210"/>
        <w:jc w:val="left"/>
        <w:rPr>
          <w:sz w:val="19"/>
        </w:rPr>
      </w:pPr>
      <w:r>
        <w:rPr>
          <w:color w:val="111111"/>
          <w:spacing w:val="5"/>
          <w:w w:val="85"/>
          <w:sz w:val="19"/>
        </w:rPr>
        <w:t>二</w:t>
      </w:r>
      <w:r>
        <w:rPr>
          <w:color w:val="111111"/>
          <w:w w:val="85"/>
          <w:sz w:val="19"/>
        </w:rPr>
        <w:t>、</w:t>
      </w:r>
      <w:r>
        <w:rPr>
          <w:color w:val="111111"/>
          <w:spacing w:val="-16"/>
          <w:w w:val="85"/>
          <w:sz w:val="19"/>
        </w:rPr>
        <w:t>选</w:t>
      </w:r>
      <w:r>
        <w:rPr>
          <w:color w:val="111111"/>
          <w:w w:val="85"/>
          <w:sz w:val="19"/>
        </w:rPr>
        <w:t>择</w:t>
      </w:r>
      <w:r>
        <w:rPr>
          <w:color w:val="111111"/>
          <w:spacing w:val="6"/>
          <w:w w:val="85"/>
          <w:sz w:val="19"/>
        </w:rPr>
        <w:t>题</w:t>
      </w:r>
      <w:r>
        <w:rPr>
          <w:color w:val="111111"/>
          <w:w w:val="85"/>
          <w:sz w:val="19"/>
        </w:rPr>
        <w:t>：（本题共</w:t>
      </w:r>
      <w:r>
        <w:rPr>
          <w:color w:val="111111"/>
          <w:w w:val="85"/>
          <w:sz w:val="19"/>
        </w:rPr>
        <w:tab/>
      </w:r>
      <w:r>
        <w:rPr>
          <w:rFonts w:ascii="Times New Roman" w:eastAsia="Times New Roman"/>
          <w:color w:val="111111"/>
          <w:w w:val="90"/>
          <w:sz w:val="21"/>
        </w:rPr>
        <w:t>8</w:t>
      </w:r>
      <w:r>
        <w:rPr>
          <w:rFonts w:ascii="Times New Roman" w:eastAsia="Times New Roman"/>
          <w:color w:val="111111"/>
          <w:spacing w:val="24"/>
          <w:w w:val="90"/>
          <w:sz w:val="21"/>
        </w:rPr>
        <w:t xml:space="preserve"> </w:t>
      </w:r>
      <w:r>
        <w:rPr>
          <w:color w:val="111111"/>
          <w:w w:val="90"/>
          <w:sz w:val="19"/>
        </w:rPr>
        <w:t>小题</w:t>
      </w:r>
      <w:r>
        <w:rPr>
          <w:color w:val="111111"/>
          <w:spacing w:val="56"/>
          <w:w w:val="90"/>
          <w:sz w:val="19"/>
        </w:rPr>
        <w:t xml:space="preserve"> </w:t>
      </w:r>
      <w:r>
        <w:rPr>
          <w:color w:val="111111"/>
          <w:sz w:val="19"/>
        </w:rPr>
        <w:t>，每</w:t>
      </w:r>
      <w:r>
        <w:rPr>
          <w:color w:val="111111"/>
          <w:spacing w:val="-33"/>
          <w:sz w:val="19"/>
        </w:rPr>
        <w:t xml:space="preserve"> </w:t>
      </w:r>
      <w:r>
        <w:rPr>
          <w:color w:val="111111"/>
          <w:sz w:val="19"/>
        </w:rPr>
        <w:t>小题</w:t>
      </w:r>
      <w:r>
        <w:rPr>
          <w:color w:val="111111"/>
          <w:spacing w:val="21"/>
          <w:sz w:val="19"/>
        </w:rPr>
        <w:t xml:space="preserve"> </w:t>
      </w:r>
      <w:r>
        <w:rPr>
          <w:rFonts w:ascii="Times New Roman" w:eastAsia="Times New Roman"/>
          <w:color w:val="111111"/>
          <w:sz w:val="21"/>
        </w:rPr>
        <w:t>6</w:t>
      </w:r>
      <w:r>
        <w:rPr>
          <w:rFonts w:ascii="Times New Roman" w:eastAsia="Times New Roman"/>
          <w:color w:val="111111"/>
          <w:spacing w:val="-20"/>
          <w:sz w:val="21"/>
        </w:rPr>
        <w:t xml:space="preserve"> </w:t>
      </w:r>
      <w:r>
        <w:rPr>
          <w:color w:val="111111"/>
          <w:spacing w:val="9"/>
          <w:sz w:val="19"/>
        </w:rPr>
        <w:t>分</w:t>
      </w:r>
      <w:r>
        <w:rPr>
          <w:color w:val="111111"/>
          <w:sz w:val="19"/>
        </w:rPr>
        <w:t>，共</w:t>
      </w:r>
      <w:r>
        <w:rPr>
          <w:color w:val="111111"/>
          <w:spacing w:val="5"/>
          <w:sz w:val="19"/>
        </w:rPr>
        <w:t xml:space="preserve"> </w:t>
      </w:r>
      <w:r>
        <w:rPr>
          <w:rFonts w:ascii="Times New Roman" w:eastAsia="Times New Roman"/>
          <w:color w:val="111111"/>
          <w:sz w:val="21"/>
        </w:rPr>
        <w:t>48</w:t>
      </w:r>
      <w:r>
        <w:rPr>
          <w:rFonts w:ascii="Times New Roman" w:eastAsia="Times New Roman"/>
          <w:color w:val="111111"/>
          <w:spacing w:val="-19"/>
          <w:sz w:val="21"/>
        </w:rPr>
        <w:t xml:space="preserve"> </w:t>
      </w:r>
      <w:r>
        <w:rPr>
          <w:color w:val="111111"/>
          <w:spacing w:val="25"/>
          <w:sz w:val="19"/>
        </w:rPr>
        <w:t>分</w:t>
      </w:r>
      <w:r>
        <w:rPr>
          <w:color w:val="111111"/>
          <w:sz w:val="19"/>
        </w:rPr>
        <w:t>。第</w:t>
      </w:r>
      <w:r>
        <w:rPr>
          <w:color w:val="111111"/>
          <w:spacing w:val="-54"/>
          <w:sz w:val="19"/>
        </w:rPr>
        <w:t xml:space="preserve"> </w:t>
      </w:r>
      <w:r>
        <w:rPr>
          <w:rFonts w:ascii="Times New Roman" w:eastAsia="Times New Roman"/>
          <w:color w:val="111111"/>
          <w:sz w:val="21"/>
        </w:rPr>
        <w:t>14</w:t>
      </w:r>
      <w:r>
        <w:rPr>
          <w:rFonts w:ascii="Times New Roman" w:eastAsia="Times New Roman"/>
          <w:color w:val="111111"/>
          <w:spacing w:val="-37"/>
          <w:sz w:val="21"/>
        </w:rPr>
        <w:t xml:space="preserve"> </w:t>
      </w:r>
      <w:r>
        <w:rPr>
          <w:rFonts w:ascii="Times New Roman" w:eastAsia="Times New Roman"/>
          <w:color w:val="3D3D3D"/>
          <w:sz w:val="21"/>
        </w:rPr>
        <w:t>~</w:t>
      </w:r>
      <w:r>
        <w:rPr>
          <w:rFonts w:ascii="Times New Roman" w:eastAsia="Times New Roman"/>
          <w:color w:val="3D3D3D"/>
          <w:spacing w:val="2"/>
          <w:sz w:val="21"/>
        </w:rPr>
        <w:t xml:space="preserve"> </w:t>
      </w:r>
      <w:r>
        <w:rPr>
          <w:rFonts w:ascii="Times New Roman" w:eastAsia="Times New Roman"/>
          <w:color w:val="111111"/>
          <w:sz w:val="21"/>
        </w:rPr>
        <w:t>18</w:t>
      </w:r>
      <w:r>
        <w:rPr>
          <w:rFonts w:ascii="Times New Roman" w:eastAsia="Times New Roman"/>
          <w:color w:val="111111"/>
          <w:spacing w:val="-12"/>
          <w:sz w:val="21"/>
        </w:rPr>
        <w:t xml:space="preserve"> </w:t>
      </w:r>
      <w:r>
        <w:rPr>
          <w:color w:val="111111"/>
          <w:spacing w:val="24"/>
          <w:sz w:val="19"/>
        </w:rPr>
        <w:t>题</w:t>
      </w:r>
      <w:r>
        <w:rPr>
          <w:color w:val="111111"/>
          <w:sz w:val="19"/>
        </w:rPr>
        <w:t>只</w:t>
      </w:r>
      <w:r>
        <w:rPr>
          <w:color w:val="111111"/>
          <w:spacing w:val="41"/>
          <w:sz w:val="19"/>
        </w:rPr>
        <w:t>有</w:t>
      </w:r>
      <w:r>
        <w:rPr>
          <w:color w:val="111111"/>
          <w:sz w:val="19"/>
        </w:rPr>
        <w:t>一</w:t>
      </w:r>
      <w:r>
        <w:rPr>
          <w:color w:val="111111"/>
          <w:spacing w:val="43"/>
          <w:sz w:val="19"/>
        </w:rPr>
        <w:t>项</w:t>
      </w:r>
      <w:r>
        <w:rPr>
          <w:color w:val="111111"/>
          <w:sz w:val="19"/>
        </w:rPr>
        <w:t>符合题</w:t>
      </w:r>
      <w:r>
        <w:rPr>
          <w:color w:val="111111"/>
          <w:spacing w:val="-51"/>
          <w:sz w:val="19"/>
        </w:rPr>
        <w:t xml:space="preserve"> </w:t>
      </w:r>
      <w:r>
        <w:rPr>
          <w:color w:val="111111"/>
          <w:sz w:val="19"/>
        </w:rPr>
        <w:t>目要求</w:t>
      </w:r>
      <w:r>
        <w:rPr>
          <w:color w:val="111111"/>
          <w:spacing w:val="-49"/>
          <w:sz w:val="19"/>
        </w:rPr>
        <w:t xml:space="preserve"> </w:t>
      </w:r>
      <w:r>
        <w:rPr>
          <w:color w:val="111111"/>
          <w:sz w:val="19"/>
        </w:rPr>
        <w:t>， 第</w:t>
      </w:r>
      <w:r>
        <w:rPr>
          <w:color w:val="111111"/>
          <w:spacing w:val="-34"/>
          <w:sz w:val="19"/>
        </w:rPr>
        <w:t xml:space="preserve"> </w:t>
      </w:r>
      <w:r>
        <w:rPr>
          <w:rFonts w:ascii="Times New Roman" w:eastAsia="Times New Roman"/>
          <w:color w:val="111111"/>
          <w:sz w:val="21"/>
        </w:rPr>
        <w:t>1</w:t>
      </w:r>
      <w:r>
        <w:rPr>
          <w:rFonts w:ascii="Times New Roman" w:eastAsia="Times New Roman"/>
          <w:color w:val="111111"/>
          <w:spacing w:val="-37"/>
          <w:sz w:val="21"/>
        </w:rPr>
        <w:t xml:space="preserve"> </w:t>
      </w:r>
      <w:r>
        <w:rPr>
          <w:rFonts w:ascii="Times New Roman" w:eastAsia="Times New Roman"/>
          <w:color w:val="111111"/>
          <w:spacing w:val="3"/>
          <w:sz w:val="21"/>
        </w:rPr>
        <w:t>9</w:t>
      </w:r>
      <w:r>
        <w:rPr>
          <w:rFonts w:ascii="Times New Roman" w:eastAsia="Times New Roman"/>
          <w:color w:val="3D3D3D"/>
          <w:spacing w:val="3"/>
          <w:sz w:val="21"/>
        </w:rPr>
        <w:t>~</w:t>
      </w:r>
      <w:r>
        <w:rPr>
          <w:rFonts w:ascii="Times New Roman" w:eastAsia="Times New Roman"/>
          <w:color w:val="3D3D3D"/>
          <w:spacing w:val="-7"/>
          <w:sz w:val="21"/>
        </w:rPr>
        <w:t xml:space="preserve"> </w:t>
      </w:r>
      <w:r>
        <w:rPr>
          <w:rFonts w:ascii="Times New Roman" w:eastAsia="Times New Roman"/>
          <w:color w:val="111111"/>
          <w:sz w:val="21"/>
        </w:rPr>
        <w:t>21</w:t>
      </w:r>
      <w:r>
        <w:rPr>
          <w:rFonts w:ascii="Times New Roman" w:eastAsia="Times New Roman"/>
          <w:color w:val="111111"/>
          <w:spacing w:val="-25"/>
          <w:sz w:val="21"/>
        </w:rPr>
        <w:t xml:space="preserve"> </w:t>
      </w:r>
      <w:r>
        <w:rPr>
          <w:color w:val="111111"/>
          <w:sz w:val="19"/>
        </w:rPr>
        <w:t>题有</w:t>
      </w:r>
      <w:r>
        <w:rPr>
          <w:color w:val="111111"/>
          <w:spacing w:val="-63"/>
          <w:sz w:val="19"/>
        </w:rPr>
        <w:t xml:space="preserve"> </w:t>
      </w:r>
      <w:r>
        <w:rPr>
          <w:color w:val="111111"/>
          <w:spacing w:val="28"/>
          <w:sz w:val="19"/>
        </w:rPr>
        <w:t>多项</w:t>
      </w:r>
      <w:r>
        <w:rPr>
          <w:color w:val="111111"/>
          <w:sz w:val="19"/>
        </w:rPr>
        <w:t>符合要求</w:t>
      </w:r>
      <w:r>
        <w:rPr>
          <w:color w:val="111111"/>
          <w:spacing w:val="-33"/>
          <w:sz w:val="19"/>
        </w:rPr>
        <w:t xml:space="preserve"> </w:t>
      </w:r>
      <w:r>
        <w:rPr>
          <w:color w:val="111111"/>
          <w:sz w:val="19"/>
        </w:rPr>
        <w:t>。全部选对得</w:t>
      </w:r>
      <w:r>
        <w:rPr>
          <w:color w:val="111111"/>
          <w:spacing w:val="-14"/>
          <w:sz w:val="19"/>
        </w:rPr>
        <w:t xml:space="preserve"> </w:t>
      </w:r>
      <w:r>
        <w:rPr>
          <w:rFonts w:ascii="Times New Roman" w:eastAsia="Times New Roman"/>
          <w:color w:val="111111"/>
          <w:sz w:val="21"/>
        </w:rPr>
        <w:t>6</w:t>
      </w:r>
      <w:r>
        <w:rPr>
          <w:rFonts w:ascii="Times New Roman" w:eastAsia="Times New Roman"/>
          <w:color w:val="111111"/>
          <w:spacing w:val="-29"/>
          <w:sz w:val="21"/>
        </w:rPr>
        <w:t xml:space="preserve"> </w:t>
      </w:r>
      <w:r>
        <w:rPr>
          <w:color w:val="111111"/>
          <w:spacing w:val="9"/>
          <w:sz w:val="19"/>
        </w:rPr>
        <w:t>分</w:t>
      </w:r>
      <w:r>
        <w:rPr>
          <w:color w:val="111111"/>
          <w:sz w:val="19"/>
        </w:rPr>
        <w:t>，选对但不全</w:t>
      </w:r>
      <w:r>
        <w:rPr>
          <w:color w:val="111111"/>
          <w:sz w:val="19"/>
        </w:rPr>
        <w:tab/>
      </w:r>
      <w:r>
        <w:rPr>
          <w:color w:val="111111"/>
          <w:w w:val="95"/>
          <w:sz w:val="19"/>
        </w:rPr>
        <w:t>的得</w:t>
      </w:r>
      <w:r>
        <w:rPr>
          <w:color w:val="111111"/>
          <w:spacing w:val="-19"/>
          <w:w w:val="95"/>
          <w:sz w:val="19"/>
        </w:rPr>
        <w:t xml:space="preserve"> </w:t>
      </w:r>
      <w:r>
        <w:rPr>
          <w:rFonts w:ascii="Times New Roman" w:eastAsia="Times New Roman"/>
          <w:color w:val="111111"/>
          <w:w w:val="95"/>
          <w:sz w:val="21"/>
        </w:rPr>
        <w:t>3</w:t>
      </w:r>
      <w:r>
        <w:rPr>
          <w:rFonts w:ascii="Times New Roman" w:eastAsia="Times New Roman"/>
          <w:color w:val="111111"/>
          <w:spacing w:val="-19"/>
          <w:w w:val="95"/>
          <w:sz w:val="21"/>
        </w:rPr>
        <w:t xml:space="preserve"> </w:t>
      </w:r>
      <w:r>
        <w:rPr>
          <w:color w:val="111111"/>
          <w:w w:val="95"/>
          <w:sz w:val="19"/>
        </w:rPr>
        <w:t>分</w:t>
      </w:r>
      <w:r>
        <w:rPr>
          <w:color w:val="111111"/>
          <w:spacing w:val="-63"/>
          <w:w w:val="95"/>
          <w:sz w:val="19"/>
        </w:rPr>
        <w:t xml:space="preserve"> </w:t>
      </w:r>
      <w:r>
        <w:rPr>
          <w:color w:val="111111"/>
          <w:w w:val="95"/>
          <w:sz w:val="19"/>
        </w:rPr>
        <w:t>，</w:t>
      </w:r>
      <w:r>
        <w:rPr>
          <w:color w:val="111111"/>
          <w:spacing w:val="30"/>
          <w:w w:val="95"/>
          <w:sz w:val="19"/>
        </w:rPr>
        <w:t>有</w:t>
      </w:r>
      <w:r>
        <w:rPr>
          <w:color w:val="111111"/>
          <w:w w:val="95"/>
          <w:sz w:val="19"/>
        </w:rPr>
        <w:t>选错的得</w:t>
      </w:r>
      <w:r>
        <w:rPr>
          <w:color w:val="111111"/>
          <w:w w:val="95"/>
          <w:sz w:val="19"/>
        </w:rPr>
        <w:tab/>
      </w:r>
      <w:r>
        <w:rPr>
          <w:rFonts w:ascii="Times New Roman" w:eastAsia="Times New Roman"/>
          <w:color w:val="111111"/>
          <w:sz w:val="21"/>
        </w:rPr>
        <w:t>0</w:t>
      </w:r>
      <w:r>
        <w:rPr>
          <w:rFonts w:ascii="Times New Roman" w:eastAsia="Times New Roman"/>
          <w:color w:val="111111"/>
          <w:spacing w:val="16"/>
          <w:sz w:val="21"/>
        </w:rPr>
        <w:t xml:space="preserve"> </w:t>
      </w:r>
      <w:r>
        <w:rPr>
          <w:color w:val="111111"/>
          <w:spacing w:val="15"/>
          <w:sz w:val="19"/>
        </w:rPr>
        <w:t>分</w:t>
      </w:r>
      <w:r>
        <w:rPr>
          <w:color w:val="111111"/>
          <w:sz w:val="19"/>
        </w:rPr>
        <w:t>。</w:t>
      </w:r>
      <w:r>
        <w:rPr>
          <w:color w:val="111111"/>
          <w:spacing w:val="-16"/>
          <w:sz w:val="19"/>
        </w:rPr>
        <w:t>）</w:t>
      </w:r>
    </w:p>
    <w:p>
      <w:pPr>
        <w:pStyle w:val="11"/>
        <w:numPr>
          <w:ilvl w:val="0"/>
          <w:numId w:val="5"/>
        </w:numPr>
        <w:tabs>
          <w:tab w:val="left" w:pos="486"/>
        </w:tabs>
        <w:spacing w:before="10" w:after="0" w:line="487" w:lineRule="auto"/>
        <w:ind w:left="376" w:right="1677" w:hanging="208"/>
        <w:jc w:val="left"/>
        <w:rPr>
          <w:rFonts w:ascii="Times New Roman" w:hAnsi="Times New Roman" w:eastAsia="Times New Roman"/>
          <w:color w:val="111111"/>
          <w:sz w:val="20"/>
        </w:rPr>
      </w:pPr>
      <w:r>
        <w:rPr>
          <w:rFonts w:ascii="Times New Roman" w:hAnsi="Times New Roman" w:eastAsia="Times New Roman"/>
          <w:color w:val="111111"/>
          <w:w w:val="105"/>
          <w:sz w:val="20"/>
        </w:rPr>
        <w:t xml:space="preserve">1916 </w:t>
      </w:r>
      <w:r>
        <w:rPr>
          <w:color w:val="111111"/>
          <w:spacing w:val="3"/>
          <w:w w:val="105"/>
          <w:sz w:val="19"/>
        </w:rPr>
        <w:t>年</w:t>
      </w:r>
      <w:r>
        <w:rPr>
          <w:color w:val="111111"/>
          <w:spacing w:val="-11"/>
          <w:w w:val="85"/>
          <w:sz w:val="19"/>
        </w:rPr>
        <w:t xml:space="preserve">， </w:t>
      </w:r>
      <w:r>
        <w:rPr>
          <w:color w:val="3D3D3D"/>
          <w:spacing w:val="5"/>
          <w:w w:val="105"/>
          <w:sz w:val="19"/>
        </w:rPr>
        <w:t>爱因</w:t>
      </w:r>
      <w:r>
        <w:rPr>
          <w:color w:val="111111"/>
          <w:spacing w:val="4"/>
          <w:w w:val="105"/>
          <w:sz w:val="19"/>
        </w:rPr>
        <w:t>斯坦基千</w:t>
      </w:r>
      <w:r>
        <w:rPr>
          <w:color w:val="3D3D3D"/>
          <w:spacing w:val="2"/>
          <w:w w:val="105"/>
          <w:sz w:val="19"/>
        </w:rPr>
        <w:t>广义相对</w:t>
      </w:r>
      <w:r>
        <w:rPr>
          <w:color w:val="111111"/>
          <w:spacing w:val="-2"/>
          <w:w w:val="105"/>
          <w:sz w:val="19"/>
        </w:rPr>
        <w:t>论预</w:t>
      </w:r>
      <w:r>
        <w:rPr>
          <w:color w:val="3D3D3D"/>
          <w:spacing w:val="4"/>
          <w:w w:val="105"/>
          <w:sz w:val="19"/>
        </w:rPr>
        <w:t>言</w:t>
      </w:r>
      <w:r>
        <w:rPr>
          <w:color w:val="111111"/>
          <w:spacing w:val="4"/>
          <w:w w:val="105"/>
          <w:sz w:val="19"/>
        </w:rPr>
        <w:t>了</w:t>
      </w:r>
      <w:r>
        <w:rPr>
          <w:color w:val="4D4D4D"/>
          <w:spacing w:val="7"/>
          <w:w w:val="105"/>
          <w:sz w:val="19"/>
        </w:rPr>
        <w:t>宇</w:t>
      </w:r>
      <w:r>
        <w:rPr>
          <w:color w:val="282828"/>
          <w:spacing w:val="3"/>
          <w:w w:val="105"/>
          <w:sz w:val="19"/>
        </w:rPr>
        <w:t>宙中存在引力波</w:t>
      </w:r>
      <w:r>
        <w:rPr>
          <w:color w:val="282828"/>
          <w:spacing w:val="-16"/>
          <w:w w:val="85"/>
          <w:sz w:val="19"/>
        </w:rPr>
        <w:t xml:space="preserve">， </w:t>
      </w:r>
      <w:r>
        <w:rPr>
          <w:color w:val="282828"/>
          <w:w w:val="105"/>
          <w:sz w:val="19"/>
        </w:rPr>
        <w:t>他根据麦克斯韦的观点“电</w:t>
      </w:r>
      <w:r>
        <w:rPr>
          <w:color w:val="111111"/>
          <w:spacing w:val="2"/>
          <w:w w:val="105"/>
          <w:sz w:val="19"/>
        </w:rPr>
        <w:t>荷周围有电场</w:t>
      </w:r>
      <w:r>
        <w:rPr>
          <w:color w:val="111111"/>
          <w:spacing w:val="-12"/>
          <w:w w:val="85"/>
          <w:sz w:val="19"/>
        </w:rPr>
        <w:t xml:space="preserve">， </w:t>
      </w:r>
      <w:r>
        <w:rPr>
          <w:color w:val="3D3D3D"/>
          <w:spacing w:val="21"/>
          <w:w w:val="85"/>
          <w:sz w:val="19"/>
        </w:rPr>
        <w:t xml:space="preserve">当电 </w:t>
      </w:r>
      <w:r>
        <w:rPr>
          <w:color w:val="111111"/>
          <w:spacing w:val="23"/>
          <w:w w:val="85"/>
          <w:sz w:val="19"/>
        </w:rPr>
        <w:t xml:space="preserve">荷加 </w:t>
      </w:r>
      <w:r>
        <w:rPr>
          <w:color w:val="111111"/>
          <w:spacing w:val="1"/>
          <w:w w:val="105"/>
          <w:sz w:val="19"/>
        </w:rPr>
        <w:t>速运动时</w:t>
      </w:r>
      <w:r>
        <w:rPr>
          <w:color w:val="111111"/>
          <w:spacing w:val="-13"/>
          <w:w w:val="85"/>
          <w:sz w:val="19"/>
        </w:rPr>
        <w:t xml:space="preserve">， </w:t>
      </w:r>
      <w:r>
        <w:rPr>
          <w:color w:val="111111"/>
          <w:spacing w:val="-1"/>
          <w:w w:val="105"/>
          <w:sz w:val="19"/>
        </w:rPr>
        <w:t>会产生电磁波</w:t>
      </w:r>
      <w:r>
        <w:rPr>
          <w:color w:val="111111"/>
          <w:spacing w:val="2"/>
          <w:w w:val="85"/>
          <w:sz w:val="19"/>
        </w:rPr>
        <w:t xml:space="preserve">”， </w:t>
      </w:r>
      <w:r>
        <w:rPr>
          <w:color w:val="111111"/>
          <w:spacing w:val="-27"/>
          <w:w w:val="105"/>
          <w:sz w:val="19"/>
        </w:rPr>
        <w:t>提出了“</w:t>
      </w:r>
      <w:r>
        <w:rPr>
          <w:color w:val="3D3D3D"/>
          <w:w w:val="105"/>
          <w:sz w:val="19"/>
        </w:rPr>
        <w:t>当</w:t>
      </w:r>
      <w:r>
        <w:rPr>
          <w:color w:val="111111"/>
          <w:w w:val="105"/>
          <w:sz w:val="19"/>
        </w:rPr>
        <w:t>物体加速运动时</w:t>
      </w:r>
      <w:r>
        <w:rPr>
          <w:color w:val="111111"/>
          <w:spacing w:val="-13"/>
          <w:w w:val="85"/>
          <w:sz w:val="19"/>
        </w:rPr>
        <w:t xml:space="preserve">， </w:t>
      </w:r>
      <w:r>
        <w:rPr>
          <w:color w:val="111111"/>
          <w:w w:val="105"/>
          <w:sz w:val="19"/>
        </w:rPr>
        <w:t>会辐射</w:t>
      </w:r>
      <w:r>
        <w:rPr>
          <w:color w:val="282828"/>
          <w:w w:val="105"/>
          <w:sz w:val="19"/>
        </w:rPr>
        <w:t>出引力波＂的观点，这个研究过程采用了类比法。以下关千所用物理学的研究方法叙述不   正确的是</w:t>
      </w:r>
    </w:p>
    <w:p>
      <w:pPr>
        <w:pStyle w:val="11"/>
        <w:numPr>
          <w:ilvl w:val="1"/>
          <w:numId w:val="5"/>
        </w:numPr>
        <w:tabs>
          <w:tab w:val="left" w:pos="741"/>
        </w:tabs>
        <w:spacing w:before="0" w:after="0" w:line="242" w:lineRule="exact"/>
        <w:ind w:left="740" w:right="0" w:hanging="363"/>
        <w:jc w:val="left"/>
        <w:rPr>
          <w:rFonts w:ascii="Times New Roman" w:eastAsia="Times New Roman"/>
          <w:color w:val="111111"/>
          <w:sz w:val="21"/>
        </w:rPr>
      </w:pPr>
      <w:r>
        <w:rPr>
          <w:color w:val="3D3D3D"/>
          <w:spacing w:val="3"/>
          <w:w w:val="110"/>
          <w:sz w:val="19"/>
        </w:rPr>
        <w:t>合力</w:t>
      </w:r>
      <w:r>
        <w:rPr>
          <w:color w:val="111111"/>
          <w:w w:val="110"/>
          <w:sz w:val="19"/>
        </w:rPr>
        <w:t>、分力概念的建立体现了</w:t>
      </w:r>
      <w:r>
        <w:rPr>
          <w:color w:val="3D3D3D"/>
          <w:w w:val="110"/>
          <w:sz w:val="19"/>
        </w:rPr>
        <w:t>等效替</w:t>
      </w:r>
      <w:r>
        <w:rPr>
          <w:color w:val="111111"/>
          <w:w w:val="110"/>
          <w:sz w:val="19"/>
        </w:rPr>
        <w:t>代的思想</w:t>
      </w:r>
    </w:p>
    <w:p>
      <w:pPr>
        <w:pStyle w:val="7"/>
        <w:spacing w:before="3"/>
        <w:rPr>
          <w:sz w:val="19"/>
        </w:rPr>
      </w:pPr>
    </w:p>
    <w:p>
      <w:pPr>
        <w:pStyle w:val="11"/>
        <w:numPr>
          <w:ilvl w:val="1"/>
          <w:numId w:val="5"/>
        </w:numPr>
        <w:tabs>
          <w:tab w:val="left" w:pos="728"/>
        </w:tabs>
        <w:spacing w:before="0" w:after="0" w:line="240" w:lineRule="auto"/>
        <w:ind w:left="727" w:right="0" w:hanging="352"/>
        <w:jc w:val="left"/>
        <w:rPr>
          <w:rFonts w:ascii="Times New Roman" w:eastAsia="Times New Roman"/>
          <w:color w:val="111111"/>
          <w:sz w:val="20"/>
        </w:rPr>
      </w:pPr>
      <w:r>
        <w:rPr>
          <w:color w:val="282828"/>
          <w:spacing w:val="3"/>
          <w:w w:val="105"/>
          <w:sz w:val="19"/>
        </w:rPr>
        <w:t>牛顿第</w:t>
      </w:r>
      <w:r>
        <w:rPr>
          <w:color w:val="646464"/>
          <w:w w:val="105"/>
          <w:sz w:val="19"/>
        </w:rPr>
        <w:t>一</w:t>
      </w:r>
      <w:r>
        <w:rPr>
          <w:color w:val="3D3D3D"/>
          <w:spacing w:val="1"/>
          <w:w w:val="105"/>
          <w:sz w:val="19"/>
        </w:rPr>
        <w:t>定律是利用逻辑</w:t>
      </w:r>
      <w:r>
        <w:rPr>
          <w:color w:val="111111"/>
          <w:spacing w:val="7"/>
          <w:w w:val="105"/>
          <w:sz w:val="19"/>
        </w:rPr>
        <w:t>思维对</w:t>
      </w:r>
      <w:r>
        <w:rPr>
          <w:color w:val="3D3D3D"/>
          <w:spacing w:val="3"/>
          <w:w w:val="105"/>
          <w:sz w:val="19"/>
        </w:rPr>
        <w:t>事实进行分</w:t>
      </w:r>
      <w:r>
        <w:rPr>
          <w:color w:val="111111"/>
          <w:spacing w:val="5"/>
          <w:w w:val="105"/>
          <w:sz w:val="19"/>
        </w:rPr>
        <w:t>析的</w:t>
      </w:r>
      <w:r>
        <w:rPr>
          <w:color w:val="3D3D3D"/>
          <w:spacing w:val="3"/>
          <w:w w:val="105"/>
          <w:sz w:val="19"/>
        </w:rPr>
        <w:t>结</w:t>
      </w:r>
      <w:r>
        <w:rPr>
          <w:color w:val="111111"/>
          <w:spacing w:val="4"/>
          <w:w w:val="105"/>
          <w:sz w:val="19"/>
        </w:rPr>
        <w:t>果</w:t>
      </w:r>
      <w:r>
        <w:rPr>
          <w:color w:val="111111"/>
          <w:spacing w:val="16"/>
          <w:sz w:val="19"/>
        </w:rPr>
        <w:t xml:space="preserve">，能 </w:t>
      </w:r>
      <w:r>
        <w:rPr>
          <w:color w:val="111111"/>
          <w:w w:val="105"/>
          <w:sz w:val="19"/>
        </w:rPr>
        <w:t>用</w:t>
      </w:r>
      <w:r>
        <w:rPr>
          <w:color w:val="3D3D3D"/>
          <w:w w:val="105"/>
          <w:sz w:val="19"/>
        </w:rPr>
        <w:t>实验直接验证</w:t>
      </w:r>
    </w:p>
    <w:p>
      <w:pPr>
        <w:pStyle w:val="7"/>
        <w:spacing w:before="8"/>
        <w:rPr>
          <w:sz w:val="19"/>
        </w:rPr>
      </w:pPr>
    </w:p>
    <w:p>
      <w:pPr>
        <w:pStyle w:val="11"/>
        <w:numPr>
          <w:ilvl w:val="1"/>
          <w:numId w:val="5"/>
        </w:numPr>
        <w:tabs>
          <w:tab w:val="left" w:pos="728"/>
        </w:tabs>
        <w:spacing w:before="1" w:after="0" w:line="240" w:lineRule="auto"/>
        <w:ind w:left="727" w:right="0" w:hanging="351"/>
        <w:jc w:val="left"/>
        <w:rPr>
          <w:rFonts w:ascii="Times New Roman" w:eastAsia="Times New Roman"/>
          <w:color w:val="111111"/>
          <w:sz w:val="20"/>
        </w:rPr>
      </w:pPr>
      <w:r>
        <w:rPr>
          <w:color w:val="282828"/>
          <w:w w:val="110"/>
          <w:sz w:val="19"/>
        </w:rPr>
        <w:t>在不需要考虑物体本身的大小和形状时，用质点来代替物体的方法叫理想模型法</w:t>
      </w:r>
    </w:p>
    <w:p>
      <w:pPr>
        <w:pStyle w:val="7"/>
        <w:spacing w:before="7"/>
        <w:rPr>
          <w:sz w:val="19"/>
        </w:rPr>
      </w:pPr>
    </w:p>
    <w:p>
      <w:pPr>
        <w:pStyle w:val="11"/>
        <w:numPr>
          <w:ilvl w:val="1"/>
          <w:numId w:val="5"/>
        </w:numPr>
        <w:tabs>
          <w:tab w:val="left" w:pos="742"/>
        </w:tabs>
        <w:spacing w:before="1" w:after="0" w:line="240" w:lineRule="auto"/>
        <w:ind w:left="741" w:right="0" w:hanging="366"/>
        <w:jc w:val="left"/>
        <w:rPr>
          <w:rFonts w:ascii="Times New Roman" w:eastAsia="Times New Roman"/>
          <w:color w:val="111111"/>
          <w:sz w:val="20"/>
        </w:rPr>
      </w:pPr>
      <w:r>
        <w:rPr>
          <w:color w:val="111111"/>
          <w:spacing w:val="5"/>
          <w:w w:val="105"/>
          <w:sz w:val="19"/>
        </w:rPr>
        <w:t>研究变速运动时</w:t>
      </w:r>
      <w:r>
        <w:rPr>
          <w:color w:val="111111"/>
          <w:spacing w:val="25"/>
          <w:w w:val="95"/>
          <w:sz w:val="19"/>
        </w:rPr>
        <w:t xml:space="preserve">， </w:t>
      </w:r>
      <w:r>
        <w:rPr>
          <w:color w:val="111111"/>
          <w:spacing w:val="1"/>
          <w:w w:val="105"/>
          <w:sz w:val="19"/>
        </w:rPr>
        <w:t>把变速运动</w:t>
      </w:r>
      <w:r>
        <w:rPr>
          <w:color w:val="3D3D3D"/>
          <w:spacing w:val="4"/>
          <w:w w:val="105"/>
          <w:sz w:val="19"/>
        </w:rPr>
        <w:t>看成很多</w:t>
      </w:r>
      <w:r>
        <w:rPr>
          <w:color w:val="111111"/>
          <w:w w:val="105"/>
          <w:sz w:val="19"/>
        </w:rPr>
        <w:t>小段匀速</w:t>
      </w:r>
      <w:r>
        <w:rPr>
          <w:color w:val="3D3D3D"/>
          <w:spacing w:val="2"/>
          <w:w w:val="105"/>
          <w:sz w:val="19"/>
        </w:rPr>
        <w:t>直线运动</w:t>
      </w:r>
      <w:r>
        <w:rPr>
          <w:color w:val="111111"/>
          <w:spacing w:val="7"/>
          <w:w w:val="105"/>
          <w:sz w:val="19"/>
        </w:rPr>
        <w:t>的</w:t>
      </w:r>
      <w:r>
        <w:rPr>
          <w:color w:val="3D3D3D"/>
          <w:w w:val="105"/>
          <w:sz w:val="19"/>
        </w:rPr>
        <w:t>累</w:t>
      </w:r>
      <w:r>
        <w:rPr>
          <w:color w:val="111111"/>
          <w:spacing w:val="6"/>
          <w:w w:val="105"/>
          <w:sz w:val="19"/>
        </w:rPr>
        <w:t>加</w:t>
      </w:r>
      <w:r>
        <w:rPr>
          <w:color w:val="111111"/>
          <w:spacing w:val="38"/>
          <w:w w:val="95"/>
          <w:sz w:val="19"/>
        </w:rPr>
        <w:t xml:space="preserve">， </w:t>
      </w:r>
      <w:r>
        <w:rPr>
          <w:color w:val="111111"/>
          <w:w w:val="105"/>
          <w:sz w:val="19"/>
        </w:rPr>
        <w:t>采用了微元法</w:t>
      </w:r>
    </w:p>
    <w:p>
      <w:pPr>
        <w:spacing w:after="0" w:line="240" w:lineRule="auto"/>
        <w:jc w:val="left"/>
        <w:rPr>
          <w:rFonts w:ascii="Times New Roman" w:eastAsia="Times New Roman"/>
          <w:sz w:val="20"/>
        </w:rPr>
        <w:sectPr>
          <w:pgSz w:w="11910" w:h="16840"/>
          <w:pgMar w:top="1480" w:right="0" w:bottom="1180" w:left="1640" w:header="0" w:footer="975" w:gutter="0"/>
        </w:sectPr>
      </w:pPr>
    </w:p>
    <w:p>
      <w:pPr>
        <w:pStyle w:val="11"/>
        <w:numPr>
          <w:ilvl w:val="0"/>
          <w:numId w:val="5"/>
        </w:numPr>
        <w:tabs>
          <w:tab w:val="left" w:pos="537"/>
        </w:tabs>
        <w:spacing w:before="66" w:after="0" w:line="422" w:lineRule="auto"/>
        <w:ind w:left="476" w:right="1775" w:hanging="313"/>
        <w:jc w:val="both"/>
        <w:rPr>
          <w:rFonts w:ascii="Times New Roman" w:eastAsia="Times New Roman"/>
          <w:color w:val="161616"/>
          <w:sz w:val="20"/>
        </w:rPr>
      </w:pPr>
      <w:r>
        <w:pict>
          <v:shape id="_x0000_s1039" o:spid="_x0000_s1039" o:spt="202" type="#_x0000_t202" style="position:absolute;left:0pt;margin-left:432.85pt;margin-top:70.55pt;height:7.05pt;width:4.55pt;mso-position-horizontal-relative:page;z-index:2048;mso-width-relative:page;mso-height-relative:page;" filled="f" stroked="f" coordsize="21600,21600">
            <v:path/>
            <v:fill on="f" focussize="0,0"/>
            <v:stroke on="f" joinstyle="miter"/>
            <v:imagedata o:title=""/>
            <o:lock v:ext="edit"/>
            <v:textbox inset="0mm,0mm,0mm,0mm" style="layout-flow:vertical-ideographic;">
              <w:txbxContent>
                <w:p>
                  <w:pPr>
                    <w:spacing w:before="0" w:line="132" w:lineRule="auto"/>
                    <w:ind w:left="20" w:right="0" w:firstLine="0"/>
                    <w:jc w:val="left"/>
                    <w:rPr>
                      <w:sz w:val="10"/>
                    </w:rPr>
                  </w:pPr>
                  <w:r>
                    <w:rPr>
                      <w:color w:val="363636"/>
                      <w:w w:val="99"/>
                      <w:sz w:val="10"/>
                    </w:rPr>
                    <w:t>B</w:t>
                  </w:r>
                </w:p>
              </w:txbxContent>
            </v:textbox>
          </v:shape>
        </w:pict>
      </w:r>
      <w:r>
        <w:tab/>
      </w:r>
      <w:r>
        <w:rPr>
          <w:color w:val="161616"/>
          <w:spacing w:val="-1"/>
          <w:w w:val="105"/>
          <w:sz w:val="20"/>
        </w:rPr>
        <w:t>如</w:t>
      </w:r>
      <w:r>
        <w:rPr>
          <w:color w:val="363636"/>
          <w:spacing w:val="-1"/>
          <w:w w:val="106"/>
          <w:sz w:val="20"/>
        </w:rPr>
        <w:t>图</w:t>
      </w:r>
      <w:r>
        <w:rPr>
          <w:color w:val="161616"/>
          <w:spacing w:val="-18"/>
          <w:w w:val="104"/>
          <w:sz w:val="20"/>
        </w:rPr>
        <w:t>所示为一款＂</w:t>
      </w:r>
      <w:r>
        <w:rPr>
          <w:color w:val="363636"/>
          <w:spacing w:val="5"/>
          <w:w w:val="103"/>
          <w:sz w:val="20"/>
        </w:rPr>
        <w:t>乒乓</w:t>
      </w:r>
      <w:r>
        <w:rPr>
          <w:color w:val="161616"/>
          <w:w w:val="103"/>
          <w:sz w:val="20"/>
        </w:rPr>
        <w:t>球训练神器</w:t>
      </w:r>
      <w:r>
        <w:rPr>
          <w:color w:val="161616"/>
          <w:spacing w:val="-63"/>
          <w:sz w:val="20"/>
        </w:rPr>
        <w:t xml:space="preserve"> </w:t>
      </w:r>
      <w:r>
        <w:rPr>
          <w:color w:val="161616"/>
          <w:spacing w:val="-131"/>
          <w:w w:val="104"/>
          <w:sz w:val="20"/>
        </w:rPr>
        <w:t>＇</w:t>
      </w:r>
      <w:r>
        <w:rPr>
          <w:color w:val="161616"/>
          <w:w w:val="60"/>
          <w:sz w:val="20"/>
        </w:rPr>
        <w:t>，</w:t>
      </w:r>
      <w:r>
        <w:rPr>
          <w:color w:val="161616"/>
          <w:spacing w:val="-23"/>
          <w:sz w:val="20"/>
        </w:rPr>
        <w:t xml:space="preserve"> </w:t>
      </w:r>
      <w:r>
        <w:rPr>
          <w:color w:val="161616"/>
          <w:spacing w:val="5"/>
          <w:w w:val="103"/>
          <w:sz w:val="20"/>
        </w:rPr>
        <w:t>其构</w:t>
      </w:r>
      <w:r>
        <w:rPr>
          <w:color w:val="363636"/>
          <w:spacing w:val="5"/>
          <w:w w:val="102"/>
          <w:sz w:val="20"/>
        </w:rPr>
        <w:t>造简单且不受空间</w:t>
      </w:r>
      <w:r>
        <w:rPr>
          <w:color w:val="161616"/>
          <w:spacing w:val="-1"/>
          <w:w w:val="106"/>
          <w:sz w:val="20"/>
        </w:rPr>
        <w:t>的限制</w:t>
      </w:r>
      <w:r>
        <w:rPr>
          <w:color w:val="161616"/>
          <w:w w:val="60"/>
          <w:sz w:val="20"/>
        </w:rPr>
        <w:t>，</w:t>
      </w:r>
      <w:r>
        <w:rPr>
          <w:color w:val="161616"/>
          <w:spacing w:val="-25"/>
          <w:sz w:val="20"/>
        </w:rPr>
        <w:t xml:space="preserve"> </w:t>
      </w:r>
      <w:r>
        <w:rPr>
          <w:color w:val="363636"/>
          <w:spacing w:val="3"/>
          <w:w w:val="104"/>
          <w:sz w:val="20"/>
        </w:rPr>
        <w:t>非常适用</w:t>
      </w:r>
      <w:r>
        <w:rPr>
          <w:color w:val="161616"/>
          <w:spacing w:val="4"/>
          <w:w w:val="100"/>
          <w:sz w:val="20"/>
        </w:rPr>
        <w:t>千</w:t>
      </w:r>
      <w:r>
        <w:rPr>
          <w:color w:val="363636"/>
          <w:w w:val="105"/>
          <w:sz w:val="20"/>
        </w:rPr>
        <w:t>居家锻</w:t>
      </w:r>
      <w:r>
        <w:rPr>
          <w:color w:val="262626"/>
          <w:sz w:val="20"/>
        </w:rPr>
        <w:t>炼</w:t>
      </w:r>
      <w:r>
        <w:rPr>
          <w:color w:val="4B4B4B"/>
          <w:spacing w:val="-2"/>
          <w:sz w:val="20"/>
        </w:rPr>
        <w:t>。整</w:t>
      </w:r>
      <w:r>
        <w:rPr>
          <w:color w:val="161616"/>
          <w:spacing w:val="4"/>
          <w:sz w:val="20"/>
        </w:rPr>
        <w:t>个系统由</w:t>
      </w:r>
      <w:r>
        <w:rPr>
          <w:color w:val="363636"/>
          <w:spacing w:val="3"/>
          <w:sz w:val="20"/>
        </w:rPr>
        <w:t>金属底座</w:t>
      </w:r>
      <w:r>
        <w:rPr>
          <w:color w:val="161616"/>
          <w:sz w:val="20"/>
        </w:rPr>
        <w:t>、</w:t>
      </w:r>
      <w:r>
        <w:rPr>
          <w:color w:val="363636"/>
          <w:sz w:val="20"/>
        </w:rPr>
        <w:t>支撑杆</w:t>
      </w:r>
      <w:r>
        <w:rPr>
          <w:color w:val="161616"/>
          <w:spacing w:val="-4"/>
          <w:sz w:val="20"/>
        </w:rPr>
        <w:t>、高弹性软杆以</w:t>
      </w:r>
      <w:r>
        <w:rPr>
          <w:color w:val="363636"/>
          <w:spacing w:val="4"/>
          <w:sz w:val="20"/>
        </w:rPr>
        <w:t>及固定在软杆一端</w:t>
      </w:r>
      <w:r>
        <w:rPr>
          <w:color w:val="161616"/>
          <w:spacing w:val="-4"/>
          <w:sz w:val="20"/>
        </w:rPr>
        <w:t>的</w:t>
      </w:r>
      <w:r>
        <w:rPr>
          <w:color w:val="363636"/>
          <w:sz w:val="20"/>
        </w:rPr>
        <w:t>乒乓</w:t>
      </w:r>
      <w:r>
        <w:rPr>
          <w:color w:val="161616"/>
          <w:spacing w:val="3"/>
          <w:sz w:val="20"/>
        </w:rPr>
        <w:t>球构成</w:t>
      </w:r>
      <w:r>
        <w:rPr>
          <w:color w:val="4B4B4B"/>
          <w:spacing w:val="4"/>
          <w:sz w:val="20"/>
        </w:rPr>
        <w:t>。</w:t>
      </w:r>
      <w:r>
        <w:rPr>
          <w:color w:val="262626"/>
          <w:sz w:val="20"/>
        </w:rPr>
        <w:t>在  某</w:t>
      </w:r>
      <w:r>
        <w:rPr>
          <w:color w:val="696969"/>
          <w:spacing w:val="7"/>
          <w:sz w:val="20"/>
        </w:rPr>
        <w:t>一</w:t>
      </w:r>
      <w:r>
        <w:rPr>
          <w:color w:val="262626"/>
          <w:spacing w:val="4"/>
          <w:sz w:val="20"/>
        </w:rPr>
        <w:t>次击球后</w:t>
      </w:r>
      <w:r>
        <w:rPr>
          <w:color w:val="262626"/>
          <w:spacing w:val="-8"/>
          <w:w w:val="90"/>
          <w:sz w:val="20"/>
        </w:rPr>
        <w:t xml:space="preserve">， </w:t>
      </w:r>
      <w:r>
        <w:rPr>
          <w:color w:val="262626"/>
          <w:sz w:val="20"/>
        </w:rPr>
        <w:t xml:space="preserve">乒乓球从 </w:t>
      </w:r>
      <w:r>
        <w:rPr>
          <w:rFonts w:ascii="Arial" w:eastAsia="Arial"/>
          <w:color w:val="262626"/>
          <w:sz w:val="19"/>
        </w:rPr>
        <w:t>A</w:t>
      </w:r>
      <w:r>
        <w:rPr>
          <w:rFonts w:ascii="Arial" w:eastAsia="Arial"/>
          <w:color w:val="262626"/>
          <w:spacing w:val="13"/>
          <w:sz w:val="19"/>
        </w:rPr>
        <w:t xml:space="preserve"> </w:t>
      </w:r>
      <w:r>
        <w:rPr>
          <w:color w:val="262626"/>
          <w:sz w:val="20"/>
        </w:rPr>
        <w:t>点以某</w:t>
      </w:r>
      <w:r>
        <w:rPr>
          <w:color w:val="696969"/>
          <w:spacing w:val="4"/>
          <w:sz w:val="20"/>
        </w:rPr>
        <w:t>一</w:t>
      </w:r>
      <w:r>
        <w:rPr>
          <w:color w:val="161616"/>
          <w:spacing w:val="2"/>
          <w:sz w:val="20"/>
        </w:rPr>
        <w:t>初速</w:t>
      </w:r>
      <w:r>
        <w:rPr>
          <w:color w:val="363636"/>
          <w:spacing w:val="-4"/>
          <w:sz w:val="20"/>
        </w:rPr>
        <w:t>度开始运动</w:t>
      </w:r>
      <w:r>
        <w:rPr>
          <w:color w:val="161616"/>
          <w:spacing w:val="-5"/>
          <w:w w:val="90"/>
          <w:sz w:val="20"/>
        </w:rPr>
        <w:t xml:space="preserve">， </w:t>
      </w:r>
      <w:r>
        <w:rPr>
          <w:color w:val="161616"/>
          <w:spacing w:val="4"/>
          <w:sz w:val="20"/>
        </w:rPr>
        <w:t>经过</w:t>
      </w:r>
      <w:r>
        <w:rPr>
          <w:color w:val="363636"/>
          <w:spacing w:val="12"/>
          <w:sz w:val="20"/>
        </w:rPr>
        <w:t>最高点</w:t>
      </w:r>
      <w:r>
        <w:rPr>
          <w:rFonts w:ascii="Arial" w:eastAsia="Arial"/>
          <w:color w:val="161616"/>
          <w:sz w:val="19"/>
        </w:rPr>
        <w:t>B</w:t>
      </w:r>
      <w:r>
        <w:rPr>
          <w:rFonts w:ascii="Arial" w:eastAsia="Arial"/>
          <w:color w:val="161616"/>
          <w:spacing w:val="5"/>
          <w:sz w:val="19"/>
        </w:rPr>
        <w:t xml:space="preserve"> </w:t>
      </w:r>
      <w:r>
        <w:rPr>
          <w:color w:val="161616"/>
          <w:sz w:val="20"/>
        </w:rPr>
        <w:t>之</w:t>
      </w:r>
      <w:r>
        <w:rPr>
          <w:color w:val="363636"/>
          <w:sz w:val="20"/>
        </w:rPr>
        <w:t>后</w:t>
      </w:r>
      <w:r>
        <w:rPr>
          <w:color w:val="161616"/>
          <w:sz w:val="20"/>
        </w:rPr>
        <w:t>向</w:t>
      </w:r>
      <w:r>
        <w:rPr>
          <w:color w:val="363636"/>
          <w:sz w:val="20"/>
        </w:rPr>
        <w:t>右运动到最</w:t>
      </w:r>
    </w:p>
    <w:p>
      <w:pPr>
        <w:spacing w:after="0" w:line="422" w:lineRule="auto"/>
        <w:jc w:val="both"/>
        <w:rPr>
          <w:rFonts w:ascii="Times New Roman" w:eastAsia="Times New Roman"/>
          <w:sz w:val="20"/>
        </w:rPr>
        <w:sectPr>
          <w:pgSz w:w="11910" w:h="16840"/>
          <w:pgMar w:top="1460" w:right="0" w:bottom="1180" w:left="1640" w:header="0" w:footer="975" w:gutter="0"/>
        </w:sectPr>
      </w:pPr>
    </w:p>
    <w:p>
      <w:pPr>
        <w:pStyle w:val="7"/>
        <w:spacing w:before="2"/>
        <w:ind w:left="481"/>
      </w:pPr>
      <w:r>
        <w:rPr>
          <w:color w:val="262626"/>
        </w:rPr>
        <w:t xml:space="preserve">远处 </w:t>
      </w:r>
      <w:r>
        <w:rPr>
          <w:rFonts w:ascii="Times New Roman" w:eastAsia="Times New Roman"/>
          <w:color w:val="262626"/>
          <w:sz w:val="19"/>
        </w:rPr>
        <w:t xml:space="preserve">C </w:t>
      </w:r>
      <w:r>
        <w:rPr>
          <w:color w:val="262626"/>
        </w:rPr>
        <w:t>点</w:t>
      </w:r>
      <w:r>
        <w:rPr>
          <w:color w:val="262626"/>
          <w:w w:val="90"/>
        </w:rPr>
        <w:t xml:space="preserve">， </w:t>
      </w:r>
      <w:r>
        <w:rPr>
          <w:color w:val="262626"/>
        </w:rPr>
        <w:t>不计空气阻力</w:t>
      </w:r>
      <w:r>
        <w:rPr>
          <w:color w:val="262626"/>
          <w:w w:val="90"/>
        </w:rPr>
        <w:t xml:space="preserve">， </w:t>
      </w:r>
      <w:r>
        <w:rPr>
          <w:color w:val="262626"/>
        </w:rPr>
        <w:t xml:space="preserve">则乒乓球从 </w:t>
      </w:r>
      <w:r>
        <w:rPr>
          <w:rFonts w:ascii="Times New Roman" w:eastAsia="Times New Roman"/>
          <w:color w:val="262626"/>
          <w:sz w:val="19"/>
        </w:rPr>
        <w:t xml:space="preserve">A </w:t>
      </w:r>
      <w:r>
        <w:rPr>
          <w:color w:val="262626"/>
        </w:rPr>
        <w:t>点到</w:t>
      </w:r>
      <w:r>
        <w:rPr>
          <w:rFonts w:ascii="Times New Roman" w:eastAsia="Times New Roman"/>
          <w:color w:val="262626"/>
          <w:sz w:val="19"/>
        </w:rPr>
        <w:t xml:space="preserve">C </w:t>
      </w:r>
      <w:r>
        <w:rPr>
          <w:color w:val="262626"/>
        </w:rPr>
        <w:t>点过程中</w:t>
      </w:r>
    </w:p>
    <w:p>
      <w:pPr>
        <w:pStyle w:val="7"/>
        <w:spacing w:before="8"/>
        <w:rPr>
          <w:sz w:val="15"/>
        </w:rPr>
      </w:pPr>
    </w:p>
    <w:p>
      <w:pPr>
        <w:pStyle w:val="11"/>
        <w:numPr>
          <w:ilvl w:val="1"/>
          <w:numId w:val="5"/>
        </w:numPr>
        <w:tabs>
          <w:tab w:val="left" w:pos="790"/>
        </w:tabs>
        <w:spacing w:before="0" w:after="0" w:line="240" w:lineRule="auto"/>
        <w:ind w:left="790" w:right="0" w:hanging="312"/>
        <w:jc w:val="left"/>
        <w:rPr>
          <w:rFonts w:ascii="Times New Roman" w:eastAsia="Times New Roman"/>
          <w:color w:val="161616"/>
          <w:sz w:val="20"/>
        </w:rPr>
      </w:pPr>
      <w:r>
        <w:rPr>
          <w:color w:val="262626"/>
          <w:spacing w:val="-24"/>
          <w:sz w:val="20"/>
        </w:rPr>
        <w:t xml:space="preserve">在 </w:t>
      </w:r>
      <w:r>
        <w:rPr>
          <w:rFonts w:ascii="Times New Roman" w:eastAsia="Times New Roman"/>
          <w:color w:val="262626"/>
          <w:sz w:val="20"/>
        </w:rPr>
        <w:t>C</w:t>
      </w:r>
      <w:r>
        <w:rPr>
          <w:rFonts w:ascii="Times New Roman" w:eastAsia="Times New Roman"/>
          <w:color w:val="262626"/>
          <w:spacing w:val="5"/>
          <w:sz w:val="20"/>
        </w:rPr>
        <w:t xml:space="preserve"> </w:t>
      </w:r>
      <w:r>
        <w:rPr>
          <w:color w:val="262626"/>
          <w:spacing w:val="2"/>
          <w:sz w:val="20"/>
        </w:rPr>
        <w:t>点时</w:t>
      </w:r>
      <w:r>
        <w:rPr>
          <w:color w:val="262626"/>
          <w:w w:val="90"/>
          <w:sz w:val="20"/>
        </w:rPr>
        <w:t xml:space="preserve">， </w:t>
      </w:r>
      <w:r>
        <w:rPr>
          <w:color w:val="262626"/>
          <w:sz w:val="20"/>
        </w:rPr>
        <w:t>乒乓球所受合外力为零</w:t>
      </w:r>
    </w:p>
    <w:p>
      <w:pPr>
        <w:pStyle w:val="11"/>
        <w:numPr>
          <w:ilvl w:val="1"/>
          <w:numId w:val="5"/>
        </w:numPr>
        <w:tabs>
          <w:tab w:val="left" w:pos="783"/>
        </w:tabs>
        <w:spacing w:before="195" w:after="0" w:line="240" w:lineRule="auto"/>
        <w:ind w:left="782" w:right="0" w:hanging="306"/>
        <w:jc w:val="left"/>
        <w:rPr>
          <w:rFonts w:ascii="Times New Roman" w:eastAsia="Times New Roman"/>
          <w:color w:val="161616"/>
          <w:sz w:val="19"/>
        </w:rPr>
      </w:pPr>
      <w:r>
        <w:rPr>
          <w:color w:val="262626"/>
          <w:w w:val="105"/>
          <w:sz w:val="20"/>
        </w:rPr>
        <w:t>软杆对乒乓球做负功</w:t>
      </w:r>
    </w:p>
    <w:p>
      <w:pPr>
        <w:pStyle w:val="7"/>
        <w:rPr>
          <w:sz w:val="12"/>
        </w:rPr>
      </w:pPr>
      <w:r>
        <w:br w:type="column"/>
      </w:r>
    </w:p>
    <w:p>
      <w:pPr>
        <w:pStyle w:val="7"/>
        <w:spacing w:before="6"/>
        <w:rPr>
          <w:sz w:val="14"/>
        </w:rPr>
      </w:pPr>
    </w:p>
    <w:p>
      <w:pPr>
        <w:spacing w:before="0" w:line="123" w:lineRule="exact"/>
        <w:ind w:left="0" w:right="136" w:firstLine="0"/>
        <w:jc w:val="right"/>
        <w:rPr>
          <w:rFonts w:ascii="Arial"/>
          <w:sz w:val="11"/>
        </w:rPr>
      </w:pPr>
      <w:r>
        <w:rPr>
          <w:rFonts w:ascii="Arial"/>
          <w:color w:val="4B4B4B"/>
          <w:w w:val="103"/>
          <w:sz w:val="11"/>
        </w:rPr>
        <w:t>Q</w:t>
      </w:r>
    </w:p>
    <w:p>
      <w:pPr>
        <w:spacing w:before="0" w:line="112" w:lineRule="exact"/>
        <w:ind w:left="0" w:right="38" w:firstLine="0"/>
        <w:jc w:val="right"/>
        <w:rPr>
          <w:rFonts w:ascii="Times New Roman" w:hAnsi="Times New Roman"/>
          <w:sz w:val="10"/>
        </w:rPr>
      </w:pPr>
      <w:r>
        <w:pict>
          <v:group id="_x0000_s1040" o:spid="_x0000_s1040" o:spt="203" style="position:absolute;left:0pt;margin-left:418.8pt;margin-top:-15.1pt;height:79pt;width:30.25pt;mso-position-horizontal-relative:page;z-index:2048;mso-width-relative:page;mso-height-relative:page;" coordorigin="8376,-303" coordsize="605,1580">
            <o:lock v:ext="edit"/>
            <v:shape id="_x0000_s1041" o:spid="_x0000_s1041" o:spt="75" type="#_x0000_t75" style="position:absolute;left:8376;top:-303;height:1580;width:605;" filled="f" stroked="f" coordsize="21600,21600">
              <v:path/>
              <v:fill on="f" focussize="0,0"/>
              <v:stroke on="f"/>
              <v:imagedata r:id="rId23" o:title=""/>
              <o:lock v:ext="edit" aspectratio="t"/>
            </v:shape>
            <v:shape id="_x0000_s1042" o:spid="_x0000_s1042" o:spt="202" type="#_x0000_t202" style="position:absolute;left:8420;top:-13;height:287;width:511;" filled="f" stroked="f" coordsize="21600,21600">
              <v:path/>
              <v:fill on="f" focussize="0,0"/>
              <v:stroke on="f" joinstyle="miter"/>
              <v:imagedata o:title=""/>
              <o:lock v:ext="edit"/>
              <v:textbox inset="0mm,0mm,0mm,0mm">
                <w:txbxContent>
                  <w:p>
                    <w:pPr>
                      <w:spacing w:before="0" w:line="137" w:lineRule="exact"/>
                      <w:ind w:left="0" w:right="0" w:firstLine="0"/>
                      <w:jc w:val="left"/>
                      <w:rPr>
                        <w:sz w:val="12"/>
                      </w:rPr>
                    </w:pPr>
                    <w:r>
                      <w:rPr>
                        <w:color w:val="797979"/>
                        <w:w w:val="90"/>
                        <w:sz w:val="12"/>
                      </w:rPr>
                      <w:t xml:space="preserve">、 </w:t>
                    </w:r>
                    <w:r>
                      <w:rPr>
                        <w:color w:val="696969"/>
                        <w:w w:val="90"/>
                        <w:sz w:val="12"/>
                        <w:vertAlign w:val="subscript"/>
                      </w:rPr>
                      <w:t xml:space="preserve">软 </w:t>
                    </w:r>
                    <w:r>
                      <w:rPr>
                        <w:color w:val="4B4B4B"/>
                        <w:w w:val="90"/>
                        <w:sz w:val="12"/>
                        <w:vertAlign w:val="subscript"/>
                      </w:rPr>
                      <w:t>杆</w:t>
                    </w:r>
                  </w:p>
                  <w:p>
                    <w:pPr>
                      <w:spacing w:before="45"/>
                      <w:ind w:left="43" w:right="0" w:firstLine="0"/>
                      <w:jc w:val="left"/>
                      <w:rPr>
                        <w:rFonts w:ascii="Times New Roman"/>
                        <w:sz w:val="9"/>
                      </w:rPr>
                    </w:pPr>
                    <w:r>
                      <w:rPr>
                        <w:rFonts w:ascii="Times New Roman"/>
                        <w:color w:val="797979"/>
                        <w:w w:val="110"/>
                        <w:sz w:val="9"/>
                      </w:rPr>
                      <w:t>\</w:t>
                    </w:r>
                  </w:p>
                </w:txbxContent>
              </v:textbox>
            </v:shape>
            <v:shape id="_x0000_s1043" o:spid="_x0000_s1043" o:spt="202" type="#_x0000_t202" style="position:absolute;left:8488;top:180;height:289;width:100;" filled="f" stroked="f" coordsize="21600,21600">
              <v:path/>
              <v:fill on="f" focussize="0,0"/>
              <v:stroke on="f" joinstyle="miter"/>
              <v:imagedata o:title=""/>
              <o:lock v:ext="edit"/>
              <v:textbox inset="0mm,0mm,0mm,0mm">
                <w:txbxContent>
                  <w:p>
                    <w:pPr>
                      <w:spacing w:before="0" w:line="288" w:lineRule="exact"/>
                      <w:ind w:left="0" w:right="0" w:firstLine="0"/>
                      <w:jc w:val="left"/>
                      <w:rPr>
                        <w:rFonts w:ascii="Times New Roman"/>
                        <w:sz w:val="26"/>
                      </w:rPr>
                    </w:pPr>
                    <w:r>
                      <w:rPr>
                        <w:rFonts w:ascii="Times New Roman"/>
                        <w:color w:val="797979"/>
                        <w:w w:val="110"/>
                        <w:sz w:val="26"/>
                      </w:rPr>
                      <w:t>\</w:t>
                    </w:r>
                  </w:p>
                </w:txbxContent>
              </v:textbox>
            </v:shape>
            <v:shape id="_x0000_s1044" o:spid="_x0000_s1044" o:spt="202" type="#_x0000_t202" style="position:absolute;left:8574;top:416;height:170;width:260;" filled="f" stroked="f" coordsize="21600,21600">
              <v:path/>
              <v:fill on="f" focussize="0,0"/>
              <v:stroke on="f" joinstyle="miter"/>
              <v:imagedata o:title=""/>
              <o:lock v:ext="edit"/>
              <v:textbox inset="0mm,0mm,0mm,0mm">
                <w:txbxContent>
                  <w:p>
                    <w:pPr>
                      <w:spacing w:before="0" w:line="169" w:lineRule="exact"/>
                      <w:ind w:left="0" w:right="0" w:firstLine="0"/>
                      <w:jc w:val="left"/>
                      <w:rPr>
                        <w:sz w:val="14"/>
                      </w:rPr>
                    </w:pPr>
                    <w:r>
                      <w:rPr>
                        <w:color w:val="797979"/>
                        <w:spacing w:val="-59"/>
                        <w:w w:val="110"/>
                        <w:position w:val="7"/>
                        <w:sz w:val="9"/>
                      </w:rPr>
                      <w:t>＼</w:t>
                    </w:r>
                    <w:r>
                      <w:rPr>
                        <w:color w:val="797979"/>
                        <w:spacing w:val="-25"/>
                        <w:w w:val="110"/>
                        <w:sz w:val="15"/>
                      </w:rPr>
                      <w:t>,</w:t>
                    </w:r>
                    <w:r>
                      <w:rPr>
                        <w:color w:val="797979"/>
                        <w:spacing w:val="-75"/>
                        <w:w w:val="110"/>
                        <w:position w:val="7"/>
                        <w:sz w:val="9"/>
                      </w:rPr>
                      <w:t>，</w:t>
                    </w:r>
                    <w:r>
                      <w:rPr>
                        <w:color w:val="797979"/>
                        <w:spacing w:val="-137"/>
                        <w:w w:val="110"/>
                        <w:sz w:val="15"/>
                      </w:rPr>
                      <w:t>＇</w:t>
                    </w:r>
                    <w:r>
                      <w:rPr>
                        <w:color w:val="797979"/>
                        <w:w w:val="62"/>
                        <w:sz w:val="14"/>
                      </w:rPr>
                      <w:t>，</w:t>
                    </w:r>
                  </w:p>
                </w:txbxContent>
              </v:textbox>
            </v:shape>
            <v:shape id="_x0000_s1045" o:spid="_x0000_s1045" o:spt="202" type="#_x0000_t202" style="position:absolute;left:8810;top:180;height:289;width:129;" filled="f" stroked="f" coordsize="21600,21600">
              <v:path/>
              <v:fill on="f" focussize="0,0"/>
              <v:stroke on="f" joinstyle="miter"/>
              <v:imagedata o:title=""/>
              <o:lock v:ext="edit"/>
              <v:textbox inset="0mm,0mm,0mm,0mm">
                <w:txbxContent>
                  <w:p>
                    <w:pPr>
                      <w:spacing w:before="0" w:line="288" w:lineRule="exact"/>
                      <w:ind w:left="0" w:right="0" w:firstLine="0"/>
                      <w:jc w:val="left"/>
                      <w:rPr>
                        <w:rFonts w:ascii="Times New Roman"/>
                        <w:sz w:val="26"/>
                      </w:rPr>
                    </w:pPr>
                    <w:r>
                      <w:rPr>
                        <w:rFonts w:ascii="Times New Roman"/>
                        <w:color w:val="797979"/>
                        <w:spacing w:val="1"/>
                        <w:w w:val="110"/>
                        <w:position w:val="-2"/>
                        <w:sz w:val="9"/>
                      </w:rPr>
                      <w:t>/</w:t>
                    </w:r>
                    <w:r>
                      <w:rPr>
                        <w:rFonts w:ascii="Times New Roman"/>
                        <w:color w:val="797979"/>
                        <w:w w:val="110"/>
                        <w:sz w:val="26"/>
                      </w:rPr>
                      <w:t>/</w:t>
                    </w:r>
                  </w:p>
                </w:txbxContent>
              </v:textbox>
            </v:shape>
            <v:shape id="_x0000_s1046" o:spid="_x0000_s1046" o:spt="202" type="#_x0000_t202" style="position:absolute;left:8637;top:531;height:406;width:310;" filled="f" stroked="f" coordsize="21600,21600">
              <v:path/>
              <v:fill on="f" focussize="0,0"/>
              <v:stroke on="f" joinstyle="miter"/>
              <v:imagedata o:title=""/>
              <o:lock v:ext="edit"/>
              <v:textbox inset="0mm,0mm,0mm,0mm">
                <w:txbxContent>
                  <w:p>
                    <w:pPr>
                      <w:spacing w:before="0" w:line="141" w:lineRule="exact"/>
                      <w:ind w:left="0" w:right="0" w:firstLine="0"/>
                      <w:jc w:val="left"/>
                      <w:rPr>
                        <w:rFonts w:ascii="Arial"/>
                        <w:sz w:val="15"/>
                      </w:rPr>
                    </w:pPr>
                    <w:r>
                      <w:rPr>
                        <w:rFonts w:ascii="Times New Roman"/>
                        <w:color w:val="797979"/>
                        <w:w w:val="90"/>
                        <w:sz w:val="11"/>
                      </w:rPr>
                      <w:t>\</w:t>
                    </w:r>
                    <w:r>
                      <w:rPr>
                        <w:rFonts w:ascii="Arial"/>
                        <w:color w:val="797979"/>
                        <w:w w:val="90"/>
                        <w:position w:val="-2"/>
                        <w:sz w:val="15"/>
                      </w:rPr>
                      <w:t>,</w:t>
                    </w:r>
                    <w:r>
                      <w:rPr>
                        <w:rFonts w:ascii="Times New Roman"/>
                        <w:color w:val="797979"/>
                        <w:w w:val="90"/>
                        <w:sz w:val="11"/>
                      </w:rPr>
                      <w:t xml:space="preserve">; </w:t>
                    </w:r>
                    <w:r>
                      <w:rPr>
                        <w:rFonts w:ascii="Arial"/>
                        <w:color w:val="797979"/>
                        <w:w w:val="90"/>
                        <w:position w:val="-2"/>
                        <w:sz w:val="15"/>
                      </w:rPr>
                      <w:t>,</w:t>
                    </w:r>
                  </w:p>
                  <w:p>
                    <w:pPr>
                      <w:spacing w:before="0" w:line="264" w:lineRule="exact"/>
                      <w:ind w:left="10" w:right="0" w:firstLine="0"/>
                      <w:jc w:val="left"/>
                      <w:rPr>
                        <w:sz w:val="9"/>
                      </w:rPr>
                    </w:pPr>
                    <w:r>
                      <w:rPr>
                        <w:rFonts w:ascii="Arial" w:eastAsia="Arial"/>
                        <w:color w:val="696969"/>
                        <w:sz w:val="25"/>
                      </w:rPr>
                      <w:t>I</w:t>
                    </w:r>
                    <w:r>
                      <w:rPr>
                        <w:rFonts w:ascii="Arial" w:eastAsia="Arial"/>
                        <w:color w:val="696969"/>
                        <w:spacing w:val="-41"/>
                        <w:sz w:val="25"/>
                      </w:rPr>
                      <w:t xml:space="preserve"> </w:t>
                    </w:r>
                    <w:r>
                      <w:rPr>
                        <w:color w:val="696969"/>
                        <w:sz w:val="9"/>
                      </w:rPr>
                      <w:t>支邸</w:t>
                    </w:r>
                  </w:p>
                </w:txbxContent>
              </v:textbox>
            </v:shape>
          </v:group>
        </w:pict>
      </w:r>
      <w:r>
        <w:rPr>
          <w:rFonts w:ascii="Times New Roman" w:hAnsi="Times New Roman"/>
          <w:color w:val="363636"/>
          <w:w w:val="95"/>
          <w:sz w:val="10"/>
        </w:rPr>
        <w:t xml:space="preserve">A </w:t>
      </w:r>
      <w:r>
        <w:rPr>
          <w:rFonts w:ascii="Times New Roman" w:hAnsi="Times New Roman"/>
          <w:color w:val="797979"/>
          <w:w w:val="95"/>
          <w:sz w:val="10"/>
        </w:rPr>
        <w:t>',•,,</w:t>
      </w:r>
    </w:p>
    <w:p>
      <w:pPr>
        <w:pStyle w:val="7"/>
        <w:rPr>
          <w:rFonts w:ascii="Times New Roman"/>
          <w:sz w:val="10"/>
        </w:rPr>
      </w:pPr>
      <w:r>
        <w:br w:type="column"/>
      </w:r>
    </w:p>
    <w:p>
      <w:pPr>
        <w:pStyle w:val="7"/>
        <w:rPr>
          <w:rFonts w:ascii="Times New Roman"/>
          <w:sz w:val="10"/>
        </w:rPr>
      </w:pPr>
    </w:p>
    <w:p>
      <w:pPr>
        <w:pStyle w:val="7"/>
        <w:rPr>
          <w:rFonts w:ascii="Times New Roman"/>
          <w:sz w:val="10"/>
        </w:rPr>
      </w:pPr>
    </w:p>
    <w:p>
      <w:pPr>
        <w:pStyle w:val="7"/>
        <w:rPr>
          <w:rFonts w:ascii="Times New Roman"/>
          <w:sz w:val="11"/>
        </w:rPr>
      </w:pPr>
    </w:p>
    <w:p>
      <w:pPr>
        <w:spacing w:before="0" w:line="118" w:lineRule="exact"/>
        <w:ind w:left="0" w:right="1989" w:firstLine="0"/>
        <w:jc w:val="center"/>
        <w:rPr>
          <w:sz w:val="10"/>
        </w:rPr>
      </w:pPr>
      <w:r>
        <w:pict>
          <v:shape id="_x0000_s1047" o:spid="_x0000_s1047" o:spt="202" type="#_x0000_t202" style="position:absolute;left:0pt;margin-left:454.3pt;margin-top:-0.35pt;height:8.4pt;width:4.6pt;mso-position-horizontal-relative:page;z-index:-54272;mso-width-relative:page;mso-height-relative:page;" filled="f" stroked="f" coordsize="21600,21600">
            <v:path/>
            <v:fill on="f" focussize="0,0"/>
            <v:stroke on="f" joinstyle="miter"/>
            <v:imagedata o:title=""/>
            <o:lock v:ext="edit"/>
            <v:textbox inset="0mm,0mm,0mm,0mm">
              <w:txbxContent>
                <w:p>
                  <w:pPr>
                    <w:spacing w:before="0" w:line="168" w:lineRule="exact"/>
                    <w:ind w:left="0" w:right="0" w:firstLine="0"/>
                    <w:jc w:val="left"/>
                    <w:rPr>
                      <w:rFonts w:ascii="Arial"/>
                      <w:sz w:val="15"/>
                    </w:rPr>
                  </w:pPr>
                  <w:r>
                    <w:rPr>
                      <w:rFonts w:ascii="Arial"/>
                      <w:color w:val="797979"/>
                      <w:w w:val="110"/>
                      <w:sz w:val="15"/>
                    </w:rPr>
                    <w:t>,,</w:t>
                  </w:r>
                </w:p>
              </w:txbxContent>
            </v:textbox>
          </v:shape>
        </w:pict>
      </w:r>
      <w:r>
        <w:rPr>
          <w:color w:val="4B4B4B"/>
          <w:w w:val="110"/>
          <w:sz w:val="10"/>
        </w:rPr>
        <w:t>夕</w:t>
      </w:r>
    </w:p>
    <w:p>
      <w:pPr>
        <w:spacing w:before="0" w:line="93" w:lineRule="exact"/>
        <w:ind w:left="464" w:right="2566" w:firstLine="0"/>
        <w:jc w:val="center"/>
        <w:rPr>
          <w:rFonts w:ascii="Arial"/>
          <w:sz w:val="9"/>
        </w:rPr>
      </w:pPr>
      <w:r>
        <w:rPr>
          <w:rFonts w:ascii="Arial"/>
          <w:color w:val="797979"/>
          <w:w w:val="110"/>
          <w:sz w:val="9"/>
        </w:rPr>
        <w:t xml:space="preserve">,-      </w:t>
      </w:r>
      <w:r>
        <w:rPr>
          <w:rFonts w:ascii="Arial"/>
          <w:color w:val="363636"/>
          <w:w w:val="110"/>
          <w:sz w:val="9"/>
        </w:rPr>
        <w:t>C</w:t>
      </w:r>
    </w:p>
    <w:p>
      <w:pPr>
        <w:spacing w:after="0" w:line="93" w:lineRule="exact"/>
        <w:jc w:val="center"/>
        <w:rPr>
          <w:rFonts w:ascii="Arial"/>
          <w:sz w:val="9"/>
        </w:rPr>
        <w:sectPr>
          <w:type w:val="continuous"/>
          <w:pgSz w:w="11910" w:h="16840"/>
          <w:pgMar w:top="1300" w:right="0" w:bottom="280" w:left="1640" w:header="720" w:footer="720" w:gutter="0"/>
          <w:cols w:equalWidth="0" w:num="3">
            <w:col w:w="5901" w:space="135"/>
            <w:col w:w="703" w:space="164"/>
            <w:col w:w="3367"/>
          </w:cols>
        </w:sectPr>
      </w:pPr>
    </w:p>
    <w:p>
      <w:pPr>
        <w:pStyle w:val="7"/>
        <w:spacing w:before="9"/>
        <w:rPr>
          <w:rFonts w:ascii="Arial"/>
          <w:sz w:val="10"/>
        </w:rPr>
      </w:pPr>
    </w:p>
    <w:p>
      <w:pPr>
        <w:pStyle w:val="11"/>
        <w:numPr>
          <w:ilvl w:val="1"/>
          <w:numId w:val="5"/>
        </w:numPr>
        <w:tabs>
          <w:tab w:val="left" w:pos="780"/>
        </w:tabs>
        <w:spacing w:before="72" w:after="0" w:line="241" w:lineRule="exact"/>
        <w:ind w:left="779" w:right="0" w:hanging="302"/>
        <w:jc w:val="left"/>
        <w:rPr>
          <w:rFonts w:ascii="Times New Roman" w:eastAsia="Times New Roman"/>
          <w:color w:val="161616"/>
          <w:sz w:val="19"/>
        </w:rPr>
      </w:pPr>
      <w:r>
        <w:rPr>
          <w:color w:val="161616"/>
          <w:w w:val="105"/>
          <w:sz w:val="20"/>
        </w:rPr>
        <w:t>地面对底座的</w:t>
      </w:r>
      <w:r>
        <w:rPr>
          <w:color w:val="363636"/>
          <w:spacing w:val="5"/>
          <w:w w:val="105"/>
          <w:sz w:val="20"/>
        </w:rPr>
        <w:t>摩擦力始终</w:t>
      </w:r>
      <w:r>
        <w:rPr>
          <w:color w:val="161616"/>
          <w:spacing w:val="-3"/>
          <w:w w:val="105"/>
          <w:sz w:val="20"/>
        </w:rPr>
        <w:t>为</w:t>
      </w:r>
      <w:r>
        <w:rPr>
          <w:color w:val="363636"/>
          <w:w w:val="105"/>
          <w:sz w:val="20"/>
        </w:rPr>
        <w:t>零</w:t>
      </w:r>
    </w:p>
    <w:p>
      <w:pPr>
        <w:spacing w:before="0" w:line="100" w:lineRule="exact"/>
        <w:ind w:left="0" w:right="2722" w:firstLine="0"/>
        <w:jc w:val="right"/>
        <w:rPr>
          <w:sz w:val="9"/>
        </w:rPr>
      </w:pPr>
      <w:r>
        <w:rPr>
          <w:color w:val="696969"/>
          <w:sz w:val="9"/>
        </w:rPr>
        <w:t>底座</w:t>
      </w:r>
    </w:p>
    <w:p>
      <w:pPr>
        <w:pStyle w:val="7"/>
        <w:spacing w:before="8"/>
        <w:rPr>
          <w:sz w:val="8"/>
        </w:rPr>
      </w:pPr>
    </w:p>
    <w:p>
      <w:pPr>
        <w:pStyle w:val="11"/>
        <w:numPr>
          <w:ilvl w:val="1"/>
          <w:numId w:val="5"/>
        </w:numPr>
        <w:tabs>
          <w:tab w:val="left" w:pos="790"/>
        </w:tabs>
        <w:spacing w:before="0" w:after="0" w:line="240" w:lineRule="auto"/>
        <w:ind w:left="789" w:right="0" w:hanging="313"/>
        <w:jc w:val="left"/>
        <w:rPr>
          <w:rFonts w:ascii="Times New Roman" w:eastAsia="Times New Roman"/>
          <w:color w:val="050505"/>
          <w:sz w:val="20"/>
        </w:rPr>
      </w:pPr>
      <w:r>
        <w:rPr>
          <w:color w:val="161616"/>
          <w:w w:val="105"/>
          <w:sz w:val="20"/>
        </w:rPr>
        <w:t>地面对底座的</w:t>
      </w:r>
      <w:r>
        <w:rPr>
          <w:color w:val="363636"/>
          <w:spacing w:val="2"/>
          <w:w w:val="105"/>
          <w:sz w:val="20"/>
        </w:rPr>
        <w:t>支持力始终</w:t>
      </w:r>
      <w:r>
        <w:rPr>
          <w:color w:val="161616"/>
          <w:spacing w:val="3"/>
          <w:w w:val="105"/>
          <w:sz w:val="20"/>
        </w:rPr>
        <w:t>不</w:t>
      </w:r>
      <w:r>
        <w:rPr>
          <w:color w:val="363636"/>
          <w:w w:val="105"/>
          <w:sz w:val="20"/>
        </w:rPr>
        <w:t>变</w:t>
      </w:r>
    </w:p>
    <w:p>
      <w:pPr>
        <w:pStyle w:val="7"/>
        <w:spacing w:before="12"/>
        <w:rPr>
          <w:sz w:val="17"/>
        </w:rPr>
      </w:pPr>
    </w:p>
    <w:p>
      <w:pPr>
        <w:pStyle w:val="11"/>
        <w:numPr>
          <w:ilvl w:val="0"/>
          <w:numId w:val="5"/>
        </w:numPr>
        <w:tabs>
          <w:tab w:val="left" w:pos="537"/>
        </w:tabs>
        <w:spacing w:before="1" w:after="0" w:line="240" w:lineRule="auto"/>
        <w:ind w:left="536" w:right="0" w:hanging="373"/>
        <w:jc w:val="left"/>
        <w:rPr>
          <w:rFonts w:ascii="Times New Roman" w:eastAsia="Times New Roman"/>
          <w:color w:val="161616"/>
          <w:sz w:val="20"/>
        </w:rPr>
      </w:pPr>
      <w:r>
        <w:rPr>
          <w:color w:val="161616"/>
          <w:spacing w:val="3"/>
          <w:w w:val="103"/>
          <w:sz w:val="20"/>
        </w:rPr>
        <w:t>如</w:t>
      </w:r>
      <w:r>
        <w:rPr>
          <w:color w:val="363636"/>
          <w:spacing w:val="-1"/>
          <w:w w:val="106"/>
          <w:sz w:val="20"/>
        </w:rPr>
        <w:t>图</w:t>
      </w:r>
      <w:r>
        <w:rPr>
          <w:color w:val="161616"/>
          <w:spacing w:val="2"/>
          <w:w w:val="104"/>
          <w:sz w:val="20"/>
        </w:rPr>
        <w:t>所示</w:t>
      </w:r>
      <w:r>
        <w:rPr>
          <w:color w:val="161616"/>
          <w:w w:val="69"/>
          <w:sz w:val="20"/>
        </w:rPr>
        <w:t>，</w:t>
      </w:r>
      <w:r>
        <w:rPr>
          <w:color w:val="161616"/>
          <w:spacing w:val="-33"/>
          <w:sz w:val="20"/>
        </w:rPr>
        <w:t xml:space="preserve"> </w:t>
      </w:r>
      <w:r>
        <w:rPr>
          <w:color w:val="363636"/>
          <w:spacing w:val="-2"/>
          <w:w w:val="106"/>
          <w:sz w:val="20"/>
        </w:rPr>
        <w:t>理想变压器</w:t>
      </w:r>
      <w:r>
        <w:rPr>
          <w:color w:val="161616"/>
          <w:spacing w:val="2"/>
          <w:w w:val="104"/>
          <w:sz w:val="20"/>
        </w:rPr>
        <w:t>原、副</w:t>
      </w:r>
      <w:r>
        <w:rPr>
          <w:color w:val="363636"/>
          <w:w w:val="104"/>
          <w:sz w:val="20"/>
        </w:rPr>
        <w:t>线圈</w:t>
      </w:r>
      <w:r>
        <w:rPr>
          <w:color w:val="161616"/>
          <w:spacing w:val="-1"/>
          <w:w w:val="106"/>
          <w:sz w:val="20"/>
        </w:rPr>
        <w:t>的</w:t>
      </w:r>
      <w:r>
        <w:rPr>
          <w:color w:val="363636"/>
          <w:spacing w:val="4"/>
          <w:w w:val="103"/>
          <w:sz w:val="20"/>
        </w:rPr>
        <w:t>匝数</w:t>
      </w:r>
      <w:r>
        <w:rPr>
          <w:color w:val="161616"/>
          <w:spacing w:val="17"/>
          <w:w w:val="104"/>
          <w:sz w:val="20"/>
        </w:rPr>
        <w:t>比</w:t>
      </w:r>
      <w:r>
        <w:rPr>
          <w:rFonts w:ascii="Times New Roman" w:eastAsia="Times New Roman"/>
          <w:color w:val="161616"/>
          <w:spacing w:val="-8"/>
          <w:w w:val="101"/>
          <w:sz w:val="20"/>
        </w:rPr>
        <w:t>n</w:t>
      </w:r>
      <w:r>
        <w:rPr>
          <w:rFonts w:ascii="Times New Roman" w:eastAsia="Times New Roman"/>
          <w:color w:val="161616"/>
          <w:w w:val="46"/>
          <w:sz w:val="20"/>
        </w:rPr>
        <w:t>1</w:t>
      </w:r>
      <w:r>
        <w:rPr>
          <w:rFonts w:ascii="Times New Roman" w:eastAsia="Times New Roman"/>
          <w:color w:val="161616"/>
          <w:spacing w:val="-23"/>
          <w:sz w:val="20"/>
        </w:rPr>
        <w:t xml:space="preserve"> </w:t>
      </w:r>
      <w:r>
        <w:rPr>
          <w:rFonts w:ascii="Times New Roman" w:eastAsia="Times New Roman"/>
          <w:color w:val="161616"/>
          <w:spacing w:val="-1"/>
          <w:w w:val="98"/>
          <w:sz w:val="20"/>
        </w:rPr>
        <w:t>:n</w:t>
      </w:r>
      <w:r>
        <w:rPr>
          <w:rFonts w:ascii="Times New Roman" w:eastAsia="Times New Roman"/>
          <w:color w:val="161616"/>
          <w:w w:val="98"/>
          <w:sz w:val="20"/>
        </w:rPr>
        <w:t>2</w:t>
      </w:r>
      <w:r>
        <w:rPr>
          <w:rFonts w:ascii="Times New Roman" w:eastAsia="Times New Roman"/>
          <w:color w:val="161616"/>
          <w:spacing w:val="5"/>
          <w:sz w:val="20"/>
        </w:rPr>
        <w:t xml:space="preserve"> </w:t>
      </w:r>
      <w:r>
        <w:rPr>
          <w:rFonts w:ascii="Times New Roman" w:eastAsia="Times New Roman"/>
          <w:color w:val="161616"/>
          <w:w w:val="106"/>
          <w:sz w:val="27"/>
        </w:rPr>
        <w:t>=</w:t>
      </w:r>
      <w:r>
        <w:rPr>
          <w:rFonts w:ascii="Times New Roman" w:eastAsia="Times New Roman"/>
          <w:color w:val="161616"/>
          <w:spacing w:val="-36"/>
          <w:sz w:val="27"/>
        </w:rPr>
        <w:t xml:space="preserve"> </w:t>
      </w:r>
      <w:r>
        <w:rPr>
          <w:rFonts w:ascii="Times New Roman" w:eastAsia="Times New Roman"/>
          <w:color w:val="050505"/>
          <w:w w:val="102"/>
          <w:sz w:val="20"/>
        </w:rPr>
        <w:t>11</w:t>
      </w:r>
      <w:r>
        <w:rPr>
          <w:rFonts w:ascii="Times New Roman" w:eastAsia="Times New Roman"/>
          <w:color w:val="050505"/>
          <w:spacing w:val="-18"/>
          <w:sz w:val="20"/>
        </w:rPr>
        <w:t xml:space="preserve"> </w:t>
      </w:r>
      <w:r>
        <w:rPr>
          <w:rFonts w:ascii="Times New Roman" w:eastAsia="Times New Roman"/>
          <w:color w:val="050505"/>
          <w:w w:val="108"/>
          <w:sz w:val="20"/>
        </w:rPr>
        <w:t>:</w:t>
      </w:r>
      <w:r>
        <w:rPr>
          <w:rFonts w:ascii="Times New Roman" w:eastAsia="Times New Roman"/>
          <w:color w:val="050505"/>
          <w:spacing w:val="-21"/>
          <w:sz w:val="20"/>
        </w:rPr>
        <w:t xml:space="preserve"> </w:t>
      </w:r>
      <w:r>
        <w:rPr>
          <w:rFonts w:ascii="Times New Roman" w:eastAsia="Times New Roman"/>
          <w:color w:val="050505"/>
          <w:w w:val="104"/>
          <w:sz w:val="20"/>
        </w:rPr>
        <w:t>5</w:t>
      </w:r>
      <w:r>
        <w:rPr>
          <w:rFonts w:ascii="Times New Roman" w:eastAsia="Times New Roman"/>
          <w:color w:val="050505"/>
          <w:spacing w:val="3"/>
          <w:sz w:val="20"/>
        </w:rPr>
        <w:t xml:space="preserve"> </w:t>
      </w:r>
      <w:r>
        <w:rPr>
          <w:rFonts w:ascii="Times New Roman" w:eastAsia="Times New Roman"/>
          <w:color w:val="161616"/>
          <w:w w:val="104"/>
          <w:sz w:val="20"/>
        </w:rPr>
        <w:t>,</w:t>
      </w:r>
      <w:r>
        <w:rPr>
          <w:rFonts w:ascii="Times New Roman" w:eastAsia="Times New Roman"/>
          <w:color w:val="161616"/>
          <w:spacing w:val="-1"/>
          <w:sz w:val="20"/>
        </w:rPr>
        <w:t xml:space="preserve">   </w:t>
      </w:r>
      <w:r>
        <w:rPr>
          <w:color w:val="161616"/>
          <w:w w:val="103"/>
          <w:sz w:val="20"/>
        </w:rPr>
        <w:t>原线圈接</w:t>
      </w:r>
    </w:p>
    <w:p>
      <w:pPr>
        <w:pStyle w:val="7"/>
        <w:spacing w:before="2"/>
        <w:rPr>
          <w:sz w:val="17"/>
        </w:rPr>
      </w:pPr>
    </w:p>
    <w:p>
      <w:pPr>
        <w:spacing w:before="61"/>
        <w:ind w:left="603" w:right="0" w:firstLine="0"/>
        <w:jc w:val="left"/>
        <w:rPr>
          <w:sz w:val="20"/>
        </w:rPr>
      </w:pPr>
      <w:r>
        <w:pict>
          <v:group id="_x0000_s1048" o:spid="_x0000_s1048" o:spt="203" style="position:absolute;left:0pt;margin-left:372.95pt;margin-top:49.05pt;height:44.85pt;width:55.7pt;mso-position-horizontal-relative:page;z-index:-54272;mso-width-relative:page;mso-height-relative:page;" coordorigin="7460,982" coordsize="1114,897">
            <o:lock v:ext="edit"/>
            <v:shape id="_x0000_s1049" o:spid="_x0000_s1049" style="position:absolute;left:7459;top:987;height:886;width:1114;" filled="f" stroked="t" coordorigin="7460,987" coordsize="1114,886" path="m7460,987l8573,987m7460,1873l8573,1873e">
              <v:path arrowok="t"/>
              <v:fill on="f" focussize="0,0"/>
              <v:stroke weight="0.55pt" color="#000000"/>
              <v:imagedata o:title=""/>
              <o:lock v:ext="edit"/>
            </v:shape>
            <v:shape id="_x0000_s1050" o:spid="_x0000_s1050" style="position:absolute;left:7828;top:990;height:888;width:739;" filled="f" stroked="t" coordorigin="7829,991" coordsize="739,888" path="m7829,991l7829,1878m8567,991l8567,1878e">
              <v:path arrowok="t"/>
              <v:fill on="f" focussize="0,0"/>
              <v:stroke weight="0.551023622047244pt" color="#000000"/>
              <v:imagedata o:title=""/>
              <o:lock v:ext="edit"/>
            </v:shape>
          </v:group>
        </w:pict>
      </w:r>
      <w:r>
        <w:rPr>
          <w:rFonts w:ascii="Times New Roman" w:eastAsia="Times New Roman"/>
          <w:color w:val="161616"/>
          <w:sz w:val="14"/>
        </w:rPr>
        <w:t xml:space="preserve">U1 </w:t>
      </w:r>
      <w:r>
        <w:rPr>
          <w:rFonts w:ascii="Times New Roman" w:eastAsia="Times New Roman"/>
          <w:color w:val="363636"/>
          <w:spacing w:val="12"/>
          <w:sz w:val="25"/>
        </w:rPr>
        <w:t xml:space="preserve">= </w:t>
      </w:r>
      <w:r>
        <w:rPr>
          <w:rFonts w:ascii="Times New Roman" w:eastAsia="Times New Roman"/>
          <w:color w:val="161616"/>
          <w:sz w:val="20"/>
        </w:rPr>
        <w:t xml:space="preserve">220 </w:t>
      </w:r>
      <w:r>
        <w:rPr>
          <w:color w:val="161616"/>
          <w:spacing w:val="33"/>
          <w:sz w:val="28"/>
        </w:rPr>
        <w:t>迈</w:t>
      </w:r>
      <w:r>
        <w:rPr>
          <w:rFonts w:ascii="Times New Roman" w:eastAsia="Times New Roman"/>
          <w:color w:val="161616"/>
          <w:sz w:val="19"/>
        </w:rPr>
        <w:t xml:space="preserve">sin </w:t>
      </w:r>
      <w:r>
        <w:rPr>
          <w:rFonts w:ascii="Times New Roman" w:eastAsia="Times New Roman"/>
          <w:color w:val="161616"/>
          <w:sz w:val="20"/>
        </w:rPr>
        <w:t>100</w:t>
      </w:r>
      <w:r>
        <w:rPr>
          <w:color w:val="161616"/>
          <w:spacing w:val="-8"/>
          <w:sz w:val="11"/>
        </w:rPr>
        <w:t>冗</w:t>
      </w:r>
      <w:r>
        <w:rPr>
          <w:rFonts w:ascii="Times New Roman" w:eastAsia="Times New Roman"/>
          <w:color w:val="161616"/>
          <w:sz w:val="20"/>
        </w:rPr>
        <w:t>t</w:t>
      </w:r>
      <w:r>
        <w:rPr>
          <w:rFonts w:ascii="Times New Roman" w:eastAsia="Times New Roman"/>
          <w:color w:val="161616"/>
          <w:spacing w:val="-7"/>
          <w:sz w:val="20"/>
        </w:rPr>
        <w:t xml:space="preserve"> (</w:t>
      </w:r>
      <w:r>
        <w:rPr>
          <w:rFonts w:ascii="Times New Roman" w:eastAsia="Times New Roman"/>
          <w:color w:val="161616"/>
          <w:sz w:val="20"/>
        </w:rPr>
        <w:t>V)</w:t>
      </w:r>
      <w:r>
        <w:rPr>
          <w:color w:val="161616"/>
          <w:spacing w:val="-3"/>
          <w:sz w:val="20"/>
        </w:rPr>
        <w:t>的</w:t>
      </w:r>
      <w:r>
        <w:rPr>
          <w:color w:val="363636"/>
          <w:sz w:val="20"/>
        </w:rPr>
        <w:t>交流</w:t>
      </w:r>
      <w:r>
        <w:rPr>
          <w:color w:val="161616"/>
          <w:spacing w:val="3"/>
          <w:sz w:val="20"/>
        </w:rPr>
        <w:t>电， 电阻</w:t>
      </w:r>
      <w:r>
        <w:rPr>
          <w:rFonts w:ascii="Times New Roman" w:eastAsia="Times New Roman"/>
          <w:color w:val="161616"/>
          <w:spacing w:val="21"/>
          <w:sz w:val="20"/>
        </w:rPr>
        <w:t>R</w:t>
      </w:r>
      <w:r>
        <w:rPr>
          <w:color w:val="161616"/>
          <w:spacing w:val="-10"/>
          <w:sz w:val="20"/>
        </w:rPr>
        <w:t>产凡</w:t>
      </w:r>
      <w:r>
        <w:rPr>
          <w:rFonts w:ascii="Times New Roman" w:eastAsia="Times New Roman"/>
          <w:color w:val="161616"/>
          <w:sz w:val="20"/>
        </w:rPr>
        <w:t xml:space="preserve">=50 </w:t>
      </w:r>
      <w:r>
        <w:rPr>
          <w:rFonts w:ascii="Times New Roman" w:eastAsia="Times New Roman"/>
          <w:color w:val="161616"/>
          <w:sz w:val="16"/>
        </w:rPr>
        <w:t>Q</w:t>
      </w:r>
      <w:r>
        <w:rPr>
          <w:rFonts w:ascii="Times New Roman" w:eastAsia="Times New Roman"/>
          <w:color w:val="161616"/>
          <w:spacing w:val="15"/>
          <w:sz w:val="16"/>
        </w:rPr>
        <w:t xml:space="preserve">, </w:t>
      </w:r>
      <w:r>
        <w:rPr>
          <w:rFonts w:ascii="Times New Roman" w:eastAsia="Times New Roman"/>
          <w:color w:val="161616"/>
          <w:sz w:val="20"/>
        </w:rPr>
        <w:t xml:space="preserve">D </w:t>
      </w:r>
      <w:r>
        <w:rPr>
          <w:color w:val="161616"/>
          <w:sz w:val="20"/>
        </w:rPr>
        <w:t>为</w:t>
      </w:r>
      <w:r>
        <w:rPr>
          <w:color w:val="363636"/>
          <w:spacing w:val="4"/>
          <w:sz w:val="20"/>
        </w:rPr>
        <w:t>理想二极管</w:t>
      </w:r>
      <w:r>
        <w:rPr>
          <w:color w:val="161616"/>
          <w:spacing w:val="-4"/>
          <w:sz w:val="20"/>
        </w:rPr>
        <w:t>， 则</w:t>
      </w:r>
    </w:p>
    <w:p>
      <w:pPr>
        <w:pStyle w:val="7"/>
        <w:spacing w:before="1"/>
      </w:pPr>
    </w:p>
    <w:p>
      <w:pPr>
        <w:spacing w:after="0"/>
        <w:sectPr>
          <w:type w:val="continuous"/>
          <w:pgSz w:w="11910" w:h="16840"/>
          <w:pgMar w:top="1300" w:right="0" w:bottom="280" w:left="1640" w:header="720" w:footer="720" w:gutter="0"/>
        </w:sectPr>
      </w:pPr>
    </w:p>
    <w:p>
      <w:pPr>
        <w:pStyle w:val="11"/>
        <w:numPr>
          <w:ilvl w:val="1"/>
          <w:numId w:val="5"/>
        </w:numPr>
        <w:tabs>
          <w:tab w:val="left" w:pos="935"/>
        </w:tabs>
        <w:spacing w:before="94" w:after="0" w:line="240" w:lineRule="auto"/>
        <w:ind w:left="934" w:right="0" w:hanging="351"/>
        <w:jc w:val="left"/>
        <w:rPr>
          <w:rFonts w:ascii="Times New Roman" w:eastAsia="Times New Roman"/>
          <w:color w:val="161616"/>
          <w:sz w:val="20"/>
        </w:rPr>
      </w:pPr>
      <w:r>
        <w:rPr>
          <w:color w:val="161616"/>
          <w:spacing w:val="33"/>
          <w:w w:val="105"/>
          <w:sz w:val="20"/>
        </w:rPr>
        <w:t>凡</w:t>
      </w:r>
      <w:r>
        <w:rPr>
          <w:color w:val="363636"/>
          <w:spacing w:val="5"/>
          <w:w w:val="105"/>
          <w:sz w:val="20"/>
        </w:rPr>
        <w:t>两</w:t>
      </w:r>
      <w:r>
        <w:rPr>
          <w:color w:val="161616"/>
          <w:spacing w:val="1"/>
          <w:w w:val="105"/>
          <w:sz w:val="20"/>
        </w:rPr>
        <w:t>端的电</w:t>
      </w:r>
      <w:r>
        <w:rPr>
          <w:color w:val="363636"/>
          <w:spacing w:val="3"/>
          <w:w w:val="105"/>
          <w:sz w:val="20"/>
        </w:rPr>
        <w:t>压</w:t>
      </w:r>
      <w:r>
        <w:rPr>
          <w:color w:val="161616"/>
          <w:spacing w:val="-3"/>
          <w:w w:val="105"/>
          <w:sz w:val="20"/>
        </w:rPr>
        <w:t>为</w:t>
      </w:r>
      <w:r>
        <w:rPr>
          <w:rFonts w:ascii="Times New Roman" w:eastAsia="Times New Roman"/>
          <w:color w:val="161616"/>
          <w:w w:val="105"/>
          <w:sz w:val="20"/>
        </w:rPr>
        <w:t>100</w:t>
      </w:r>
      <w:r>
        <w:rPr>
          <w:rFonts w:ascii="Times New Roman" w:eastAsia="Times New Roman"/>
          <w:color w:val="161616"/>
          <w:spacing w:val="-33"/>
          <w:w w:val="105"/>
          <w:sz w:val="20"/>
        </w:rPr>
        <w:t xml:space="preserve"> </w:t>
      </w:r>
      <w:r>
        <w:rPr>
          <w:rFonts w:ascii="Times New Roman" w:eastAsia="Times New Roman"/>
          <w:color w:val="161616"/>
          <w:w w:val="105"/>
          <w:sz w:val="20"/>
        </w:rPr>
        <w:t>y2</w:t>
      </w:r>
      <w:r>
        <w:rPr>
          <w:rFonts w:ascii="Times New Roman" w:eastAsia="Times New Roman"/>
          <w:color w:val="161616"/>
          <w:spacing w:val="25"/>
          <w:w w:val="105"/>
          <w:sz w:val="20"/>
        </w:rPr>
        <w:t xml:space="preserve"> </w:t>
      </w:r>
      <w:r>
        <w:rPr>
          <w:rFonts w:ascii="Times New Roman" w:eastAsia="Times New Roman"/>
          <w:color w:val="161616"/>
          <w:w w:val="105"/>
          <w:sz w:val="20"/>
        </w:rPr>
        <w:t>V</w:t>
      </w:r>
    </w:p>
    <w:p>
      <w:pPr>
        <w:pStyle w:val="7"/>
        <w:rPr>
          <w:rFonts w:ascii="Times New Roman"/>
          <w:sz w:val="32"/>
        </w:rPr>
      </w:pPr>
    </w:p>
    <w:p>
      <w:pPr>
        <w:pStyle w:val="11"/>
        <w:numPr>
          <w:ilvl w:val="1"/>
          <w:numId w:val="5"/>
        </w:numPr>
        <w:tabs>
          <w:tab w:val="left" w:pos="929"/>
        </w:tabs>
        <w:spacing w:before="0" w:after="0" w:line="240" w:lineRule="auto"/>
        <w:ind w:left="928" w:right="0" w:hanging="346"/>
        <w:jc w:val="left"/>
        <w:rPr>
          <w:rFonts w:ascii="Times New Roman" w:eastAsia="Times New Roman"/>
          <w:color w:val="161616"/>
          <w:sz w:val="20"/>
        </w:rPr>
      </w:pPr>
      <w:r>
        <w:rPr>
          <w:rFonts w:ascii="Times New Roman" w:eastAsia="Times New Roman"/>
          <w:color w:val="161616"/>
          <w:spacing w:val="4"/>
          <w:sz w:val="21"/>
        </w:rPr>
        <w:t>R2</w:t>
      </w:r>
      <w:r>
        <w:rPr>
          <w:rFonts w:ascii="Times New Roman" w:eastAsia="Times New Roman"/>
          <w:color w:val="161616"/>
          <w:spacing w:val="-17"/>
          <w:sz w:val="21"/>
        </w:rPr>
        <w:t xml:space="preserve"> </w:t>
      </w:r>
      <w:r>
        <w:rPr>
          <w:color w:val="161616"/>
          <w:spacing w:val="5"/>
          <w:sz w:val="20"/>
        </w:rPr>
        <w:t>两</w:t>
      </w:r>
      <w:r>
        <w:rPr>
          <w:color w:val="363636"/>
          <w:spacing w:val="6"/>
          <w:sz w:val="20"/>
        </w:rPr>
        <w:t>端的电压为</w:t>
      </w:r>
      <w:r>
        <w:rPr>
          <w:rFonts w:ascii="Times New Roman" w:eastAsia="Times New Roman"/>
          <w:color w:val="161616"/>
          <w:sz w:val="20"/>
        </w:rPr>
        <w:t>100</w:t>
      </w:r>
      <w:r>
        <w:rPr>
          <w:rFonts w:ascii="Times New Roman" w:eastAsia="Times New Roman"/>
          <w:color w:val="161616"/>
          <w:spacing w:val="45"/>
          <w:sz w:val="20"/>
        </w:rPr>
        <w:t xml:space="preserve"> </w:t>
      </w:r>
      <w:r>
        <w:rPr>
          <w:rFonts w:ascii="Times New Roman" w:eastAsia="Times New Roman"/>
          <w:color w:val="161616"/>
          <w:sz w:val="20"/>
        </w:rPr>
        <w:t>V</w:t>
      </w:r>
    </w:p>
    <w:p>
      <w:pPr>
        <w:pStyle w:val="7"/>
        <w:spacing w:before="6"/>
        <w:rPr>
          <w:rFonts w:ascii="Times New Roman"/>
          <w:sz w:val="24"/>
        </w:rPr>
      </w:pPr>
    </w:p>
    <w:p>
      <w:pPr>
        <w:pStyle w:val="11"/>
        <w:numPr>
          <w:ilvl w:val="1"/>
          <w:numId w:val="5"/>
        </w:numPr>
        <w:tabs>
          <w:tab w:val="left" w:pos="938"/>
          <w:tab w:val="left" w:pos="939"/>
        </w:tabs>
        <w:spacing w:before="0" w:after="0" w:line="240" w:lineRule="auto"/>
        <w:ind w:left="938" w:right="0" w:hanging="356"/>
        <w:jc w:val="left"/>
        <w:rPr>
          <w:rFonts w:ascii="Times New Roman" w:eastAsia="Times New Roman"/>
          <w:color w:val="161616"/>
          <w:sz w:val="20"/>
        </w:rPr>
      </w:pPr>
      <w:r>
        <w:rPr>
          <w:color w:val="161616"/>
          <w:spacing w:val="2"/>
          <w:w w:val="105"/>
          <w:sz w:val="20"/>
        </w:rPr>
        <w:t>原线圈的输入功</w:t>
      </w:r>
      <w:r>
        <w:rPr>
          <w:color w:val="363636"/>
          <w:spacing w:val="-19"/>
          <w:w w:val="105"/>
          <w:sz w:val="20"/>
        </w:rPr>
        <w:t xml:space="preserve">率为 </w:t>
      </w:r>
      <w:r>
        <w:rPr>
          <w:rFonts w:ascii="Times New Roman" w:eastAsia="Times New Roman"/>
          <w:color w:val="161616"/>
          <w:w w:val="105"/>
          <w:sz w:val="20"/>
        </w:rPr>
        <w:t>300</w:t>
      </w:r>
      <w:r>
        <w:rPr>
          <w:rFonts w:ascii="Times New Roman" w:eastAsia="Times New Roman"/>
          <w:color w:val="161616"/>
          <w:spacing w:val="-15"/>
          <w:w w:val="105"/>
          <w:sz w:val="20"/>
        </w:rPr>
        <w:t xml:space="preserve"> </w:t>
      </w:r>
      <w:r>
        <w:rPr>
          <w:rFonts w:ascii="Times New Roman" w:eastAsia="Times New Roman"/>
          <w:color w:val="161616"/>
          <w:w w:val="105"/>
          <w:sz w:val="20"/>
        </w:rPr>
        <w:t>W</w:t>
      </w:r>
    </w:p>
    <w:p>
      <w:pPr>
        <w:pStyle w:val="11"/>
        <w:numPr>
          <w:ilvl w:val="1"/>
          <w:numId w:val="5"/>
        </w:numPr>
        <w:tabs>
          <w:tab w:val="left" w:pos="948"/>
        </w:tabs>
        <w:spacing w:before="196" w:after="0" w:line="240" w:lineRule="auto"/>
        <w:ind w:left="947" w:right="0" w:hanging="365"/>
        <w:jc w:val="left"/>
        <w:rPr>
          <w:rFonts w:ascii="Times New Roman" w:eastAsia="Times New Roman"/>
          <w:color w:val="161616"/>
          <w:sz w:val="20"/>
        </w:rPr>
      </w:pPr>
      <w:r>
        <w:rPr>
          <w:color w:val="161616"/>
          <w:spacing w:val="-4"/>
          <w:w w:val="105"/>
          <w:sz w:val="20"/>
        </w:rPr>
        <w:t>原线圈的输入功</w:t>
      </w:r>
      <w:r>
        <w:rPr>
          <w:color w:val="363636"/>
          <w:spacing w:val="-11"/>
          <w:w w:val="105"/>
          <w:sz w:val="20"/>
        </w:rPr>
        <w:t xml:space="preserve">率为 </w:t>
      </w:r>
      <w:r>
        <w:rPr>
          <w:rFonts w:ascii="Times New Roman" w:eastAsia="Times New Roman"/>
          <w:color w:val="050505"/>
          <w:w w:val="105"/>
          <w:sz w:val="20"/>
        </w:rPr>
        <w:t>400</w:t>
      </w:r>
      <w:r>
        <w:rPr>
          <w:rFonts w:ascii="Times New Roman" w:eastAsia="Times New Roman"/>
          <w:color w:val="050505"/>
          <w:spacing w:val="6"/>
          <w:w w:val="105"/>
          <w:sz w:val="20"/>
        </w:rPr>
        <w:t xml:space="preserve"> </w:t>
      </w:r>
      <w:r>
        <w:rPr>
          <w:rFonts w:ascii="Times New Roman" w:eastAsia="Times New Roman"/>
          <w:color w:val="050505"/>
          <w:w w:val="105"/>
          <w:sz w:val="20"/>
        </w:rPr>
        <w:t>W</w:t>
      </w:r>
    </w:p>
    <w:p>
      <w:pPr>
        <w:tabs>
          <w:tab w:val="left" w:pos="2365"/>
        </w:tabs>
        <w:spacing w:before="71"/>
        <w:ind w:left="582" w:right="0" w:firstLine="0"/>
        <w:jc w:val="left"/>
        <w:rPr>
          <w:rFonts w:ascii="Times New Roman" w:hAnsi="Times New Roman"/>
          <w:sz w:val="88"/>
        </w:rPr>
      </w:pPr>
      <w:r>
        <w:br w:type="column"/>
      </w:r>
      <w:r>
        <w:rPr>
          <w:rFonts w:ascii="Arial" w:hAnsi="Arial"/>
          <w:color w:val="161616"/>
          <w:w w:val="90"/>
          <w:sz w:val="95"/>
        </w:rPr>
        <w:t>[</w:t>
      </w:r>
      <w:r>
        <w:rPr>
          <w:rFonts w:ascii="Arial" w:hAnsi="Arial"/>
          <w:color w:val="161616"/>
          <w:spacing w:val="-44"/>
          <w:w w:val="90"/>
          <w:sz w:val="95"/>
        </w:rPr>
        <w:t xml:space="preserve"> </w:t>
      </w:r>
      <w:r>
        <w:rPr>
          <w:rFonts w:ascii="Arial" w:hAnsi="Arial"/>
          <w:color w:val="A1A1A1"/>
          <w:spacing w:val="-17"/>
          <w:w w:val="70"/>
          <w:sz w:val="95"/>
        </w:rPr>
        <w:t>l</w:t>
      </w:r>
      <w:r>
        <w:rPr>
          <w:rFonts w:ascii="Arial" w:hAnsi="Arial"/>
          <w:color w:val="363636"/>
          <w:spacing w:val="-17"/>
          <w:w w:val="70"/>
          <w:sz w:val="95"/>
        </w:rPr>
        <w:t>('</w:t>
      </w:r>
      <w:r>
        <w:rPr>
          <w:rFonts w:ascii="Arial" w:hAnsi="Arial"/>
          <w:color w:val="B1B1B1"/>
          <w:spacing w:val="-17"/>
          <w:w w:val="70"/>
          <w:sz w:val="95"/>
          <w:vertAlign w:val="subscript"/>
        </w:rPr>
        <w:t>□</w:t>
      </w:r>
      <w:r>
        <w:rPr>
          <w:rFonts w:ascii="Times New Roman" w:hAnsi="Times New Roman"/>
          <w:color w:val="050505"/>
          <w:spacing w:val="-17"/>
          <w:w w:val="70"/>
          <w:sz w:val="88"/>
          <w:vertAlign w:val="baseline"/>
        </w:rPr>
        <w:t>:i</w:t>
      </w:r>
      <w:r>
        <w:rPr>
          <w:rFonts w:ascii="Times New Roman" w:hAnsi="Times New Roman"/>
          <w:color w:val="050505"/>
          <w:spacing w:val="-17"/>
          <w:w w:val="70"/>
          <w:sz w:val="88"/>
          <w:vertAlign w:val="baseline"/>
        </w:rPr>
        <w:tab/>
      </w:r>
      <w:r>
        <w:rPr>
          <w:rFonts w:ascii="Times New Roman" w:hAnsi="Times New Roman"/>
          <w:color w:val="B1B1B1"/>
          <w:spacing w:val="-5"/>
          <w:w w:val="70"/>
          <w:sz w:val="88"/>
          <w:vertAlign w:val="baseline"/>
        </w:rPr>
        <w:t>c</w:t>
      </w:r>
      <w:r>
        <w:rPr>
          <w:rFonts w:ascii="Times New Roman" w:hAnsi="Times New Roman"/>
          <w:color w:val="161616"/>
          <w:spacing w:val="-5"/>
          <w:w w:val="70"/>
          <w:sz w:val="88"/>
          <w:vertAlign w:val="baseline"/>
        </w:rPr>
        <w:t>R,</w:t>
      </w:r>
    </w:p>
    <w:p>
      <w:pPr>
        <w:spacing w:after="0"/>
        <w:jc w:val="left"/>
        <w:rPr>
          <w:rFonts w:ascii="Times New Roman" w:hAnsi="Times New Roman"/>
          <w:sz w:val="88"/>
        </w:rPr>
        <w:sectPr>
          <w:type w:val="continuous"/>
          <w:pgSz w:w="11910" w:h="16840"/>
          <w:pgMar w:top="1300" w:right="0" w:bottom="280" w:left="1640" w:header="720" w:footer="720" w:gutter="0"/>
          <w:cols w:equalWidth="0" w:num="2">
            <w:col w:w="3499" w:space="972"/>
            <w:col w:w="5799"/>
          </w:cols>
        </w:sectPr>
      </w:pPr>
    </w:p>
    <w:p>
      <w:pPr>
        <w:pStyle w:val="7"/>
        <w:spacing w:before="6"/>
        <w:rPr>
          <w:rFonts w:ascii="Times New Roman"/>
          <w:sz w:val="11"/>
        </w:rPr>
      </w:pPr>
    </w:p>
    <w:p>
      <w:pPr>
        <w:pStyle w:val="11"/>
        <w:numPr>
          <w:ilvl w:val="0"/>
          <w:numId w:val="5"/>
        </w:numPr>
        <w:tabs>
          <w:tab w:val="left" w:pos="533"/>
        </w:tabs>
        <w:spacing w:before="72" w:after="0" w:line="422" w:lineRule="auto"/>
        <w:ind w:left="376" w:right="1780" w:hanging="207"/>
        <w:jc w:val="both"/>
        <w:rPr>
          <w:rFonts w:ascii="Times New Roman" w:hAnsi="Times New Roman" w:eastAsia="Times New Roman"/>
          <w:color w:val="050505"/>
          <w:sz w:val="19"/>
        </w:rPr>
      </w:pPr>
      <w:r>
        <w:drawing>
          <wp:anchor distT="0" distB="0" distL="0" distR="0" simplePos="0" relativeHeight="268381184" behindDoc="1" locked="0" layoutInCell="1" allowOverlap="1">
            <wp:simplePos x="0" y="0"/>
            <wp:positionH relativeFrom="page">
              <wp:posOffset>4979670</wp:posOffset>
            </wp:positionH>
            <wp:positionV relativeFrom="paragraph">
              <wp:posOffset>819150</wp:posOffset>
            </wp:positionV>
            <wp:extent cx="1586865" cy="922020"/>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a:picLocks noChangeAspect="1"/>
                    </pic:cNvPicPr>
                  </pic:nvPicPr>
                  <pic:blipFill>
                    <a:blip r:embed="rId24" cstate="print"/>
                    <a:stretch>
                      <a:fillRect/>
                    </a:stretch>
                  </pic:blipFill>
                  <pic:spPr>
                    <a:xfrm>
                      <a:off x="0" y="0"/>
                      <a:ext cx="1586865" cy="922019"/>
                    </a:xfrm>
                    <a:prstGeom prst="rect">
                      <a:avLst/>
                    </a:prstGeom>
                  </pic:spPr>
                </pic:pic>
              </a:graphicData>
            </a:graphic>
          </wp:anchor>
        </w:drawing>
      </w:r>
      <w:r>
        <w:rPr>
          <w:color w:val="262626"/>
          <w:spacing w:val="-2"/>
          <w:w w:val="105"/>
          <w:sz w:val="20"/>
        </w:rPr>
        <w:t>无论是远海岛礁建设</w:t>
      </w:r>
      <w:r>
        <w:rPr>
          <w:color w:val="262626"/>
          <w:spacing w:val="-26"/>
          <w:w w:val="90"/>
          <w:sz w:val="20"/>
        </w:rPr>
        <w:t xml:space="preserve">， </w:t>
      </w:r>
      <w:r>
        <w:rPr>
          <w:color w:val="262626"/>
          <w:w w:val="105"/>
          <w:sz w:val="20"/>
        </w:rPr>
        <w:t>还是超大型疏浚及填海造陆工程</w:t>
      </w:r>
      <w:r>
        <w:rPr>
          <w:color w:val="262626"/>
          <w:spacing w:val="-19"/>
          <w:w w:val="90"/>
          <w:sz w:val="20"/>
        </w:rPr>
        <w:t xml:space="preserve">， </w:t>
      </w:r>
      <w:r>
        <w:rPr>
          <w:color w:val="262626"/>
          <w:spacing w:val="2"/>
          <w:w w:val="105"/>
          <w:sz w:val="20"/>
        </w:rPr>
        <w:t>都离不开钢铁</w:t>
      </w:r>
      <w:r>
        <w:rPr>
          <w:color w:val="4B4B4B"/>
          <w:spacing w:val="3"/>
          <w:w w:val="105"/>
          <w:sz w:val="20"/>
        </w:rPr>
        <w:t>巨</w:t>
      </w:r>
      <w:r>
        <w:rPr>
          <w:color w:val="161616"/>
          <w:spacing w:val="11"/>
          <w:w w:val="105"/>
          <w:sz w:val="20"/>
        </w:rPr>
        <w:t xml:space="preserve">轮  </w:t>
      </w:r>
      <w:r>
        <w:rPr>
          <w:color w:val="4B4B4B"/>
          <w:spacing w:val="-4"/>
          <w:w w:val="105"/>
          <w:sz w:val="20"/>
        </w:rPr>
        <w:t>重型绞</w:t>
      </w:r>
      <w:r>
        <w:rPr>
          <w:color w:val="161616"/>
          <w:spacing w:val="2"/>
          <w:sz w:val="20"/>
        </w:rPr>
        <w:t>吸船</w:t>
      </w:r>
      <w:r>
        <w:rPr>
          <w:color w:val="4B4B4B"/>
          <w:spacing w:val="-36"/>
          <w:sz w:val="20"/>
        </w:rPr>
        <w:t>。</w:t>
      </w:r>
      <w:r>
        <w:rPr>
          <w:color w:val="262626"/>
          <w:sz w:val="20"/>
        </w:rPr>
        <w:t>我国自主研制的自航绞吸挖泥船“天鳎号“性能达到世界先进水平</w:t>
      </w:r>
      <w:r>
        <w:rPr>
          <w:color w:val="262626"/>
          <w:spacing w:val="6"/>
          <w:w w:val="90"/>
          <w:sz w:val="20"/>
        </w:rPr>
        <w:t xml:space="preserve">， </w:t>
      </w:r>
      <w:r>
        <w:rPr>
          <w:color w:val="262626"/>
          <w:sz w:val="20"/>
        </w:rPr>
        <w:t>其远程输送能力</w:t>
      </w:r>
      <w:r>
        <w:rPr>
          <w:color w:val="262626"/>
          <w:spacing w:val="-26"/>
          <w:w w:val="105"/>
          <w:sz w:val="20"/>
        </w:rPr>
        <w:t xml:space="preserve">达 </w:t>
      </w:r>
      <w:r>
        <w:rPr>
          <w:rFonts w:ascii="Times New Roman" w:hAnsi="Times New Roman" w:eastAsia="Times New Roman"/>
          <w:color w:val="262626"/>
          <w:w w:val="105"/>
          <w:sz w:val="20"/>
        </w:rPr>
        <w:t>15000</w:t>
      </w:r>
      <w:r>
        <w:rPr>
          <w:rFonts w:ascii="Times New Roman" w:hAnsi="Times New Roman" w:eastAsia="Times New Roman"/>
          <w:color w:val="262626"/>
          <w:spacing w:val="-20"/>
          <w:w w:val="105"/>
          <w:sz w:val="20"/>
        </w:rPr>
        <w:t xml:space="preserve"> </w:t>
      </w:r>
      <w:r>
        <w:rPr>
          <w:color w:val="262626"/>
          <w:spacing w:val="3"/>
          <w:w w:val="105"/>
          <w:sz w:val="20"/>
        </w:rPr>
        <w:t>米</w:t>
      </w:r>
      <w:r>
        <w:rPr>
          <w:color w:val="262626"/>
          <w:spacing w:val="-6"/>
          <w:w w:val="90"/>
          <w:sz w:val="20"/>
        </w:rPr>
        <w:t xml:space="preserve">， </w:t>
      </w:r>
      <w:r>
        <w:rPr>
          <w:color w:val="262626"/>
          <w:w w:val="105"/>
          <w:sz w:val="20"/>
        </w:rPr>
        <w:t>居世界第一</w:t>
      </w:r>
      <w:r>
        <w:rPr>
          <w:color w:val="4B4B4B"/>
          <w:spacing w:val="4"/>
          <w:w w:val="105"/>
          <w:sz w:val="20"/>
        </w:rPr>
        <w:t>。若某</w:t>
      </w:r>
      <w:r>
        <w:rPr>
          <w:color w:val="262626"/>
          <w:spacing w:val="4"/>
          <w:w w:val="105"/>
          <w:sz w:val="20"/>
        </w:rPr>
        <w:t>段工作时间内</w:t>
      </w:r>
      <w:r>
        <w:rPr>
          <w:color w:val="262626"/>
          <w:spacing w:val="-12"/>
          <w:w w:val="90"/>
          <w:sz w:val="20"/>
        </w:rPr>
        <w:t xml:space="preserve">，“ </w:t>
      </w:r>
      <w:r>
        <w:rPr>
          <w:color w:val="262626"/>
          <w:spacing w:val="-5"/>
          <w:w w:val="105"/>
          <w:sz w:val="20"/>
        </w:rPr>
        <w:t>天鲍号</w:t>
      </w:r>
      <w:r>
        <w:rPr>
          <w:color w:val="262626"/>
          <w:w w:val="90"/>
          <w:sz w:val="20"/>
        </w:rPr>
        <w:t>”</w:t>
      </w:r>
      <w:r>
        <w:rPr>
          <w:color w:val="262626"/>
          <w:w w:val="105"/>
          <w:sz w:val="20"/>
        </w:rPr>
        <w:t>的泥</w:t>
      </w:r>
    </w:p>
    <w:p>
      <w:pPr>
        <w:tabs>
          <w:tab w:val="left" w:pos="3134"/>
        </w:tabs>
        <w:spacing w:before="0" w:line="427" w:lineRule="auto"/>
        <w:ind w:left="376" w:right="4284" w:hanging="2"/>
        <w:jc w:val="left"/>
        <w:rPr>
          <w:sz w:val="20"/>
        </w:rPr>
      </w:pPr>
      <w:r>
        <w:rPr>
          <w:color w:val="363636"/>
          <w:spacing w:val="-2"/>
          <w:w w:val="107"/>
          <w:sz w:val="20"/>
        </w:rPr>
        <w:t>泵</w:t>
      </w:r>
      <w:r>
        <w:rPr>
          <w:color w:val="161616"/>
          <w:w w:val="104"/>
          <w:sz w:val="20"/>
        </w:rPr>
        <w:t>输出</w:t>
      </w:r>
      <w:r>
        <w:rPr>
          <w:color w:val="161616"/>
          <w:spacing w:val="12"/>
          <w:w w:val="104"/>
          <w:sz w:val="20"/>
        </w:rPr>
        <w:t>功</w:t>
      </w:r>
      <w:r>
        <w:rPr>
          <w:color w:val="4B4B4B"/>
          <w:spacing w:val="2"/>
          <w:w w:val="101"/>
          <w:sz w:val="20"/>
        </w:rPr>
        <w:t>率</w:t>
      </w:r>
      <w:r>
        <w:rPr>
          <w:color w:val="262626"/>
          <w:w w:val="102"/>
          <w:sz w:val="20"/>
        </w:rPr>
        <w:t>恒为</w:t>
      </w:r>
      <w:r>
        <w:rPr>
          <w:color w:val="262626"/>
          <w:spacing w:val="-17"/>
          <w:sz w:val="20"/>
        </w:rPr>
        <w:t xml:space="preserve"> </w:t>
      </w:r>
      <w:r>
        <w:rPr>
          <w:rFonts w:ascii="Times New Roman" w:eastAsia="Times New Roman"/>
          <w:color w:val="262626"/>
          <w:w w:val="105"/>
          <w:sz w:val="19"/>
        </w:rPr>
        <w:t>I.</w:t>
      </w:r>
      <w:r>
        <w:rPr>
          <w:rFonts w:ascii="Times New Roman" w:eastAsia="Times New Roman"/>
          <w:color w:val="262626"/>
          <w:spacing w:val="-24"/>
          <w:sz w:val="19"/>
        </w:rPr>
        <w:t xml:space="preserve"> </w:t>
      </w:r>
      <w:r>
        <w:rPr>
          <w:rFonts w:ascii="Times New Roman" w:eastAsia="Times New Roman"/>
          <w:color w:val="262626"/>
          <w:w w:val="105"/>
          <w:sz w:val="19"/>
        </w:rPr>
        <w:t>6x</w:t>
      </w:r>
      <w:r>
        <w:rPr>
          <w:rFonts w:ascii="Times New Roman" w:eastAsia="Times New Roman"/>
          <w:color w:val="262626"/>
          <w:spacing w:val="-24"/>
          <w:sz w:val="19"/>
        </w:rPr>
        <w:t xml:space="preserve"> </w:t>
      </w:r>
      <w:r>
        <w:rPr>
          <w:rFonts w:ascii="Times New Roman" w:eastAsia="Times New Roman"/>
          <w:color w:val="161616"/>
          <w:w w:val="88"/>
          <w:sz w:val="21"/>
        </w:rPr>
        <w:t>104</w:t>
      </w:r>
      <w:r>
        <w:rPr>
          <w:rFonts w:ascii="Times New Roman" w:eastAsia="Times New Roman"/>
          <w:color w:val="161616"/>
          <w:sz w:val="21"/>
        </w:rPr>
        <w:t xml:space="preserve"> </w:t>
      </w:r>
      <w:r>
        <w:rPr>
          <w:rFonts w:ascii="Times New Roman" w:eastAsia="Times New Roman"/>
          <w:color w:val="161616"/>
          <w:w w:val="88"/>
          <w:sz w:val="19"/>
        </w:rPr>
        <w:t>kW,</w:t>
      </w:r>
      <w:r>
        <w:rPr>
          <w:rFonts w:ascii="Times New Roman" w:eastAsia="Times New Roman"/>
          <w:color w:val="161616"/>
          <w:sz w:val="19"/>
        </w:rPr>
        <w:tab/>
      </w:r>
      <w:r>
        <w:rPr>
          <w:color w:val="161616"/>
          <w:w w:val="102"/>
          <w:sz w:val="20"/>
        </w:rPr>
        <w:t>排</w:t>
      </w:r>
      <w:r>
        <w:rPr>
          <w:color w:val="161616"/>
          <w:spacing w:val="9"/>
          <w:w w:val="102"/>
          <w:sz w:val="20"/>
        </w:rPr>
        <w:t>泥</w:t>
      </w:r>
      <w:r>
        <w:rPr>
          <w:color w:val="4B4B4B"/>
          <w:spacing w:val="-2"/>
          <w:w w:val="105"/>
          <w:sz w:val="20"/>
        </w:rPr>
        <w:t>量</w:t>
      </w:r>
      <w:r>
        <w:rPr>
          <w:color w:val="262626"/>
          <w:w w:val="105"/>
          <w:sz w:val="20"/>
        </w:rPr>
        <w:t>为</w:t>
      </w:r>
      <w:r>
        <w:rPr>
          <w:color w:val="262626"/>
          <w:spacing w:val="-44"/>
          <w:sz w:val="20"/>
        </w:rPr>
        <w:t xml:space="preserve"> </w:t>
      </w:r>
      <w:r>
        <w:rPr>
          <w:rFonts w:ascii="Times New Roman" w:eastAsia="Times New Roman"/>
          <w:color w:val="050505"/>
          <w:w w:val="110"/>
          <w:sz w:val="19"/>
        </w:rPr>
        <w:t>1.6</w:t>
      </w:r>
      <w:r>
        <w:rPr>
          <w:rFonts w:ascii="Times New Roman" w:eastAsia="Times New Roman"/>
          <w:color w:val="050505"/>
          <w:spacing w:val="4"/>
          <w:sz w:val="19"/>
        </w:rPr>
        <w:t xml:space="preserve"> </w:t>
      </w:r>
      <w:r>
        <w:rPr>
          <w:rFonts w:ascii="Times New Roman" w:eastAsia="Times New Roman"/>
          <w:color w:val="161616"/>
          <w:spacing w:val="-68"/>
          <w:w w:val="100"/>
          <w:sz w:val="21"/>
        </w:rPr>
        <w:t>m</w:t>
      </w:r>
      <w:r>
        <w:rPr>
          <w:rFonts w:ascii="Times New Roman" w:eastAsia="Times New Roman"/>
          <w:color w:val="161616"/>
          <w:w w:val="40"/>
          <w:sz w:val="21"/>
        </w:rPr>
        <w:t>3</w:t>
      </w:r>
      <w:r>
        <w:rPr>
          <w:rFonts w:ascii="Times New Roman" w:eastAsia="Times New Roman"/>
          <w:color w:val="161616"/>
          <w:sz w:val="21"/>
        </w:rPr>
        <w:t xml:space="preserve"> </w:t>
      </w:r>
      <w:r>
        <w:rPr>
          <w:rFonts w:ascii="Times New Roman" w:eastAsia="Times New Roman"/>
          <w:color w:val="161616"/>
          <w:spacing w:val="-16"/>
          <w:sz w:val="21"/>
        </w:rPr>
        <w:t xml:space="preserve"> </w:t>
      </w:r>
      <w:r>
        <w:rPr>
          <w:rFonts w:ascii="Times New Roman" w:eastAsia="Times New Roman"/>
          <w:color w:val="363636"/>
          <w:spacing w:val="-4"/>
          <w:w w:val="104"/>
          <w:sz w:val="21"/>
        </w:rPr>
        <w:t>/</w:t>
      </w:r>
      <w:r>
        <w:rPr>
          <w:rFonts w:ascii="Times New Roman" w:eastAsia="Times New Roman"/>
          <w:color w:val="161616"/>
          <w:spacing w:val="-1"/>
          <w:w w:val="110"/>
          <w:sz w:val="21"/>
        </w:rPr>
        <w:t>s</w:t>
      </w:r>
      <w:r>
        <w:rPr>
          <w:rFonts w:ascii="Times New Roman" w:eastAsia="Times New Roman"/>
          <w:color w:val="161616"/>
          <w:w w:val="110"/>
          <w:sz w:val="21"/>
        </w:rPr>
        <w:t>,</w:t>
      </w:r>
      <w:r>
        <w:rPr>
          <w:rFonts w:ascii="Times New Roman" w:eastAsia="Times New Roman"/>
          <w:color w:val="161616"/>
          <w:sz w:val="21"/>
        </w:rPr>
        <w:t xml:space="preserve">  </w:t>
      </w:r>
      <w:r>
        <w:rPr>
          <w:rFonts w:ascii="Times New Roman" w:eastAsia="Times New Roman"/>
          <w:color w:val="161616"/>
          <w:spacing w:val="-10"/>
          <w:sz w:val="21"/>
        </w:rPr>
        <w:t xml:space="preserve"> </w:t>
      </w:r>
      <w:r>
        <w:rPr>
          <w:color w:val="161616"/>
          <w:w w:val="105"/>
          <w:sz w:val="20"/>
        </w:rPr>
        <w:t>排</w:t>
      </w:r>
      <w:r>
        <w:rPr>
          <w:color w:val="161616"/>
          <w:spacing w:val="2"/>
          <w:w w:val="105"/>
          <w:sz w:val="20"/>
        </w:rPr>
        <w:t>泥</w:t>
      </w:r>
      <w:r>
        <w:rPr>
          <w:color w:val="363636"/>
          <w:w w:val="104"/>
          <w:sz w:val="20"/>
        </w:rPr>
        <w:t>管</w:t>
      </w:r>
      <w:r>
        <w:rPr>
          <w:color w:val="161616"/>
          <w:w w:val="106"/>
          <w:sz w:val="20"/>
        </w:rPr>
        <w:t>的</w:t>
      </w:r>
      <w:r>
        <w:rPr>
          <w:color w:val="161616"/>
          <w:spacing w:val="-11"/>
          <w:w w:val="106"/>
          <w:sz w:val="20"/>
        </w:rPr>
        <w:t>横</w:t>
      </w:r>
      <w:r>
        <w:rPr>
          <w:color w:val="262626"/>
          <w:sz w:val="20"/>
        </w:rPr>
        <w:t>截面积为</w:t>
      </w:r>
      <w:r>
        <w:rPr>
          <w:color w:val="262626"/>
          <w:spacing w:val="-40"/>
          <w:sz w:val="20"/>
        </w:rPr>
        <w:t xml:space="preserve"> </w:t>
      </w:r>
      <w:r>
        <w:rPr>
          <w:rFonts w:ascii="Times New Roman" w:eastAsia="Times New Roman"/>
          <w:color w:val="262626"/>
          <w:sz w:val="19"/>
        </w:rPr>
        <w:t>0.8</w:t>
      </w:r>
      <w:r>
        <w:rPr>
          <w:rFonts w:ascii="Times New Roman" w:eastAsia="Times New Roman"/>
          <w:color w:val="262626"/>
          <w:spacing w:val="30"/>
          <w:sz w:val="19"/>
        </w:rPr>
        <w:t xml:space="preserve"> </w:t>
      </w:r>
      <w:r>
        <w:rPr>
          <w:rFonts w:ascii="Times New Roman" w:eastAsia="Times New Roman"/>
          <w:color w:val="161616"/>
          <w:sz w:val="19"/>
        </w:rPr>
        <w:t>m2,</w:t>
      </w:r>
      <w:r>
        <w:rPr>
          <w:rFonts w:ascii="Times New Roman" w:eastAsia="Times New Roman"/>
          <w:color w:val="161616"/>
          <w:spacing w:val="22"/>
          <w:sz w:val="19"/>
        </w:rPr>
        <w:t xml:space="preserve"> </w:t>
      </w:r>
      <w:r>
        <w:rPr>
          <w:color w:val="161616"/>
          <w:sz w:val="20"/>
        </w:rPr>
        <w:t>则泥泵对排泥</w:t>
      </w:r>
      <w:r>
        <w:rPr>
          <w:color w:val="363636"/>
          <w:sz w:val="20"/>
        </w:rPr>
        <w:t>管</w:t>
      </w:r>
      <w:r>
        <w:rPr>
          <w:color w:val="161616"/>
          <w:sz w:val="20"/>
        </w:rPr>
        <w:t>内泥浆的推力为</w:t>
      </w:r>
    </w:p>
    <w:p>
      <w:pPr>
        <w:spacing w:after="0" w:line="427" w:lineRule="auto"/>
        <w:jc w:val="left"/>
        <w:rPr>
          <w:sz w:val="20"/>
        </w:rPr>
        <w:sectPr>
          <w:type w:val="continuous"/>
          <w:pgSz w:w="11910" w:h="16840"/>
          <w:pgMar w:top="1300" w:right="0" w:bottom="280" w:left="1640" w:header="720" w:footer="720" w:gutter="0"/>
        </w:sectPr>
      </w:pPr>
    </w:p>
    <w:p>
      <w:pPr>
        <w:pStyle w:val="11"/>
        <w:numPr>
          <w:ilvl w:val="1"/>
          <w:numId w:val="5"/>
        </w:numPr>
        <w:tabs>
          <w:tab w:val="left" w:pos="740"/>
        </w:tabs>
        <w:spacing w:before="0" w:after="0" w:line="211" w:lineRule="exact"/>
        <w:ind w:left="739" w:right="0" w:hanging="362"/>
        <w:jc w:val="left"/>
        <w:rPr>
          <w:rFonts w:ascii="Times New Roman"/>
          <w:color w:val="161616"/>
          <w:sz w:val="19"/>
        </w:rPr>
      </w:pPr>
      <w:r>
        <w:rPr>
          <w:rFonts w:ascii="Times New Roman"/>
          <w:color w:val="050505"/>
          <w:spacing w:val="18"/>
          <w:w w:val="109"/>
          <w:sz w:val="19"/>
        </w:rPr>
        <w:t>5</w:t>
      </w:r>
      <w:r>
        <w:rPr>
          <w:rFonts w:ascii="Times New Roman"/>
          <w:color w:val="363636"/>
          <w:w w:val="94"/>
          <w:sz w:val="19"/>
        </w:rPr>
        <w:t>x</w:t>
      </w:r>
      <w:r>
        <w:rPr>
          <w:rFonts w:ascii="Times New Roman"/>
          <w:color w:val="363636"/>
          <w:spacing w:val="-27"/>
          <w:sz w:val="19"/>
        </w:rPr>
        <w:t xml:space="preserve"> </w:t>
      </w:r>
      <w:r>
        <w:rPr>
          <w:rFonts w:ascii="Times New Roman"/>
          <w:color w:val="161616"/>
          <w:w w:val="108"/>
          <w:sz w:val="19"/>
        </w:rPr>
        <w:t>1</w:t>
      </w:r>
      <w:r>
        <w:rPr>
          <w:rFonts w:ascii="Times New Roman"/>
          <w:color w:val="161616"/>
          <w:spacing w:val="-64"/>
          <w:w w:val="108"/>
          <w:sz w:val="19"/>
        </w:rPr>
        <w:t>0</w:t>
      </w:r>
      <w:r>
        <w:rPr>
          <w:rFonts w:ascii="Times New Roman"/>
          <w:color w:val="161616"/>
          <w:w w:val="49"/>
          <w:sz w:val="19"/>
        </w:rPr>
        <w:t>6</w:t>
      </w:r>
      <w:r>
        <w:rPr>
          <w:rFonts w:ascii="Times New Roman"/>
          <w:color w:val="161616"/>
          <w:sz w:val="19"/>
        </w:rPr>
        <w:t xml:space="preserve">  </w:t>
      </w:r>
      <w:r>
        <w:rPr>
          <w:rFonts w:ascii="Times New Roman"/>
          <w:color w:val="161616"/>
          <w:spacing w:val="-9"/>
          <w:sz w:val="19"/>
        </w:rPr>
        <w:t xml:space="preserve"> </w:t>
      </w:r>
      <w:r>
        <w:rPr>
          <w:rFonts w:ascii="Times New Roman"/>
          <w:color w:val="161616"/>
          <w:w w:val="49"/>
          <w:sz w:val="19"/>
        </w:rPr>
        <w:t>N</w:t>
      </w:r>
    </w:p>
    <w:p>
      <w:pPr>
        <w:pStyle w:val="7"/>
        <w:spacing w:before="1"/>
        <w:rPr>
          <w:rFonts w:ascii="Times New Roman"/>
          <w:sz w:val="21"/>
        </w:rPr>
      </w:pPr>
    </w:p>
    <w:p>
      <w:pPr>
        <w:tabs>
          <w:tab w:val="left" w:pos="730"/>
        </w:tabs>
        <w:spacing w:before="0"/>
        <w:ind w:left="376" w:right="0" w:firstLine="0"/>
        <w:jc w:val="left"/>
        <w:rPr>
          <w:rFonts w:ascii="Times New Roman"/>
          <w:sz w:val="19"/>
        </w:rPr>
      </w:pPr>
      <w:r>
        <w:rPr>
          <w:rFonts w:ascii="Times New Roman"/>
          <w:color w:val="161616"/>
          <w:w w:val="80"/>
          <w:sz w:val="19"/>
        </w:rPr>
        <w:t>C.</w:t>
      </w:r>
      <w:r>
        <w:rPr>
          <w:rFonts w:ascii="Times New Roman"/>
          <w:color w:val="161616"/>
          <w:w w:val="80"/>
          <w:sz w:val="19"/>
        </w:rPr>
        <w:tab/>
      </w:r>
      <w:r>
        <w:rPr>
          <w:rFonts w:ascii="Times New Roman"/>
          <w:color w:val="161616"/>
          <w:spacing w:val="6"/>
          <w:sz w:val="19"/>
        </w:rPr>
        <w:t>5</w:t>
      </w:r>
      <w:r>
        <w:rPr>
          <w:rFonts w:ascii="Times New Roman"/>
          <w:color w:val="363636"/>
          <w:spacing w:val="6"/>
          <w:sz w:val="19"/>
        </w:rPr>
        <w:t xml:space="preserve">x </w:t>
      </w:r>
      <w:r>
        <w:rPr>
          <w:rFonts w:ascii="Times New Roman"/>
          <w:color w:val="161616"/>
          <w:sz w:val="19"/>
        </w:rPr>
        <w:t xml:space="preserve">l </w:t>
      </w:r>
      <w:r>
        <w:rPr>
          <w:rFonts w:ascii="Times New Roman"/>
          <w:color w:val="161616"/>
          <w:spacing w:val="-22"/>
          <w:w w:val="80"/>
          <w:sz w:val="19"/>
        </w:rPr>
        <w:t>07</w:t>
      </w:r>
      <w:r>
        <w:rPr>
          <w:rFonts w:ascii="Times New Roman"/>
          <w:color w:val="161616"/>
          <w:spacing w:val="-16"/>
          <w:w w:val="80"/>
          <w:sz w:val="19"/>
        </w:rPr>
        <w:t xml:space="preserve"> </w:t>
      </w:r>
      <w:r>
        <w:rPr>
          <w:rFonts w:ascii="Times New Roman"/>
          <w:color w:val="161616"/>
          <w:sz w:val="19"/>
        </w:rPr>
        <w:t>N</w:t>
      </w:r>
    </w:p>
    <w:p>
      <w:pPr>
        <w:spacing w:before="0" w:line="216" w:lineRule="exact"/>
        <w:ind w:left="376" w:right="0" w:firstLine="0"/>
        <w:jc w:val="left"/>
        <w:rPr>
          <w:rFonts w:ascii="Times New Roman"/>
          <w:sz w:val="19"/>
        </w:rPr>
      </w:pPr>
      <w:r>
        <w:br w:type="column"/>
      </w:r>
      <w:r>
        <w:rPr>
          <w:rFonts w:ascii="Times New Roman"/>
          <w:color w:val="161616"/>
          <w:w w:val="120"/>
          <w:sz w:val="19"/>
        </w:rPr>
        <w:t xml:space="preserve">B. </w:t>
      </w:r>
      <w:r>
        <w:rPr>
          <w:rFonts w:ascii="Times New Roman"/>
          <w:color w:val="161616"/>
          <w:spacing w:val="50"/>
          <w:w w:val="120"/>
          <w:sz w:val="19"/>
        </w:rPr>
        <w:t xml:space="preserve"> </w:t>
      </w:r>
      <w:r>
        <w:rPr>
          <w:rFonts w:ascii="Times New Roman"/>
          <w:color w:val="161616"/>
          <w:w w:val="120"/>
          <w:sz w:val="19"/>
        </w:rPr>
        <w:t>8xl06N</w:t>
      </w:r>
    </w:p>
    <w:p>
      <w:pPr>
        <w:pStyle w:val="7"/>
        <w:spacing w:before="3"/>
        <w:rPr>
          <w:rFonts w:ascii="Times New Roman"/>
        </w:rPr>
      </w:pPr>
    </w:p>
    <w:p>
      <w:pPr>
        <w:spacing w:before="0"/>
        <w:ind w:left="376" w:right="0" w:firstLine="0"/>
        <w:jc w:val="left"/>
        <w:rPr>
          <w:rFonts w:ascii="Times New Roman"/>
          <w:sz w:val="19"/>
        </w:rPr>
      </w:pPr>
      <w:r>
        <w:rPr>
          <w:rFonts w:ascii="Times New Roman"/>
          <w:color w:val="161616"/>
          <w:spacing w:val="-1"/>
          <w:w w:val="123"/>
          <w:sz w:val="19"/>
        </w:rPr>
        <w:t>D</w:t>
      </w:r>
      <w:r>
        <w:rPr>
          <w:rFonts w:ascii="Times New Roman"/>
          <w:color w:val="161616"/>
          <w:w w:val="123"/>
          <w:sz w:val="19"/>
        </w:rPr>
        <w:t>.</w:t>
      </w:r>
      <w:r>
        <w:rPr>
          <w:rFonts w:ascii="Times New Roman"/>
          <w:color w:val="161616"/>
          <w:sz w:val="19"/>
        </w:rPr>
        <w:t xml:space="preserve">  </w:t>
      </w:r>
      <w:r>
        <w:rPr>
          <w:rFonts w:ascii="Times New Roman"/>
          <w:color w:val="161616"/>
          <w:spacing w:val="-9"/>
          <w:sz w:val="19"/>
        </w:rPr>
        <w:t xml:space="preserve"> </w:t>
      </w:r>
      <w:r>
        <w:rPr>
          <w:rFonts w:ascii="Times New Roman"/>
          <w:color w:val="161616"/>
          <w:spacing w:val="7"/>
          <w:w w:val="123"/>
          <w:sz w:val="19"/>
        </w:rPr>
        <w:t>8</w:t>
      </w:r>
      <w:r>
        <w:rPr>
          <w:rFonts w:ascii="Times New Roman"/>
          <w:color w:val="363636"/>
          <w:spacing w:val="15"/>
          <w:w w:val="94"/>
          <w:sz w:val="19"/>
        </w:rPr>
        <w:t>x</w:t>
      </w:r>
      <w:r>
        <w:rPr>
          <w:rFonts w:ascii="Times New Roman"/>
          <w:color w:val="161616"/>
          <w:w w:val="94"/>
          <w:sz w:val="19"/>
        </w:rPr>
        <w:t>1</w:t>
      </w:r>
      <w:r>
        <w:rPr>
          <w:rFonts w:ascii="Times New Roman"/>
          <w:color w:val="161616"/>
          <w:spacing w:val="-30"/>
          <w:w w:val="94"/>
          <w:sz w:val="19"/>
        </w:rPr>
        <w:t>0</w:t>
      </w:r>
      <w:r>
        <w:rPr>
          <w:rFonts w:ascii="Times New Roman"/>
          <w:color w:val="161616"/>
          <w:w w:val="45"/>
          <w:sz w:val="19"/>
        </w:rPr>
        <w:t>7</w:t>
      </w:r>
      <w:r>
        <w:rPr>
          <w:rFonts w:ascii="Times New Roman"/>
          <w:color w:val="161616"/>
          <w:sz w:val="19"/>
        </w:rPr>
        <w:t xml:space="preserve">  </w:t>
      </w:r>
      <w:r>
        <w:rPr>
          <w:rFonts w:ascii="Times New Roman"/>
          <w:color w:val="161616"/>
          <w:spacing w:val="-2"/>
          <w:sz w:val="19"/>
        </w:rPr>
        <w:t xml:space="preserve"> </w:t>
      </w:r>
      <w:r>
        <w:rPr>
          <w:rFonts w:ascii="Times New Roman"/>
          <w:color w:val="161616"/>
          <w:w w:val="110"/>
          <w:sz w:val="19"/>
        </w:rPr>
        <w:t>N</w:t>
      </w:r>
    </w:p>
    <w:p>
      <w:pPr>
        <w:spacing w:after="0"/>
        <w:jc w:val="left"/>
        <w:rPr>
          <w:rFonts w:ascii="Times New Roman"/>
          <w:sz w:val="19"/>
        </w:rPr>
        <w:sectPr>
          <w:type w:val="continuous"/>
          <w:pgSz w:w="11910" w:h="16840"/>
          <w:pgMar w:top="1300" w:right="0" w:bottom="280" w:left="1640" w:header="720" w:footer="720" w:gutter="0"/>
          <w:cols w:equalWidth="0" w:num="2">
            <w:col w:w="1477" w:space="724"/>
            <w:col w:w="8069"/>
          </w:cols>
        </w:sectPr>
      </w:pPr>
    </w:p>
    <w:p>
      <w:pPr>
        <w:pStyle w:val="7"/>
        <w:spacing w:before="8"/>
        <w:rPr>
          <w:rFonts w:ascii="Times New Roman"/>
          <w:sz w:val="13"/>
        </w:rPr>
      </w:pPr>
    </w:p>
    <w:p>
      <w:pPr>
        <w:pStyle w:val="11"/>
        <w:numPr>
          <w:ilvl w:val="0"/>
          <w:numId w:val="5"/>
        </w:numPr>
        <w:tabs>
          <w:tab w:val="left" w:pos="537"/>
        </w:tabs>
        <w:spacing w:before="72" w:after="0" w:line="427" w:lineRule="auto"/>
        <w:ind w:left="479" w:right="1769" w:hanging="310"/>
        <w:jc w:val="left"/>
        <w:rPr>
          <w:rFonts w:ascii="Times New Roman" w:eastAsia="Times New Roman"/>
          <w:color w:val="050505"/>
          <w:sz w:val="19"/>
        </w:rPr>
      </w:pPr>
      <w:r>
        <w:drawing>
          <wp:anchor distT="0" distB="0" distL="0" distR="0" simplePos="0" relativeHeight="268381184" behindDoc="1" locked="0" layoutInCell="1" allowOverlap="1">
            <wp:simplePos x="0" y="0"/>
            <wp:positionH relativeFrom="page">
              <wp:posOffset>4643120</wp:posOffset>
            </wp:positionH>
            <wp:positionV relativeFrom="paragraph">
              <wp:posOffset>501650</wp:posOffset>
            </wp:positionV>
            <wp:extent cx="2150110" cy="145732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png"/>
                    <pic:cNvPicPr>
                      <a:picLocks noChangeAspect="1"/>
                    </pic:cNvPicPr>
                  </pic:nvPicPr>
                  <pic:blipFill>
                    <a:blip r:embed="rId25" cstate="print"/>
                    <a:stretch>
                      <a:fillRect/>
                    </a:stretch>
                  </pic:blipFill>
                  <pic:spPr>
                    <a:xfrm>
                      <a:off x="0" y="0"/>
                      <a:ext cx="2150354" cy="1457233"/>
                    </a:xfrm>
                    <a:prstGeom prst="rect">
                      <a:avLst/>
                    </a:prstGeom>
                  </pic:spPr>
                </pic:pic>
              </a:graphicData>
            </a:graphic>
          </wp:anchor>
        </w:drawing>
      </w:r>
      <w:r>
        <w:tab/>
      </w:r>
      <w:r>
        <w:rPr>
          <w:color w:val="262626"/>
          <w:spacing w:val="4"/>
          <w:sz w:val="20"/>
        </w:rPr>
        <w:t>核能具有</w:t>
      </w:r>
      <w:r>
        <w:rPr>
          <w:color w:val="4B4B4B"/>
          <w:spacing w:val="1"/>
          <w:sz w:val="20"/>
        </w:rPr>
        <w:t>高效</w:t>
      </w:r>
      <w:r>
        <w:rPr>
          <w:color w:val="161616"/>
          <w:spacing w:val="-11"/>
          <w:sz w:val="20"/>
        </w:rPr>
        <w:t>、清</w:t>
      </w:r>
      <w:r>
        <w:rPr>
          <w:color w:val="363636"/>
          <w:spacing w:val="2"/>
          <w:sz w:val="20"/>
        </w:rPr>
        <w:t>洁等</w:t>
      </w:r>
      <w:r>
        <w:rPr>
          <w:color w:val="161616"/>
          <w:spacing w:val="10"/>
          <w:sz w:val="20"/>
        </w:rPr>
        <w:t>优点， 利用核能</w:t>
      </w:r>
      <w:r>
        <w:rPr>
          <w:color w:val="363636"/>
          <w:sz w:val="20"/>
        </w:rPr>
        <w:t>是当今</w:t>
      </w:r>
      <w:r>
        <w:rPr>
          <w:color w:val="161616"/>
          <w:spacing w:val="3"/>
          <w:sz w:val="20"/>
        </w:rPr>
        <w:t>世界</w:t>
      </w:r>
      <w:r>
        <w:rPr>
          <w:color w:val="363636"/>
          <w:sz w:val="20"/>
        </w:rPr>
        <w:t>解决</w:t>
      </w:r>
      <w:r>
        <w:rPr>
          <w:color w:val="161616"/>
          <w:sz w:val="20"/>
        </w:rPr>
        <w:t>能源问题的</w:t>
      </w:r>
      <w:r>
        <w:rPr>
          <w:color w:val="696969"/>
          <w:spacing w:val="3"/>
          <w:sz w:val="20"/>
        </w:rPr>
        <w:t>一</w:t>
      </w:r>
      <w:r>
        <w:rPr>
          <w:color w:val="161616"/>
          <w:sz w:val="20"/>
        </w:rPr>
        <w:t>个</w:t>
      </w:r>
      <w:r>
        <w:rPr>
          <w:color w:val="4B4B4B"/>
          <w:spacing w:val="5"/>
          <w:sz w:val="20"/>
        </w:rPr>
        <w:t>重要方</w:t>
      </w:r>
      <w:r>
        <w:rPr>
          <w:color w:val="161616"/>
          <w:spacing w:val="-4"/>
          <w:sz w:val="20"/>
        </w:rPr>
        <w:t>向</w:t>
      </w:r>
      <w:r>
        <w:rPr>
          <w:color w:val="4B4B4B"/>
          <w:spacing w:val="-17"/>
          <w:sz w:val="20"/>
        </w:rPr>
        <w:t>。</w:t>
      </w:r>
      <w:r>
        <w:rPr>
          <w:color w:val="262626"/>
          <w:sz w:val="20"/>
        </w:rPr>
        <w:t>原子</w:t>
      </w:r>
      <w:r>
        <w:rPr>
          <w:color w:val="262626"/>
          <w:w w:val="105"/>
          <w:sz w:val="20"/>
        </w:rPr>
        <w:t>核的比结合能曲线如图所示，则</w:t>
      </w:r>
    </w:p>
    <w:p>
      <w:pPr>
        <w:pStyle w:val="11"/>
        <w:numPr>
          <w:ilvl w:val="1"/>
          <w:numId w:val="5"/>
        </w:numPr>
        <w:tabs>
          <w:tab w:val="left" w:pos="840"/>
        </w:tabs>
        <w:spacing w:before="0" w:after="0" w:line="369" w:lineRule="exact"/>
        <w:ind w:left="839" w:right="0" w:hanging="356"/>
        <w:jc w:val="left"/>
        <w:rPr>
          <w:rFonts w:ascii="Times New Roman" w:eastAsia="Times New Roman"/>
          <w:color w:val="161616"/>
          <w:sz w:val="19"/>
        </w:rPr>
      </w:pPr>
      <w:r>
        <w:rPr>
          <w:rFonts w:ascii="Times New Roman" w:eastAsia="Times New Roman"/>
          <w:color w:val="161616"/>
          <w:w w:val="85"/>
          <w:sz w:val="42"/>
        </w:rPr>
        <w:t>1</w:t>
      </w:r>
      <w:r>
        <w:rPr>
          <w:rFonts w:ascii="Times New Roman" w:eastAsia="Times New Roman"/>
          <w:color w:val="161616"/>
          <w:spacing w:val="-20"/>
          <w:w w:val="85"/>
          <w:sz w:val="42"/>
        </w:rPr>
        <w:t xml:space="preserve"> ; </w:t>
      </w:r>
      <w:r>
        <w:rPr>
          <w:rFonts w:ascii="Times New Roman" w:eastAsia="Times New Roman"/>
          <w:color w:val="161616"/>
          <w:sz w:val="19"/>
        </w:rPr>
        <w:t>Ag</w:t>
      </w:r>
      <w:r>
        <w:rPr>
          <w:rFonts w:ascii="Times New Roman" w:eastAsia="Times New Roman"/>
          <w:color w:val="161616"/>
          <w:spacing w:val="15"/>
          <w:sz w:val="19"/>
        </w:rPr>
        <w:t xml:space="preserve"> </w:t>
      </w:r>
      <w:r>
        <w:rPr>
          <w:color w:val="161616"/>
          <w:sz w:val="20"/>
        </w:rPr>
        <w:t>的比结</w:t>
      </w:r>
      <w:r>
        <w:rPr>
          <w:color w:val="363636"/>
          <w:sz w:val="20"/>
        </w:rPr>
        <w:t>合</w:t>
      </w:r>
      <w:r>
        <w:rPr>
          <w:color w:val="161616"/>
          <w:spacing w:val="15"/>
          <w:sz w:val="20"/>
        </w:rPr>
        <w:t>能大千勹</w:t>
      </w:r>
      <w:r>
        <w:rPr>
          <w:rFonts w:ascii="Times New Roman" w:eastAsia="Times New Roman"/>
          <w:color w:val="161616"/>
          <w:sz w:val="19"/>
        </w:rPr>
        <w:t>Xe</w:t>
      </w:r>
      <w:r>
        <w:rPr>
          <w:rFonts w:ascii="Times New Roman" w:eastAsia="Times New Roman"/>
          <w:color w:val="161616"/>
          <w:spacing w:val="9"/>
          <w:sz w:val="19"/>
        </w:rPr>
        <w:t xml:space="preserve"> </w:t>
      </w:r>
      <w:r>
        <w:rPr>
          <w:color w:val="161616"/>
          <w:spacing w:val="4"/>
          <w:sz w:val="20"/>
        </w:rPr>
        <w:t>的比结</w:t>
      </w:r>
      <w:r>
        <w:rPr>
          <w:color w:val="363636"/>
          <w:sz w:val="20"/>
        </w:rPr>
        <w:t>合能</w:t>
      </w:r>
    </w:p>
    <w:p>
      <w:pPr>
        <w:pStyle w:val="11"/>
        <w:numPr>
          <w:ilvl w:val="1"/>
          <w:numId w:val="5"/>
        </w:numPr>
        <w:tabs>
          <w:tab w:val="left" w:pos="832"/>
          <w:tab w:val="left" w:pos="2920"/>
        </w:tabs>
        <w:spacing w:before="339" w:after="0" w:line="240" w:lineRule="auto"/>
        <w:ind w:left="831" w:right="0" w:hanging="355"/>
        <w:jc w:val="left"/>
        <w:rPr>
          <w:rFonts w:ascii="Times New Roman" w:eastAsia="Times New Roman"/>
          <w:color w:val="161616"/>
          <w:sz w:val="19"/>
        </w:rPr>
      </w:pPr>
      <w:r>
        <w:rPr>
          <w:color w:val="262626"/>
          <w:sz w:val="20"/>
        </w:rPr>
        <w:t>两</w:t>
      </w:r>
      <w:r>
        <w:rPr>
          <w:color w:val="262626"/>
          <w:spacing w:val="37"/>
          <w:sz w:val="20"/>
        </w:rPr>
        <w:t>个</w:t>
      </w:r>
      <w:r>
        <w:rPr>
          <w:color w:val="262626"/>
          <w:w w:val="65"/>
          <w:sz w:val="20"/>
        </w:rPr>
        <w:t>订</w:t>
      </w:r>
      <w:r>
        <w:rPr>
          <w:color w:val="262626"/>
          <w:spacing w:val="-31"/>
          <w:w w:val="65"/>
          <w:sz w:val="20"/>
        </w:rPr>
        <w:t xml:space="preserve"> </w:t>
      </w:r>
      <w:r>
        <w:rPr>
          <w:rFonts w:ascii="Times New Roman" w:eastAsia="Times New Roman"/>
          <w:color w:val="262626"/>
          <w:w w:val="65"/>
          <w:sz w:val="19"/>
        </w:rPr>
        <w:t xml:space="preserve">H </w:t>
      </w:r>
      <w:r>
        <w:rPr>
          <w:rFonts w:ascii="Times New Roman" w:eastAsia="Times New Roman"/>
          <w:color w:val="262626"/>
          <w:spacing w:val="25"/>
          <w:w w:val="65"/>
          <w:sz w:val="19"/>
        </w:rPr>
        <w:t xml:space="preserve"> </w:t>
      </w:r>
      <w:r>
        <w:rPr>
          <w:color w:val="262626"/>
          <w:sz w:val="20"/>
        </w:rPr>
        <w:t>核结合</w:t>
      </w:r>
      <w:r>
        <w:rPr>
          <w:color w:val="262626"/>
          <w:spacing w:val="47"/>
          <w:sz w:val="20"/>
        </w:rPr>
        <w:t>成</w:t>
      </w:r>
      <w:r>
        <w:rPr>
          <w:color w:val="262626"/>
          <w:w w:val="65"/>
          <w:sz w:val="20"/>
        </w:rPr>
        <w:t>扛</w:t>
      </w:r>
      <w:r>
        <w:rPr>
          <w:color w:val="262626"/>
          <w:spacing w:val="-32"/>
          <w:w w:val="65"/>
          <w:sz w:val="20"/>
        </w:rPr>
        <w:t xml:space="preserve"> </w:t>
      </w:r>
      <w:r>
        <w:rPr>
          <w:rFonts w:ascii="Times New Roman" w:eastAsia="Times New Roman"/>
          <w:color w:val="262626"/>
          <w:w w:val="65"/>
          <w:sz w:val="19"/>
        </w:rPr>
        <w:t>He</w:t>
      </w:r>
      <w:r>
        <w:rPr>
          <w:rFonts w:ascii="Times New Roman" w:eastAsia="Times New Roman"/>
          <w:color w:val="262626"/>
          <w:w w:val="65"/>
          <w:sz w:val="19"/>
        </w:rPr>
        <w:tab/>
      </w:r>
      <w:r>
        <w:rPr>
          <w:color w:val="262626"/>
          <w:sz w:val="20"/>
        </w:rPr>
        <w:t>核的过程需要吸收</w:t>
      </w:r>
      <w:r>
        <w:rPr>
          <w:color w:val="262626"/>
          <w:spacing w:val="-15"/>
          <w:sz w:val="20"/>
        </w:rPr>
        <w:t>能</w:t>
      </w:r>
      <w:r>
        <w:rPr>
          <w:color w:val="4B4B4B"/>
          <w:sz w:val="20"/>
        </w:rPr>
        <w:t>量</w:t>
      </w:r>
    </w:p>
    <w:p>
      <w:pPr>
        <w:pStyle w:val="7"/>
        <w:spacing w:before="9"/>
        <w:rPr>
          <w:sz w:val="21"/>
        </w:rPr>
      </w:pPr>
    </w:p>
    <w:p>
      <w:pPr>
        <w:pStyle w:val="11"/>
        <w:numPr>
          <w:ilvl w:val="1"/>
          <w:numId w:val="5"/>
        </w:numPr>
        <w:tabs>
          <w:tab w:val="left" w:pos="846"/>
        </w:tabs>
        <w:spacing w:before="0" w:after="0" w:line="240" w:lineRule="auto"/>
        <w:ind w:left="845" w:right="0" w:hanging="368"/>
        <w:jc w:val="left"/>
        <w:rPr>
          <w:rFonts w:ascii="Times New Roman" w:eastAsia="Times New Roman"/>
          <w:color w:val="161616"/>
          <w:sz w:val="20"/>
        </w:rPr>
      </w:pPr>
      <w:r>
        <w:rPr>
          <w:color w:val="262626"/>
          <w:spacing w:val="17"/>
          <w:sz w:val="29"/>
        </w:rPr>
        <w:t>霄</w:t>
      </w:r>
      <w:r>
        <w:rPr>
          <w:rFonts w:ascii="Times New Roman" w:eastAsia="Times New Roman"/>
          <w:color w:val="262626"/>
          <w:sz w:val="20"/>
        </w:rPr>
        <w:t>U</w:t>
      </w:r>
      <w:r>
        <w:rPr>
          <w:color w:val="262626"/>
          <w:spacing w:val="-25"/>
          <w:sz w:val="20"/>
        </w:rPr>
        <w:t xml:space="preserve">、 : </w:t>
      </w:r>
      <w:r>
        <w:rPr>
          <w:rFonts w:ascii="Times New Roman" w:eastAsia="Times New Roman"/>
          <w:color w:val="161616"/>
          <w:sz w:val="20"/>
        </w:rPr>
        <w:t>Sr</w:t>
      </w:r>
      <w:r>
        <w:rPr>
          <w:color w:val="161616"/>
          <w:sz w:val="20"/>
        </w:rPr>
        <w:t>、</w:t>
      </w:r>
      <w:r>
        <w:rPr>
          <w:rFonts w:ascii="Times New Roman" w:eastAsia="Times New Roman"/>
          <w:color w:val="161616"/>
          <w:w w:val="65"/>
          <w:sz w:val="31"/>
        </w:rPr>
        <w:t>1;</w:t>
      </w:r>
      <w:r>
        <w:rPr>
          <w:rFonts w:ascii="Times New Roman" w:eastAsia="Times New Roman"/>
          <w:color w:val="161616"/>
          <w:spacing w:val="31"/>
          <w:w w:val="65"/>
          <w:sz w:val="31"/>
        </w:rPr>
        <w:t xml:space="preserve"> </w:t>
      </w:r>
      <w:r>
        <w:rPr>
          <w:rFonts w:ascii="Times New Roman" w:eastAsia="Times New Roman"/>
          <w:color w:val="161616"/>
          <w:sz w:val="31"/>
        </w:rPr>
        <w:t>xe</w:t>
      </w:r>
      <w:r>
        <w:rPr>
          <w:rFonts w:ascii="Times New Roman" w:eastAsia="Times New Roman"/>
          <w:color w:val="161616"/>
          <w:spacing w:val="-25"/>
          <w:sz w:val="31"/>
        </w:rPr>
        <w:t xml:space="preserve"> </w:t>
      </w:r>
      <w:r>
        <w:rPr>
          <w:color w:val="4B4B4B"/>
          <w:spacing w:val="4"/>
          <w:sz w:val="20"/>
        </w:rPr>
        <w:t>三者</w:t>
      </w:r>
      <w:r>
        <w:rPr>
          <w:color w:val="161616"/>
          <w:spacing w:val="4"/>
          <w:sz w:val="20"/>
        </w:rPr>
        <w:t>相比</w:t>
      </w:r>
      <w:r>
        <w:rPr>
          <w:color w:val="161616"/>
          <w:spacing w:val="26"/>
          <w:w w:val="65"/>
          <w:sz w:val="20"/>
        </w:rPr>
        <w:t xml:space="preserve">， 驾 </w:t>
      </w:r>
      <w:r>
        <w:rPr>
          <w:rFonts w:ascii="Times New Roman" w:eastAsia="Times New Roman"/>
          <w:color w:val="161616"/>
          <w:sz w:val="20"/>
        </w:rPr>
        <w:t>U</w:t>
      </w:r>
      <w:r>
        <w:rPr>
          <w:rFonts w:ascii="Times New Roman" w:eastAsia="Times New Roman"/>
          <w:color w:val="161616"/>
          <w:spacing w:val="2"/>
          <w:sz w:val="20"/>
        </w:rPr>
        <w:t xml:space="preserve"> </w:t>
      </w:r>
      <w:r>
        <w:rPr>
          <w:color w:val="161616"/>
          <w:spacing w:val="-3"/>
          <w:sz w:val="20"/>
        </w:rPr>
        <w:t>的结</w:t>
      </w:r>
      <w:r>
        <w:rPr>
          <w:color w:val="363636"/>
          <w:spacing w:val="-2"/>
          <w:sz w:val="20"/>
        </w:rPr>
        <w:t>合能最</w:t>
      </w:r>
      <w:r>
        <w:rPr>
          <w:color w:val="161616"/>
          <w:sz w:val="20"/>
        </w:rPr>
        <w:t>大</w:t>
      </w:r>
    </w:p>
    <w:p>
      <w:pPr>
        <w:pStyle w:val="7"/>
        <w:spacing w:before="10"/>
        <w:rPr>
          <w:sz w:val="26"/>
        </w:rPr>
      </w:pPr>
    </w:p>
    <w:p>
      <w:pPr>
        <w:pStyle w:val="11"/>
        <w:numPr>
          <w:ilvl w:val="1"/>
          <w:numId w:val="5"/>
        </w:numPr>
        <w:tabs>
          <w:tab w:val="left" w:pos="809"/>
          <w:tab w:val="left" w:pos="3300"/>
        </w:tabs>
        <w:spacing w:before="1" w:after="0" w:line="240" w:lineRule="auto"/>
        <w:ind w:left="808" w:right="0" w:hanging="332"/>
        <w:jc w:val="left"/>
        <w:rPr>
          <w:rFonts w:ascii="Times New Roman" w:eastAsia="Times New Roman"/>
          <w:color w:val="161616"/>
          <w:sz w:val="19"/>
        </w:rPr>
      </w:pPr>
      <w:r>
        <w:rPr>
          <w:color w:val="262626"/>
          <w:w w:val="65"/>
          <w:sz w:val="20"/>
        </w:rPr>
        <w:t>扛</w:t>
      </w:r>
      <w:r>
        <w:rPr>
          <w:color w:val="262626"/>
          <w:spacing w:val="-42"/>
          <w:w w:val="65"/>
          <w:sz w:val="20"/>
        </w:rPr>
        <w:t xml:space="preserve"> </w:t>
      </w:r>
      <w:r>
        <w:rPr>
          <w:rFonts w:ascii="Times New Roman" w:eastAsia="Times New Roman"/>
          <w:color w:val="262626"/>
          <w:sz w:val="19"/>
        </w:rPr>
        <w:t>Li</w:t>
      </w:r>
      <w:r>
        <w:rPr>
          <w:rFonts w:ascii="Times New Roman" w:eastAsia="Times New Roman"/>
          <w:color w:val="262626"/>
          <w:spacing w:val="-10"/>
          <w:sz w:val="19"/>
        </w:rPr>
        <w:t xml:space="preserve"> </w:t>
      </w:r>
      <w:r>
        <w:rPr>
          <w:color w:val="262626"/>
          <w:sz w:val="20"/>
        </w:rPr>
        <w:t>核的比结合能小千</w:t>
      </w:r>
      <w:r>
        <w:rPr>
          <w:color w:val="262626"/>
          <w:spacing w:val="-57"/>
          <w:sz w:val="20"/>
        </w:rPr>
        <w:t xml:space="preserve"> </w:t>
      </w:r>
      <w:r>
        <w:rPr>
          <w:color w:val="262626"/>
          <w:w w:val="65"/>
          <w:sz w:val="20"/>
        </w:rPr>
        <w:t>扛</w:t>
      </w:r>
      <w:r>
        <w:rPr>
          <w:color w:val="262626"/>
          <w:spacing w:val="-24"/>
          <w:w w:val="65"/>
          <w:sz w:val="20"/>
        </w:rPr>
        <w:t xml:space="preserve"> </w:t>
      </w:r>
      <w:r>
        <w:rPr>
          <w:rFonts w:ascii="Times New Roman" w:eastAsia="Times New Roman"/>
          <w:color w:val="262626"/>
          <w:w w:val="65"/>
          <w:sz w:val="19"/>
        </w:rPr>
        <w:t>He</w:t>
      </w:r>
      <w:r>
        <w:rPr>
          <w:rFonts w:ascii="Times New Roman" w:eastAsia="Times New Roman"/>
          <w:color w:val="262626"/>
          <w:w w:val="65"/>
          <w:sz w:val="19"/>
        </w:rPr>
        <w:tab/>
      </w:r>
      <w:r>
        <w:rPr>
          <w:color w:val="262626"/>
          <w:sz w:val="20"/>
        </w:rPr>
        <w:t>核的比结合</w:t>
      </w:r>
      <w:r>
        <w:rPr>
          <w:color w:val="262626"/>
          <w:spacing w:val="-5"/>
          <w:sz w:val="20"/>
        </w:rPr>
        <w:t>能</w:t>
      </w:r>
      <w:r>
        <w:rPr>
          <w:color w:val="050505"/>
          <w:w w:val="65"/>
          <w:sz w:val="20"/>
        </w:rPr>
        <w:t>，</w:t>
      </w:r>
      <w:r>
        <w:rPr>
          <w:color w:val="050505"/>
          <w:spacing w:val="-41"/>
          <w:w w:val="65"/>
          <w:sz w:val="20"/>
        </w:rPr>
        <w:t xml:space="preserve"> </w:t>
      </w:r>
      <w:r>
        <w:rPr>
          <w:color w:val="262626"/>
          <w:sz w:val="20"/>
        </w:rPr>
        <w:t>因</w:t>
      </w:r>
      <w:r>
        <w:rPr>
          <w:color w:val="262626"/>
          <w:spacing w:val="23"/>
          <w:sz w:val="20"/>
        </w:rPr>
        <w:t>此</w:t>
      </w:r>
      <w:r>
        <w:rPr>
          <w:color w:val="262626"/>
          <w:w w:val="65"/>
          <w:sz w:val="20"/>
        </w:rPr>
        <w:t>扛</w:t>
      </w:r>
      <w:r>
        <w:rPr>
          <w:color w:val="262626"/>
          <w:spacing w:val="-29"/>
          <w:w w:val="65"/>
          <w:sz w:val="20"/>
        </w:rPr>
        <w:t xml:space="preserve"> </w:t>
      </w:r>
      <w:r>
        <w:rPr>
          <w:rFonts w:ascii="Times New Roman" w:eastAsia="Times New Roman"/>
          <w:color w:val="262626"/>
          <w:w w:val="65"/>
          <w:sz w:val="19"/>
        </w:rPr>
        <w:t xml:space="preserve">L </w:t>
      </w:r>
      <w:r>
        <w:rPr>
          <w:rFonts w:ascii="Times New Roman" w:eastAsia="Times New Roman"/>
          <w:color w:val="262626"/>
          <w:sz w:val="19"/>
        </w:rPr>
        <w:t>i</w:t>
      </w:r>
    </w:p>
    <w:p>
      <w:pPr>
        <w:pStyle w:val="7"/>
        <w:spacing w:before="5"/>
        <w:rPr>
          <w:rFonts w:ascii="Times New Roman"/>
          <w:sz w:val="24"/>
        </w:rPr>
      </w:pPr>
    </w:p>
    <w:p>
      <w:pPr>
        <w:pStyle w:val="7"/>
        <w:ind w:left="166"/>
      </w:pPr>
      <w:r>
        <w:rPr>
          <w:color w:val="262626"/>
          <w:w w:val="105"/>
        </w:rPr>
        <w:t>核更稳定</w:t>
      </w:r>
    </w:p>
    <w:p>
      <w:pPr>
        <w:spacing w:after="0"/>
        <w:sectPr>
          <w:type w:val="continuous"/>
          <w:pgSz w:w="11910" w:h="16840"/>
          <w:pgMar w:top="1300" w:right="0" w:bottom="280" w:left="1640" w:header="720" w:footer="720" w:gutter="0"/>
        </w:sectPr>
      </w:pPr>
    </w:p>
    <w:p>
      <w:pPr>
        <w:pStyle w:val="11"/>
        <w:numPr>
          <w:ilvl w:val="0"/>
          <w:numId w:val="5"/>
        </w:numPr>
        <w:tabs>
          <w:tab w:val="left" w:pos="587"/>
        </w:tabs>
        <w:spacing w:before="65" w:after="0" w:line="470" w:lineRule="auto"/>
        <w:ind w:left="477" w:right="1778" w:hanging="314"/>
        <w:jc w:val="both"/>
        <w:rPr>
          <w:rFonts w:ascii="Times New Roman" w:hAnsi="Times New Roman" w:eastAsia="Times New Roman"/>
          <w:color w:val="0E0E0E"/>
          <w:sz w:val="20"/>
        </w:rPr>
      </w:pPr>
      <w:r>
        <w:drawing>
          <wp:anchor distT="0" distB="0" distL="0" distR="0" simplePos="0" relativeHeight="268381184" behindDoc="1" locked="0" layoutInCell="1" allowOverlap="1">
            <wp:simplePos x="0" y="0"/>
            <wp:positionH relativeFrom="page">
              <wp:posOffset>5276215</wp:posOffset>
            </wp:positionH>
            <wp:positionV relativeFrom="paragraph">
              <wp:posOffset>1252220</wp:posOffset>
            </wp:positionV>
            <wp:extent cx="1259205" cy="1190625"/>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pic:cNvPicPr>
                      <a:picLocks noChangeAspect="1"/>
                    </pic:cNvPicPr>
                  </pic:nvPicPr>
                  <pic:blipFill>
                    <a:blip r:embed="rId26" cstate="print"/>
                    <a:stretch>
                      <a:fillRect/>
                    </a:stretch>
                  </pic:blipFill>
                  <pic:spPr>
                    <a:xfrm>
                      <a:off x="0" y="0"/>
                      <a:ext cx="1258976" cy="1190383"/>
                    </a:xfrm>
                    <a:prstGeom prst="rect">
                      <a:avLst/>
                    </a:prstGeom>
                  </pic:spPr>
                </pic:pic>
              </a:graphicData>
            </a:graphic>
          </wp:anchor>
        </w:drawing>
      </w:r>
      <w:r>
        <w:tab/>
      </w:r>
      <w:r>
        <w:rPr>
          <w:rFonts w:ascii="Times New Roman" w:hAnsi="Times New Roman" w:eastAsia="Times New Roman"/>
          <w:color w:val="1F1F1F"/>
          <w:sz w:val="20"/>
        </w:rPr>
        <w:t xml:space="preserve">2019 </w:t>
      </w:r>
      <w:r>
        <w:rPr>
          <w:color w:val="1F1F1F"/>
          <w:spacing w:val="-20"/>
          <w:sz w:val="20"/>
        </w:rPr>
        <w:t xml:space="preserve">年 </w:t>
      </w:r>
      <w:r>
        <w:rPr>
          <w:rFonts w:ascii="Times New Roman" w:hAnsi="Times New Roman" w:eastAsia="Times New Roman"/>
          <w:color w:val="1F1F1F"/>
          <w:sz w:val="20"/>
        </w:rPr>
        <w:t>2</w:t>
      </w:r>
      <w:r>
        <w:rPr>
          <w:rFonts w:ascii="Times New Roman" w:hAnsi="Times New Roman" w:eastAsia="Times New Roman"/>
          <w:color w:val="1F1F1F"/>
          <w:spacing w:val="10"/>
          <w:sz w:val="20"/>
        </w:rPr>
        <w:t xml:space="preserve"> </w:t>
      </w:r>
      <w:r>
        <w:rPr>
          <w:color w:val="1F1F1F"/>
          <w:spacing w:val="-17"/>
          <w:sz w:val="20"/>
        </w:rPr>
        <w:t xml:space="preserve">月 </w:t>
      </w:r>
      <w:r>
        <w:rPr>
          <w:rFonts w:ascii="Times New Roman" w:hAnsi="Times New Roman" w:eastAsia="Times New Roman"/>
          <w:color w:val="1F1F1F"/>
          <w:sz w:val="20"/>
        </w:rPr>
        <w:t>15</w:t>
      </w:r>
      <w:r>
        <w:rPr>
          <w:rFonts w:ascii="Times New Roman" w:hAnsi="Times New Roman" w:eastAsia="Times New Roman"/>
          <w:color w:val="1F1F1F"/>
          <w:spacing w:val="7"/>
          <w:sz w:val="20"/>
        </w:rPr>
        <w:t xml:space="preserve"> </w:t>
      </w:r>
      <w:r>
        <w:rPr>
          <w:color w:val="1F1F1F"/>
          <w:sz w:val="20"/>
        </w:rPr>
        <w:t>日</w:t>
      </w:r>
      <w:r>
        <w:rPr>
          <w:color w:val="1F1F1F"/>
          <w:spacing w:val="16"/>
          <w:w w:val="90"/>
          <w:sz w:val="20"/>
        </w:rPr>
        <w:t>，《</w:t>
      </w:r>
      <w:r>
        <w:rPr>
          <w:rFonts w:ascii="Times New Roman" w:hAnsi="Times New Roman" w:eastAsia="Times New Roman"/>
          <w:color w:val="1F1F1F"/>
          <w:w w:val="90"/>
          <w:sz w:val="20"/>
        </w:rPr>
        <w:t>Sc</w:t>
      </w:r>
      <w:r>
        <w:rPr>
          <w:rFonts w:ascii="Times New Roman" w:hAnsi="Times New Roman" w:eastAsia="Times New Roman"/>
          <w:color w:val="1F1F1F"/>
          <w:spacing w:val="42"/>
          <w:w w:val="90"/>
          <w:sz w:val="20"/>
        </w:rPr>
        <w:t xml:space="preserve"> </w:t>
      </w:r>
      <w:r>
        <w:rPr>
          <w:rFonts w:ascii="Times New Roman" w:hAnsi="Times New Roman" w:eastAsia="Times New Roman"/>
          <w:color w:val="1F1F1F"/>
          <w:sz w:val="20"/>
        </w:rPr>
        <w:t>ience</w:t>
      </w:r>
      <w:r>
        <w:rPr>
          <w:color w:val="1F1F1F"/>
          <w:spacing w:val="1"/>
          <w:sz w:val="20"/>
        </w:rPr>
        <w:t>》刊</w:t>
      </w:r>
      <w:r>
        <w:rPr>
          <w:color w:val="3F3F3F"/>
          <w:spacing w:val="6"/>
          <w:sz w:val="20"/>
        </w:rPr>
        <w:t>登</w:t>
      </w:r>
      <w:r>
        <w:rPr>
          <w:color w:val="1F1F1F"/>
          <w:sz w:val="20"/>
        </w:rPr>
        <w:t>了一幅地月同框照</w:t>
      </w:r>
      <w:r>
        <w:rPr>
          <w:color w:val="1F1F1F"/>
          <w:spacing w:val="6"/>
          <w:w w:val="90"/>
          <w:sz w:val="20"/>
        </w:rPr>
        <w:t xml:space="preserve">， </w:t>
      </w:r>
      <w:r>
        <w:rPr>
          <w:color w:val="1F1F1F"/>
          <w:spacing w:val="-2"/>
          <w:sz w:val="20"/>
        </w:rPr>
        <w:t>浩淌深邃的太空中</w:t>
      </w:r>
      <w:r>
        <w:rPr>
          <w:color w:val="1F1F1F"/>
          <w:spacing w:val="-3"/>
          <w:w w:val="90"/>
          <w:sz w:val="20"/>
        </w:rPr>
        <w:t xml:space="preserve">， </w:t>
      </w:r>
      <w:r>
        <w:rPr>
          <w:color w:val="1F1F1F"/>
          <w:sz w:val="20"/>
        </w:rPr>
        <w:t>在蔚蓝地</w:t>
      </w:r>
      <w:r>
        <w:rPr>
          <w:color w:val="1F1F1F"/>
          <w:spacing w:val="4"/>
          <w:sz w:val="20"/>
        </w:rPr>
        <w:t>球的衬托下</w:t>
      </w:r>
      <w:r>
        <w:rPr>
          <w:color w:val="1F1F1F"/>
          <w:spacing w:val="6"/>
          <w:w w:val="90"/>
          <w:sz w:val="20"/>
        </w:rPr>
        <w:t xml:space="preserve">，   </w:t>
      </w:r>
      <w:r>
        <w:rPr>
          <w:color w:val="1F1F1F"/>
          <w:spacing w:val="3"/>
          <w:sz w:val="20"/>
        </w:rPr>
        <w:t>月球背面</w:t>
      </w:r>
      <w:r>
        <w:rPr>
          <w:color w:val="3F3F3F"/>
          <w:sz w:val="20"/>
        </w:rPr>
        <w:t>清</w:t>
      </w:r>
      <w:r>
        <w:rPr>
          <w:color w:val="1F1F1F"/>
          <w:spacing w:val="2"/>
          <w:sz w:val="20"/>
        </w:rPr>
        <w:t>晰地</w:t>
      </w:r>
      <w:r>
        <w:rPr>
          <w:color w:val="505050"/>
          <w:sz w:val="20"/>
        </w:rPr>
        <w:t>呈</w:t>
      </w:r>
      <w:r>
        <w:rPr>
          <w:color w:val="1F1F1F"/>
          <w:spacing w:val="-2"/>
          <w:sz w:val="20"/>
        </w:rPr>
        <w:t>现在人们眼前</w:t>
      </w:r>
      <w:r>
        <w:rPr>
          <w:color w:val="3F3F3F"/>
          <w:spacing w:val="8"/>
          <w:sz w:val="20"/>
        </w:rPr>
        <w:t>。</w:t>
      </w:r>
      <w:r>
        <w:rPr>
          <w:color w:val="1F1F1F"/>
          <w:spacing w:val="-2"/>
          <w:sz w:val="20"/>
        </w:rPr>
        <w:t>这张照片由一架搭载在龙江</w:t>
      </w:r>
      <w:r>
        <w:rPr>
          <w:color w:val="626262"/>
          <w:spacing w:val="3"/>
          <w:sz w:val="20"/>
        </w:rPr>
        <w:t>二</w:t>
      </w:r>
      <w:r>
        <w:rPr>
          <w:color w:val="3F3F3F"/>
          <w:spacing w:val="5"/>
          <w:sz w:val="20"/>
        </w:rPr>
        <w:t>号</w:t>
      </w:r>
      <w:r>
        <w:rPr>
          <w:color w:val="1F1F1F"/>
          <w:sz w:val="20"/>
        </w:rPr>
        <w:t>上的相</w:t>
      </w:r>
      <w:r>
        <w:rPr>
          <w:color w:val="0E0E0E"/>
          <w:sz w:val="20"/>
        </w:rPr>
        <w:t>机拍</w:t>
      </w:r>
      <w:r>
        <w:rPr>
          <w:color w:val="2F2F2F"/>
          <w:spacing w:val="3"/>
          <w:sz w:val="20"/>
        </w:rPr>
        <w:t>摄</w:t>
      </w:r>
      <w:r>
        <w:rPr>
          <w:color w:val="2F2F2F"/>
          <w:spacing w:val="4"/>
          <w:w w:val="90"/>
          <w:sz w:val="20"/>
        </w:rPr>
        <w:t xml:space="preserve">， </w:t>
      </w:r>
      <w:r>
        <w:rPr>
          <w:color w:val="2F2F2F"/>
          <w:spacing w:val="3"/>
          <w:sz w:val="20"/>
        </w:rPr>
        <w:t>该相机的设</w:t>
      </w:r>
      <w:r>
        <w:rPr>
          <w:color w:val="0E0E0E"/>
          <w:spacing w:val="3"/>
          <w:sz w:val="20"/>
        </w:rPr>
        <w:t>计</w:t>
      </w:r>
      <w:r>
        <w:rPr>
          <w:color w:val="3F3F3F"/>
          <w:sz w:val="20"/>
        </w:rPr>
        <w:t>者是</w:t>
      </w:r>
      <w:r>
        <w:rPr>
          <w:color w:val="1F1F1F"/>
          <w:sz w:val="20"/>
        </w:rPr>
        <w:t>哈尔滨</w:t>
      </w:r>
      <w:r>
        <w:rPr>
          <w:color w:val="3F3F3F"/>
          <w:sz w:val="20"/>
        </w:rPr>
        <w:t>工</w:t>
      </w:r>
      <w:r>
        <w:rPr>
          <w:color w:val="0E0E0E"/>
          <w:spacing w:val="4"/>
          <w:sz w:val="20"/>
        </w:rPr>
        <w:t>业</w:t>
      </w:r>
      <w:r>
        <w:rPr>
          <w:color w:val="2F2F2F"/>
          <w:spacing w:val="6"/>
          <w:sz w:val="20"/>
        </w:rPr>
        <w:t xml:space="preserve">大学一群平均年龄不到 </w:t>
      </w:r>
      <w:r>
        <w:rPr>
          <w:rFonts w:ascii="Times New Roman" w:hAnsi="Times New Roman" w:eastAsia="Times New Roman"/>
          <w:color w:val="2F2F2F"/>
          <w:sz w:val="20"/>
        </w:rPr>
        <w:t>2</w:t>
      </w:r>
      <w:r>
        <w:rPr>
          <w:rFonts w:ascii="Times New Roman" w:hAnsi="Times New Roman" w:eastAsia="Times New Roman"/>
          <w:color w:val="0E0E0E"/>
          <w:sz w:val="20"/>
        </w:rPr>
        <w:t>5</w:t>
      </w:r>
      <w:r>
        <w:rPr>
          <w:rFonts w:ascii="Times New Roman" w:hAnsi="Times New Roman" w:eastAsia="Times New Roman"/>
          <w:color w:val="0E0E0E"/>
          <w:spacing w:val="16"/>
          <w:sz w:val="20"/>
        </w:rPr>
        <w:t xml:space="preserve"> </w:t>
      </w:r>
      <w:r>
        <w:rPr>
          <w:color w:val="2F2F2F"/>
          <w:spacing w:val="-3"/>
          <w:sz w:val="20"/>
        </w:rPr>
        <w:t>岁的学生。已知龙江</w:t>
      </w:r>
      <w:r>
        <w:rPr>
          <w:color w:val="626262"/>
          <w:spacing w:val="-11"/>
          <w:sz w:val="20"/>
        </w:rPr>
        <w:t>二</w:t>
      </w:r>
      <w:r>
        <w:rPr>
          <w:color w:val="3F3F3F"/>
          <w:spacing w:val="6"/>
          <w:sz w:val="20"/>
        </w:rPr>
        <w:t>号是</w:t>
      </w:r>
      <w:r>
        <w:rPr>
          <w:color w:val="1F1F1F"/>
          <w:spacing w:val="2"/>
          <w:sz w:val="20"/>
        </w:rPr>
        <w:t>伴随着嫦娥四</w:t>
      </w:r>
      <w:r>
        <w:rPr>
          <w:color w:val="3F3F3F"/>
          <w:spacing w:val="-3"/>
          <w:sz w:val="20"/>
        </w:rPr>
        <w:t>号</w:t>
      </w:r>
      <w:r>
        <w:rPr>
          <w:color w:val="1F1F1F"/>
          <w:spacing w:val="-7"/>
          <w:sz w:val="20"/>
        </w:rPr>
        <w:t>中继通讯卫</w:t>
      </w:r>
      <w:r>
        <w:rPr>
          <w:color w:val="3F3F3F"/>
          <w:spacing w:val="-14"/>
          <w:sz w:val="20"/>
        </w:rPr>
        <w:t>星</w:t>
      </w:r>
      <w:r>
        <w:rPr>
          <w:color w:val="0E0E0E"/>
          <w:spacing w:val="5"/>
          <w:w w:val="90"/>
          <w:sz w:val="20"/>
        </w:rPr>
        <w:t>”</w:t>
      </w:r>
      <w:r>
        <w:rPr>
          <w:color w:val="2F2F2F"/>
          <w:spacing w:val="-8"/>
          <w:sz w:val="20"/>
        </w:rPr>
        <w:t>鹊桥</w:t>
      </w:r>
      <w:r>
        <w:rPr>
          <w:color w:val="2F2F2F"/>
          <w:spacing w:val="6"/>
          <w:w w:val="90"/>
          <w:sz w:val="20"/>
        </w:rPr>
        <w:t>”</w:t>
      </w:r>
      <w:r>
        <w:rPr>
          <w:color w:val="2F2F2F"/>
          <w:spacing w:val="1"/>
          <w:sz w:val="20"/>
        </w:rPr>
        <w:t>发射的一颗</w:t>
      </w:r>
      <w:r>
        <w:rPr>
          <w:color w:val="0E0E0E"/>
          <w:sz w:val="20"/>
        </w:rPr>
        <w:t>小</w:t>
      </w:r>
      <w:r>
        <w:rPr>
          <w:color w:val="2F2F2F"/>
          <w:spacing w:val="9"/>
          <w:sz w:val="20"/>
        </w:rPr>
        <w:t>卫星</w:t>
      </w:r>
      <w:r>
        <w:rPr>
          <w:color w:val="0E0E0E"/>
          <w:spacing w:val="12"/>
          <w:w w:val="90"/>
          <w:sz w:val="20"/>
        </w:rPr>
        <w:t xml:space="preserve">， </w:t>
      </w:r>
      <w:r>
        <w:rPr>
          <w:color w:val="2F2F2F"/>
          <w:spacing w:val="-2"/>
          <w:sz w:val="20"/>
        </w:rPr>
        <w:t xml:space="preserve">在近月点 </w:t>
      </w:r>
      <w:r>
        <w:rPr>
          <w:rFonts w:ascii="Times New Roman" w:hAnsi="Times New Roman" w:eastAsia="Times New Roman"/>
          <w:color w:val="0E0E0E"/>
          <w:sz w:val="20"/>
        </w:rPr>
        <w:t>350</w:t>
      </w:r>
      <w:r>
        <w:rPr>
          <w:rFonts w:ascii="Times New Roman" w:hAnsi="Times New Roman" w:eastAsia="Times New Roman"/>
          <w:color w:val="0E0E0E"/>
          <w:spacing w:val="23"/>
          <w:sz w:val="20"/>
        </w:rPr>
        <w:t xml:space="preserve"> </w:t>
      </w:r>
      <w:r>
        <w:rPr>
          <w:color w:val="2F2F2F"/>
          <w:sz w:val="20"/>
        </w:rPr>
        <w:t>千米、远月</w:t>
      </w:r>
      <w:r>
        <w:rPr>
          <w:color w:val="1F1F1F"/>
          <w:spacing w:val="-23"/>
          <w:sz w:val="20"/>
        </w:rPr>
        <w:t xml:space="preserve">点 </w:t>
      </w:r>
      <w:r>
        <w:rPr>
          <w:rFonts w:ascii="Times New Roman" w:hAnsi="Times New Roman" w:eastAsia="Times New Roman"/>
          <w:color w:val="1F1F1F"/>
          <w:sz w:val="20"/>
        </w:rPr>
        <w:t>13700</w:t>
      </w:r>
      <w:r>
        <w:rPr>
          <w:rFonts w:ascii="Times New Roman" w:hAnsi="Times New Roman" w:eastAsia="Times New Roman"/>
          <w:color w:val="1F1F1F"/>
          <w:spacing w:val="-2"/>
          <w:sz w:val="20"/>
        </w:rPr>
        <w:t xml:space="preserve"> </w:t>
      </w:r>
      <w:r>
        <w:rPr>
          <w:color w:val="1F1F1F"/>
          <w:spacing w:val="4"/>
          <w:sz w:val="20"/>
        </w:rPr>
        <w:t>千米的环月轨道上运行</w:t>
      </w:r>
      <w:r>
        <w:rPr>
          <w:color w:val="1F1F1F"/>
          <w:spacing w:val="2"/>
          <w:w w:val="90"/>
          <w:sz w:val="20"/>
        </w:rPr>
        <w:t xml:space="preserve">， </w:t>
      </w:r>
      <w:r>
        <w:rPr>
          <w:color w:val="3F3F3F"/>
          <w:spacing w:val="3"/>
          <w:sz w:val="20"/>
        </w:rPr>
        <w:t>主要</w:t>
      </w:r>
      <w:r>
        <w:rPr>
          <w:color w:val="1F1F1F"/>
          <w:spacing w:val="2"/>
          <w:sz w:val="20"/>
        </w:rPr>
        <w:t>进行超长波天文观测</w:t>
      </w:r>
      <w:r>
        <w:rPr>
          <w:color w:val="1F1F1F"/>
          <w:spacing w:val="-8"/>
          <w:w w:val="90"/>
          <w:sz w:val="20"/>
        </w:rPr>
        <w:t xml:space="preserve">， </w:t>
      </w:r>
      <w:r>
        <w:rPr>
          <w:color w:val="1F1F1F"/>
          <w:sz w:val="20"/>
        </w:rPr>
        <w:t>则</w:t>
      </w:r>
    </w:p>
    <w:p>
      <w:pPr>
        <w:pStyle w:val="11"/>
        <w:numPr>
          <w:ilvl w:val="1"/>
          <w:numId w:val="5"/>
        </w:numPr>
        <w:tabs>
          <w:tab w:val="left" w:pos="740"/>
        </w:tabs>
        <w:spacing w:before="0" w:after="0" w:line="249" w:lineRule="exact"/>
        <w:ind w:left="739" w:right="0" w:hanging="357"/>
        <w:jc w:val="left"/>
        <w:rPr>
          <w:rFonts w:ascii="Times New Roman" w:eastAsia="Times New Roman"/>
          <w:color w:val="1F1F1F"/>
          <w:sz w:val="20"/>
        </w:rPr>
      </w:pPr>
      <w:r>
        <w:rPr>
          <w:color w:val="1F1F1F"/>
          <w:spacing w:val="4"/>
          <w:w w:val="105"/>
          <w:sz w:val="20"/>
        </w:rPr>
        <w:t>龙江</w:t>
      </w:r>
      <w:r>
        <w:rPr>
          <w:color w:val="626262"/>
          <w:spacing w:val="8"/>
          <w:w w:val="105"/>
          <w:sz w:val="20"/>
        </w:rPr>
        <w:t>二</w:t>
      </w:r>
      <w:r>
        <w:rPr>
          <w:color w:val="3F3F3F"/>
          <w:spacing w:val="3"/>
          <w:w w:val="105"/>
          <w:sz w:val="20"/>
        </w:rPr>
        <w:t>号</w:t>
      </w:r>
      <w:r>
        <w:rPr>
          <w:color w:val="1F1F1F"/>
          <w:spacing w:val="4"/>
          <w:w w:val="105"/>
          <w:sz w:val="20"/>
        </w:rPr>
        <w:t>在环月轨道运行时</w:t>
      </w:r>
      <w:r>
        <w:rPr>
          <w:color w:val="1F1F1F"/>
          <w:spacing w:val="-2"/>
          <w:w w:val="90"/>
          <w:sz w:val="20"/>
        </w:rPr>
        <w:t xml:space="preserve">， </w:t>
      </w:r>
      <w:r>
        <w:rPr>
          <w:color w:val="1F1F1F"/>
          <w:w w:val="105"/>
          <w:sz w:val="20"/>
        </w:rPr>
        <w:t>速度大小不变</w:t>
      </w:r>
    </w:p>
    <w:p>
      <w:pPr>
        <w:pStyle w:val="7"/>
        <w:rPr>
          <w:sz w:val="19"/>
        </w:rPr>
      </w:pPr>
    </w:p>
    <w:p>
      <w:pPr>
        <w:pStyle w:val="11"/>
        <w:numPr>
          <w:ilvl w:val="1"/>
          <w:numId w:val="5"/>
        </w:numPr>
        <w:tabs>
          <w:tab w:val="left" w:pos="730"/>
        </w:tabs>
        <w:spacing w:before="0" w:after="0" w:line="240" w:lineRule="auto"/>
        <w:ind w:left="729" w:right="0" w:hanging="354"/>
        <w:jc w:val="left"/>
        <w:rPr>
          <w:rFonts w:ascii="Times New Roman" w:eastAsia="Times New Roman"/>
          <w:color w:val="0E0E0E"/>
          <w:sz w:val="20"/>
        </w:rPr>
      </w:pPr>
      <w:r>
        <w:rPr>
          <w:color w:val="1F1F1F"/>
          <w:spacing w:val="4"/>
          <w:w w:val="105"/>
          <w:sz w:val="20"/>
        </w:rPr>
        <w:t>龙江</w:t>
      </w:r>
      <w:r>
        <w:rPr>
          <w:color w:val="626262"/>
          <w:spacing w:val="3"/>
          <w:w w:val="105"/>
          <w:sz w:val="20"/>
        </w:rPr>
        <w:t>二</w:t>
      </w:r>
      <w:r>
        <w:rPr>
          <w:color w:val="3F3F3F"/>
          <w:spacing w:val="3"/>
          <w:w w:val="105"/>
          <w:sz w:val="20"/>
        </w:rPr>
        <w:t>号</w:t>
      </w:r>
      <w:r>
        <w:rPr>
          <w:color w:val="1F1F1F"/>
          <w:spacing w:val="4"/>
          <w:w w:val="105"/>
          <w:sz w:val="20"/>
        </w:rPr>
        <w:t>在环月轨道运行时</w:t>
      </w:r>
      <w:r>
        <w:rPr>
          <w:color w:val="1F1F1F"/>
          <w:spacing w:val="-4"/>
          <w:w w:val="90"/>
          <w:sz w:val="20"/>
        </w:rPr>
        <w:t xml:space="preserve">， </w:t>
      </w:r>
      <w:r>
        <w:rPr>
          <w:color w:val="1F1F1F"/>
          <w:w w:val="105"/>
          <w:sz w:val="20"/>
        </w:rPr>
        <w:t>机械能不变</w:t>
      </w:r>
    </w:p>
    <w:p>
      <w:pPr>
        <w:pStyle w:val="7"/>
        <w:rPr>
          <w:sz w:val="19"/>
        </w:rPr>
      </w:pPr>
    </w:p>
    <w:p>
      <w:pPr>
        <w:pStyle w:val="11"/>
        <w:numPr>
          <w:ilvl w:val="1"/>
          <w:numId w:val="5"/>
        </w:numPr>
        <w:tabs>
          <w:tab w:val="left" w:pos="731"/>
        </w:tabs>
        <w:spacing w:before="0" w:after="0" w:line="240" w:lineRule="auto"/>
        <w:ind w:left="730" w:right="0" w:hanging="355"/>
        <w:jc w:val="left"/>
        <w:rPr>
          <w:rFonts w:ascii="Times New Roman" w:eastAsia="Times New Roman"/>
          <w:color w:val="1F1F1F"/>
          <w:sz w:val="21"/>
        </w:rPr>
      </w:pPr>
      <w:r>
        <w:rPr>
          <w:color w:val="3F3F3F"/>
          <w:spacing w:val="8"/>
          <w:w w:val="105"/>
          <w:sz w:val="20"/>
        </w:rPr>
        <w:t>若</w:t>
      </w:r>
      <w:r>
        <w:rPr>
          <w:color w:val="1F1F1F"/>
          <w:spacing w:val="4"/>
          <w:w w:val="105"/>
          <w:sz w:val="20"/>
        </w:rPr>
        <w:t>龙江</w:t>
      </w:r>
      <w:r>
        <w:rPr>
          <w:color w:val="626262"/>
          <w:spacing w:val="3"/>
          <w:w w:val="105"/>
          <w:sz w:val="20"/>
        </w:rPr>
        <w:t>二</w:t>
      </w:r>
      <w:r>
        <w:rPr>
          <w:color w:val="3F3F3F"/>
          <w:spacing w:val="3"/>
          <w:w w:val="105"/>
          <w:sz w:val="20"/>
        </w:rPr>
        <w:t>号</w:t>
      </w:r>
      <w:r>
        <w:rPr>
          <w:color w:val="1F1F1F"/>
          <w:spacing w:val="-4"/>
          <w:w w:val="105"/>
          <w:sz w:val="20"/>
        </w:rPr>
        <w:t xml:space="preserve">在近月点要变轨进入圆轨道运行 </w:t>
      </w:r>
      <w:r>
        <w:rPr>
          <w:color w:val="1F1F1F"/>
          <w:spacing w:val="-3"/>
          <w:w w:val="90"/>
          <w:sz w:val="20"/>
        </w:rPr>
        <w:t xml:space="preserve">， </w:t>
      </w:r>
      <w:r>
        <w:rPr>
          <w:color w:val="1F1F1F"/>
          <w:w w:val="105"/>
          <w:sz w:val="20"/>
        </w:rPr>
        <w:t>应点火加速</w:t>
      </w:r>
    </w:p>
    <w:p>
      <w:pPr>
        <w:pStyle w:val="7"/>
        <w:rPr>
          <w:sz w:val="19"/>
        </w:rPr>
      </w:pPr>
    </w:p>
    <w:p>
      <w:pPr>
        <w:pStyle w:val="11"/>
        <w:numPr>
          <w:ilvl w:val="1"/>
          <w:numId w:val="5"/>
        </w:numPr>
        <w:tabs>
          <w:tab w:val="left" w:pos="741"/>
        </w:tabs>
        <w:spacing w:before="0" w:after="0" w:line="240" w:lineRule="auto"/>
        <w:ind w:left="740" w:right="0" w:hanging="365"/>
        <w:jc w:val="left"/>
        <w:rPr>
          <w:rFonts w:ascii="Times New Roman" w:eastAsia="Times New Roman"/>
          <w:color w:val="0E0E0E"/>
          <w:sz w:val="21"/>
        </w:rPr>
      </w:pPr>
      <w:r>
        <w:rPr>
          <w:color w:val="3F3F3F"/>
          <w:w w:val="105"/>
          <w:sz w:val="20"/>
        </w:rPr>
        <w:t>若</w:t>
      </w:r>
      <w:r>
        <w:rPr>
          <w:color w:val="1F1F1F"/>
          <w:spacing w:val="4"/>
          <w:w w:val="105"/>
          <w:sz w:val="20"/>
        </w:rPr>
        <w:t>龙江</w:t>
      </w:r>
      <w:r>
        <w:rPr>
          <w:color w:val="626262"/>
          <w:spacing w:val="3"/>
          <w:w w:val="105"/>
          <w:sz w:val="20"/>
        </w:rPr>
        <w:t>二</w:t>
      </w:r>
      <w:r>
        <w:rPr>
          <w:color w:val="3F3F3F"/>
          <w:spacing w:val="7"/>
          <w:w w:val="105"/>
          <w:sz w:val="20"/>
        </w:rPr>
        <w:t>号</w:t>
      </w:r>
      <w:r>
        <w:rPr>
          <w:color w:val="1F1F1F"/>
          <w:spacing w:val="-4"/>
          <w:w w:val="105"/>
          <w:sz w:val="20"/>
        </w:rPr>
        <w:t xml:space="preserve">在远月点要变轨进入圆轨道运行 </w:t>
      </w:r>
      <w:r>
        <w:rPr>
          <w:color w:val="1F1F1F"/>
          <w:spacing w:val="-16"/>
          <w:sz w:val="20"/>
        </w:rPr>
        <w:t xml:space="preserve">， </w:t>
      </w:r>
      <w:r>
        <w:rPr>
          <w:color w:val="1F1F1F"/>
          <w:spacing w:val="5"/>
          <w:w w:val="105"/>
          <w:sz w:val="20"/>
        </w:rPr>
        <w:t>应</w:t>
      </w:r>
      <w:r>
        <w:rPr>
          <w:color w:val="3F3F3F"/>
          <w:w w:val="105"/>
          <w:sz w:val="20"/>
        </w:rPr>
        <w:t>点</w:t>
      </w:r>
      <w:r>
        <w:rPr>
          <w:color w:val="1F1F1F"/>
          <w:w w:val="105"/>
          <w:sz w:val="20"/>
        </w:rPr>
        <w:t>火加速</w:t>
      </w:r>
    </w:p>
    <w:p>
      <w:pPr>
        <w:pStyle w:val="7"/>
        <w:rPr>
          <w:sz w:val="19"/>
        </w:rPr>
      </w:pPr>
    </w:p>
    <w:p>
      <w:pPr>
        <w:pStyle w:val="11"/>
        <w:numPr>
          <w:ilvl w:val="0"/>
          <w:numId w:val="5"/>
        </w:numPr>
        <w:tabs>
          <w:tab w:val="left" w:pos="530"/>
        </w:tabs>
        <w:spacing w:before="0" w:after="0" w:line="468" w:lineRule="auto"/>
        <w:ind w:left="583" w:right="1664" w:hanging="420"/>
        <w:jc w:val="left"/>
        <w:rPr>
          <w:rFonts w:ascii="Times New Roman" w:eastAsia="Times New Roman"/>
          <w:color w:val="0E0E0E"/>
          <w:sz w:val="20"/>
        </w:rPr>
      </w:pPr>
      <w:r>
        <w:rPr>
          <w:color w:val="2F2F2F"/>
          <w:spacing w:val="-1"/>
          <w:sz w:val="20"/>
        </w:rPr>
        <w:t xml:space="preserve">某空间存在沿 </w:t>
      </w:r>
      <w:r>
        <w:rPr>
          <w:rFonts w:ascii="Times New Roman" w:eastAsia="Times New Roman"/>
          <w:color w:val="0E0E0E"/>
          <w:sz w:val="20"/>
        </w:rPr>
        <w:t>x</w:t>
      </w:r>
      <w:r>
        <w:rPr>
          <w:rFonts w:ascii="Times New Roman" w:eastAsia="Times New Roman"/>
          <w:color w:val="0E0E0E"/>
          <w:spacing w:val="23"/>
          <w:sz w:val="20"/>
        </w:rPr>
        <w:t xml:space="preserve"> </w:t>
      </w:r>
      <w:r>
        <w:rPr>
          <w:color w:val="0E0E0E"/>
          <w:sz w:val="20"/>
        </w:rPr>
        <w:t>轴</w:t>
      </w:r>
      <w:r>
        <w:rPr>
          <w:color w:val="2F2F2F"/>
          <w:spacing w:val="5"/>
          <w:sz w:val="20"/>
        </w:rPr>
        <w:t>方向的电场</w:t>
      </w:r>
      <w:r>
        <w:rPr>
          <w:color w:val="0E0E0E"/>
          <w:spacing w:val="-22"/>
          <w:w w:val="90"/>
          <w:sz w:val="20"/>
        </w:rPr>
        <w:t xml:space="preserve">， </w:t>
      </w:r>
      <w:r>
        <w:rPr>
          <w:color w:val="2F2F2F"/>
          <w:spacing w:val="7"/>
          <w:sz w:val="20"/>
        </w:rPr>
        <w:t>电场强度沿</w:t>
      </w:r>
      <w:r>
        <w:rPr>
          <w:rFonts w:ascii="Times New Roman" w:eastAsia="Times New Roman"/>
          <w:color w:val="2F2F2F"/>
          <w:sz w:val="20"/>
        </w:rPr>
        <w:t>x</w:t>
      </w:r>
      <w:r>
        <w:rPr>
          <w:rFonts w:ascii="Times New Roman" w:eastAsia="Times New Roman"/>
          <w:color w:val="2F2F2F"/>
          <w:spacing w:val="23"/>
          <w:sz w:val="20"/>
        </w:rPr>
        <w:t xml:space="preserve"> </w:t>
      </w:r>
      <w:r>
        <w:rPr>
          <w:color w:val="2F2F2F"/>
          <w:spacing w:val="2"/>
          <w:sz w:val="20"/>
        </w:rPr>
        <w:t>轴的变</w:t>
      </w:r>
      <w:r>
        <w:rPr>
          <w:color w:val="0E0E0E"/>
          <w:spacing w:val="5"/>
          <w:sz w:val="20"/>
        </w:rPr>
        <w:t>化</w:t>
      </w:r>
      <w:r>
        <w:rPr>
          <w:color w:val="2F2F2F"/>
          <w:spacing w:val="4"/>
          <w:sz w:val="20"/>
        </w:rPr>
        <w:t>情况如图所示</w:t>
      </w:r>
      <w:r>
        <w:rPr>
          <w:color w:val="2F2F2F"/>
          <w:spacing w:val="-23"/>
          <w:w w:val="90"/>
          <w:sz w:val="20"/>
        </w:rPr>
        <w:t xml:space="preserve">， </w:t>
      </w:r>
      <w:r>
        <w:rPr>
          <w:color w:val="2F2F2F"/>
          <w:spacing w:val="5"/>
          <w:sz w:val="20"/>
        </w:rPr>
        <w:t>有</w:t>
      </w:r>
      <w:r>
        <w:rPr>
          <w:color w:val="0E0E0E"/>
          <w:spacing w:val="4"/>
          <w:sz w:val="20"/>
        </w:rPr>
        <w:t>一个质</w:t>
      </w:r>
      <w:r>
        <w:rPr>
          <w:color w:val="505050"/>
          <w:sz w:val="20"/>
        </w:rPr>
        <w:t>量</w:t>
      </w:r>
      <w:r>
        <w:rPr>
          <w:color w:val="1F1F1F"/>
          <w:spacing w:val="-12"/>
          <w:sz w:val="20"/>
        </w:rPr>
        <w:t xml:space="preserve">为 </w:t>
      </w:r>
      <w:r>
        <w:rPr>
          <w:rFonts w:ascii="Times New Roman" w:eastAsia="Times New Roman"/>
          <w:color w:val="1F1F1F"/>
          <w:spacing w:val="11"/>
          <w:sz w:val="20"/>
        </w:rPr>
        <w:t>m</w:t>
      </w:r>
      <w:r>
        <w:rPr>
          <w:color w:val="1F1F1F"/>
          <w:sz w:val="20"/>
        </w:rPr>
        <w:t>、</w:t>
      </w:r>
      <w:r>
        <w:rPr>
          <w:color w:val="2F2F2F"/>
          <w:spacing w:val="-3"/>
          <w:sz w:val="20"/>
        </w:rPr>
        <w:t>电荷</w:t>
      </w:r>
      <w:r>
        <w:rPr>
          <w:color w:val="505050"/>
          <w:spacing w:val="4"/>
          <w:sz w:val="20"/>
        </w:rPr>
        <w:t>量</w:t>
      </w:r>
      <w:r>
        <w:rPr>
          <w:color w:val="1F1F1F"/>
          <w:spacing w:val="-7"/>
          <w:sz w:val="20"/>
        </w:rPr>
        <w:t>为</w:t>
      </w:r>
      <w:r>
        <w:rPr>
          <w:rFonts w:ascii="Times New Roman" w:eastAsia="Times New Roman"/>
          <w:color w:val="1F1F1F"/>
          <w:sz w:val="20"/>
        </w:rPr>
        <w:t>+q</w:t>
      </w:r>
      <w:r>
        <w:rPr>
          <w:rFonts w:ascii="Times New Roman" w:eastAsia="Times New Roman"/>
          <w:color w:val="1F1F1F"/>
          <w:spacing w:val="19"/>
          <w:sz w:val="20"/>
        </w:rPr>
        <w:t xml:space="preserve"> </w:t>
      </w:r>
      <w:r>
        <w:rPr>
          <w:color w:val="1F1F1F"/>
          <w:sz w:val="20"/>
        </w:rPr>
        <w:t>的</w:t>
      </w:r>
      <w:r>
        <w:rPr>
          <w:color w:val="3F3F3F"/>
          <w:spacing w:val="-2"/>
          <w:sz w:val="20"/>
        </w:rPr>
        <w:t>点电荷</w:t>
      </w:r>
      <w:r>
        <w:rPr>
          <w:color w:val="1F1F1F"/>
          <w:spacing w:val="43"/>
          <w:sz w:val="20"/>
        </w:rPr>
        <w:t>从</w:t>
      </w:r>
      <w:r>
        <w:rPr>
          <w:rFonts w:ascii="Arial" w:eastAsia="Arial"/>
          <w:color w:val="1F1F1F"/>
          <w:sz w:val="20"/>
        </w:rPr>
        <w:t>A</w:t>
      </w:r>
      <w:r>
        <w:rPr>
          <w:rFonts w:ascii="Arial" w:eastAsia="Arial"/>
          <w:color w:val="1F1F1F"/>
          <w:spacing w:val="26"/>
          <w:sz w:val="20"/>
        </w:rPr>
        <w:t xml:space="preserve"> </w:t>
      </w:r>
      <w:r>
        <w:rPr>
          <w:color w:val="1F1F1F"/>
          <w:spacing w:val="-5"/>
          <w:sz w:val="20"/>
        </w:rPr>
        <w:t xml:space="preserve">点以初速度 </w:t>
      </w:r>
      <w:r>
        <w:rPr>
          <w:rFonts w:ascii="Arial" w:eastAsia="Arial"/>
          <w:color w:val="1F1F1F"/>
          <w:sz w:val="17"/>
        </w:rPr>
        <w:t>Vo</w:t>
      </w:r>
      <w:r>
        <w:rPr>
          <w:rFonts w:ascii="Arial" w:eastAsia="Arial"/>
          <w:color w:val="1F1F1F"/>
          <w:spacing w:val="-8"/>
          <w:sz w:val="17"/>
        </w:rPr>
        <w:t xml:space="preserve"> </w:t>
      </w:r>
      <w:r>
        <w:rPr>
          <w:color w:val="1F1F1F"/>
          <w:spacing w:val="36"/>
          <w:sz w:val="20"/>
        </w:rPr>
        <w:t>沿</w:t>
      </w:r>
      <w:r>
        <w:rPr>
          <w:rFonts w:ascii="Arial" w:eastAsia="Arial"/>
          <w:color w:val="1F1F1F"/>
          <w:sz w:val="17"/>
        </w:rPr>
        <w:t>x</w:t>
      </w:r>
      <w:r>
        <w:rPr>
          <w:rFonts w:ascii="Arial" w:eastAsia="Arial"/>
          <w:color w:val="1F1F1F"/>
          <w:spacing w:val="43"/>
          <w:sz w:val="17"/>
        </w:rPr>
        <w:t xml:space="preserve"> </w:t>
      </w:r>
      <w:r>
        <w:rPr>
          <w:color w:val="1F1F1F"/>
          <w:spacing w:val="2"/>
          <w:sz w:val="20"/>
        </w:rPr>
        <w:t>轴正方向</w:t>
      </w:r>
      <w:r>
        <w:rPr>
          <w:color w:val="3F3F3F"/>
          <w:sz w:val="20"/>
        </w:rPr>
        <w:t>运动</w:t>
      </w:r>
      <w:r>
        <w:rPr>
          <w:color w:val="0E0E0E"/>
          <w:spacing w:val="-19"/>
          <w:w w:val="90"/>
          <w:sz w:val="20"/>
        </w:rPr>
        <w:t>，</w:t>
      </w:r>
      <w:r>
        <w:rPr>
          <w:color w:val="0E0E0E"/>
          <w:spacing w:val="30"/>
          <w:sz w:val="20"/>
        </w:rPr>
        <w:t>到</w:t>
      </w:r>
      <w:r>
        <w:rPr>
          <w:rFonts w:ascii="Arial" w:eastAsia="Arial"/>
          <w:color w:val="0E0E0E"/>
          <w:sz w:val="20"/>
        </w:rPr>
        <w:t>B</w:t>
      </w:r>
      <w:r>
        <w:rPr>
          <w:rFonts w:ascii="Arial" w:eastAsia="Arial"/>
          <w:color w:val="0E0E0E"/>
          <w:spacing w:val="37"/>
          <w:sz w:val="20"/>
        </w:rPr>
        <w:t xml:space="preserve"> </w:t>
      </w:r>
      <w:r>
        <w:rPr>
          <w:color w:val="2F2F2F"/>
          <w:sz w:val="20"/>
        </w:rPr>
        <w:t>点时速度恰好减到零</w:t>
      </w:r>
      <w:r>
        <w:rPr>
          <w:color w:val="0E0E0E"/>
          <w:w w:val="90"/>
          <w:sz w:val="20"/>
        </w:rPr>
        <w:t>，</w:t>
      </w:r>
    </w:p>
    <w:p>
      <w:pPr>
        <w:pStyle w:val="7"/>
        <w:tabs>
          <w:tab w:val="left" w:pos="7194"/>
        </w:tabs>
        <w:ind w:left="587"/>
        <w:rPr>
          <w:rFonts w:ascii="Times New Roman" w:eastAsia="Times New Roman"/>
          <w:sz w:val="25"/>
        </w:rPr>
      </w:pPr>
      <w:r>
        <w:rPr>
          <w:color w:val="2F2F2F"/>
          <w:w w:val="105"/>
        </w:rPr>
        <w:t>点电荷只受电场</w:t>
      </w:r>
      <w:r>
        <w:rPr>
          <w:color w:val="0E0E0E"/>
          <w:w w:val="105"/>
        </w:rPr>
        <w:t>力的</w:t>
      </w:r>
      <w:r>
        <w:rPr>
          <w:color w:val="0E0E0E"/>
          <w:spacing w:val="6"/>
          <w:w w:val="105"/>
        </w:rPr>
        <w:t>作</w:t>
      </w:r>
      <w:r>
        <w:rPr>
          <w:color w:val="2F2F2F"/>
          <w:w w:val="105"/>
        </w:rPr>
        <w:t>用</w:t>
      </w:r>
      <w:r>
        <w:rPr>
          <w:color w:val="2F2F2F"/>
        </w:rPr>
        <w:t>，</w:t>
      </w:r>
      <w:r>
        <w:rPr>
          <w:color w:val="2F2F2F"/>
          <w:spacing w:val="-47"/>
        </w:rPr>
        <w:t xml:space="preserve"> </w:t>
      </w:r>
      <w:r>
        <w:rPr>
          <w:color w:val="2F2F2F"/>
          <w:w w:val="105"/>
        </w:rPr>
        <w:t>则</w:t>
      </w:r>
      <w:r>
        <w:rPr>
          <w:color w:val="2F2F2F"/>
          <w:w w:val="105"/>
        </w:rPr>
        <w:tab/>
      </w:r>
      <w:r>
        <w:rPr>
          <w:rFonts w:ascii="Times New Roman" w:eastAsia="Times New Roman"/>
          <w:color w:val="0E0E0E"/>
          <w:w w:val="105"/>
          <w:position w:val="-7"/>
          <w:sz w:val="25"/>
        </w:rPr>
        <w:t>E</w:t>
      </w:r>
    </w:p>
    <w:p>
      <w:pPr>
        <w:pStyle w:val="11"/>
        <w:numPr>
          <w:ilvl w:val="1"/>
          <w:numId w:val="5"/>
        </w:numPr>
        <w:tabs>
          <w:tab w:val="left" w:pos="844"/>
        </w:tabs>
        <w:spacing w:before="166" w:after="0" w:line="240" w:lineRule="auto"/>
        <w:ind w:left="843" w:right="0" w:hanging="365"/>
        <w:jc w:val="left"/>
        <w:rPr>
          <w:rFonts w:ascii="Times New Roman" w:eastAsia="Times New Roman"/>
          <w:color w:val="1F1F1F"/>
          <w:sz w:val="20"/>
        </w:rPr>
      </w:pPr>
      <w:r>
        <w:pict>
          <v:group id="_x0000_s1051" o:spid="_x0000_s1051" o:spt="203" style="position:absolute;left:0pt;margin-left:357.15pt;margin-top:26.65pt;height:40.55pt;width:113.15pt;mso-position-horizontal-relative:page;z-index:-54272;mso-width-relative:page;mso-height-relative:page;" coordorigin="7143,534" coordsize="2263,811">
            <o:lock v:ext="edit"/>
            <v:shape id="_x0000_s1052" o:spid="_x0000_s1052" style="position:absolute;left:7143;top:533;height:811;width:2263;" fillcolor="#000000" filled="t" stroked="f" coordorigin="7143,534" coordsize="2263,811" path="m8823,544l8752,544,8810,550,8869,570,8929,602,8990,645,9050,700,9108,765,9151,820,9192,880,9232,946,9269,1016,9305,1091,9338,1170,9368,1253,9395,1340,9396,1342,9399,1344,9404,1342,9406,1339,9405,1337,9378,1250,9347,1166,9314,1087,9279,1012,9241,941,9201,875,9159,814,9116,758,9057,692,8996,637,8935,593,8873,560,8823,544xm8014,975l7953,1018,7894,1057,7836,1093,7777,1125,7717,1153,7654,1179,7587,1202,7514,1222,7436,1240,7349,1255,7254,1269,7148,1280,7145,1280,7143,1283,7144,1289,7146,1291,7149,1290,7255,1279,7351,1266,7438,1250,7517,1232,7590,1212,7657,1189,7721,1163,7782,1134,7841,1102,7899,1066,7959,1027,8021,984,8021,983,8025,980,8018,980,8014,976,8014,975xm8015,975l8014,976,8018,980,8015,975xm8030,975l8015,975,8018,980,8025,980,8030,975xm8752,534l8749,534,8745,534,8687,540,8629,553,8571,573,8511,599,8450,632,8387,672,8320,718,8250,772,8176,833,8098,901,8014,975,8015,975,8030,975,8105,908,8183,841,8257,780,8326,727,8392,681,8455,641,8516,609,8575,583,8632,563,8689,550,8745,544,8745,539,8798,539,8752,534xm8798,539l8745,539,8745,544,8747,544,8823,544,8812,540,8798,539xm8745,539l8745,544,8745,544,8745,539xe">
              <v:path arrowok="t"/>
              <v:fill on="t" focussize="0,0"/>
              <v:stroke on="f"/>
              <v:imagedata o:title=""/>
              <o:lock v:ext="edit"/>
            </v:shape>
            <v:line id="_x0000_s1053" o:spid="_x0000_s1053" o:spt="20" style="position:absolute;left:7902;top:1058;height:0;width:1423;" stroked="t" coordsize="21600,21600">
              <v:path arrowok="t"/>
              <v:fill focussize="0,0"/>
              <v:stroke weight="0.240236220472441pt" color="#000000"/>
              <v:imagedata o:title=""/>
              <o:lock v:ext="edit"/>
            </v:line>
          </v:group>
        </w:pict>
      </w:r>
      <w:r>
        <w:rPr>
          <w:rFonts w:ascii="Times New Roman" w:eastAsia="Times New Roman"/>
          <w:color w:val="1F1F1F"/>
          <w:w w:val="105"/>
          <w:sz w:val="20"/>
        </w:rPr>
        <w:t>A</w:t>
      </w:r>
      <w:r>
        <w:rPr>
          <w:rFonts w:ascii="Times New Roman" w:eastAsia="Times New Roman"/>
          <w:color w:val="1F1F1F"/>
          <w:spacing w:val="2"/>
          <w:w w:val="105"/>
          <w:sz w:val="20"/>
        </w:rPr>
        <w:t xml:space="preserve"> </w:t>
      </w:r>
      <w:r>
        <w:rPr>
          <w:color w:val="3F3F3F"/>
          <w:w w:val="105"/>
          <w:sz w:val="20"/>
        </w:rPr>
        <w:t>点电势</w:t>
      </w:r>
      <w:r>
        <w:rPr>
          <w:color w:val="0E0E0E"/>
          <w:spacing w:val="24"/>
          <w:w w:val="105"/>
          <w:sz w:val="20"/>
        </w:rPr>
        <w:t>低千</w:t>
      </w:r>
      <w:r>
        <w:rPr>
          <w:rFonts w:ascii="Times New Roman" w:eastAsia="Times New Roman"/>
          <w:color w:val="0E0E0E"/>
          <w:w w:val="105"/>
          <w:sz w:val="20"/>
        </w:rPr>
        <w:t>B</w:t>
      </w:r>
      <w:r>
        <w:rPr>
          <w:rFonts w:ascii="Times New Roman" w:eastAsia="Times New Roman"/>
          <w:color w:val="0E0E0E"/>
          <w:spacing w:val="2"/>
          <w:w w:val="105"/>
          <w:sz w:val="20"/>
        </w:rPr>
        <w:t xml:space="preserve"> </w:t>
      </w:r>
      <w:r>
        <w:rPr>
          <w:color w:val="2F2F2F"/>
          <w:w w:val="105"/>
          <w:sz w:val="20"/>
        </w:rPr>
        <w:t>点电势</w:t>
      </w:r>
    </w:p>
    <w:p>
      <w:pPr>
        <w:pStyle w:val="7"/>
        <w:rPr>
          <w:sz w:val="19"/>
        </w:rPr>
      </w:pPr>
    </w:p>
    <w:p>
      <w:pPr>
        <w:pStyle w:val="11"/>
        <w:numPr>
          <w:ilvl w:val="1"/>
          <w:numId w:val="5"/>
        </w:numPr>
        <w:tabs>
          <w:tab w:val="left" w:pos="833"/>
        </w:tabs>
        <w:spacing w:before="0" w:after="0" w:line="240" w:lineRule="auto"/>
        <w:ind w:left="832" w:right="0" w:hanging="356"/>
        <w:jc w:val="left"/>
        <w:rPr>
          <w:rFonts w:ascii="Times New Roman" w:eastAsia="Times New Roman"/>
          <w:color w:val="0E0E0E"/>
          <w:sz w:val="20"/>
        </w:rPr>
      </w:pPr>
      <w:r>
        <w:rPr>
          <w:color w:val="3F3F3F"/>
          <w:w w:val="105"/>
          <w:sz w:val="20"/>
        </w:rPr>
        <w:t>点电</w:t>
      </w:r>
      <w:r>
        <w:rPr>
          <w:color w:val="1F1F1F"/>
          <w:spacing w:val="-16"/>
          <w:w w:val="105"/>
          <w:sz w:val="20"/>
        </w:rPr>
        <w:t xml:space="preserve">荷在 </w:t>
      </w:r>
      <w:r>
        <w:rPr>
          <w:rFonts w:ascii="Times New Roman" w:eastAsia="Times New Roman"/>
          <w:color w:val="1F1F1F"/>
          <w:w w:val="105"/>
          <w:sz w:val="20"/>
        </w:rPr>
        <w:t>AB</w:t>
      </w:r>
      <w:r>
        <w:rPr>
          <w:rFonts w:ascii="Times New Roman" w:eastAsia="Times New Roman"/>
          <w:color w:val="1F1F1F"/>
          <w:spacing w:val="-2"/>
          <w:w w:val="105"/>
          <w:sz w:val="20"/>
        </w:rPr>
        <w:t xml:space="preserve"> </w:t>
      </w:r>
      <w:r>
        <w:rPr>
          <w:color w:val="1F1F1F"/>
          <w:w w:val="105"/>
          <w:sz w:val="20"/>
        </w:rPr>
        <w:t>两</w:t>
      </w:r>
      <w:r>
        <w:rPr>
          <w:color w:val="3F3F3F"/>
          <w:spacing w:val="3"/>
          <w:w w:val="105"/>
          <w:sz w:val="20"/>
        </w:rPr>
        <w:t>点</w:t>
      </w:r>
      <w:r>
        <w:rPr>
          <w:color w:val="1F1F1F"/>
          <w:spacing w:val="-3"/>
          <w:w w:val="105"/>
          <w:sz w:val="20"/>
        </w:rPr>
        <w:t>的电势能相</w:t>
      </w:r>
      <w:r>
        <w:rPr>
          <w:color w:val="3F3F3F"/>
          <w:w w:val="105"/>
          <w:sz w:val="20"/>
        </w:rPr>
        <w:t>等</w:t>
      </w:r>
    </w:p>
    <w:p>
      <w:pPr>
        <w:pStyle w:val="7"/>
        <w:spacing w:before="11"/>
        <w:rPr>
          <w:sz w:val="12"/>
        </w:rPr>
      </w:pPr>
    </w:p>
    <w:p>
      <w:pPr>
        <w:pStyle w:val="11"/>
        <w:numPr>
          <w:ilvl w:val="1"/>
          <w:numId w:val="5"/>
        </w:numPr>
        <w:tabs>
          <w:tab w:val="left" w:pos="831"/>
          <w:tab w:val="left" w:pos="5435"/>
          <w:tab w:val="left" w:pos="9236"/>
        </w:tabs>
        <w:spacing w:before="79" w:after="0" w:line="250" w:lineRule="exact"/>
        <w:ind w:left="830" w:right="0" w:hanging="353"/>
        <w:jc w:val="left"/>
        <w:rPr>
          <w:rFonts w:ascii="Times New Roman" w:eastAsia="Times New Roman"/>
          <w:color w:val="1F1F1F"/>
          <w:sz w:val="20"/>
        </w:rPr>
      </w:pPr>
      <w:r>
        <w:pict>
          <v:shape id="_x0000_s1054" o:spid="_x0000_s1054" o:spt="202" type="#_x0000_t202" style="position:absolute;left:0pt;margin-left:464.45pt;margin-top:-7.9pt;height:30.45pt;width:10.1pt;mso-position-horizontal-relative:page;z-index:-53248;mso-width-relative:page;mso-height-relative:page;" filled="f" stroked="f" coordsize="21600,21600">
            <v:path/>
            <v:fill on="f" focussize="0,0"/>
            <v:stroke on="f" joinstyle="miter"/>
            <v:imagedata o:title=""/>
            <o:lock v:ext="edit"/>
            <v:textbox inset="0mm,0mm,0mm,0mm" style="layout-flow:vertical-ideographic;">
              <w:txbxContent>
                <w:p>
                  <w:pPr>
                    <w:spacing w:before="0" w:line="24" w:lineRule="auto"/>
                    <w:ind w:left="218" w:right="0" w:firstLine="0"/>
                    <w:jc w:val="left"/>
                    <w:rPr>
                      <w:sz w:val="11"/>
                    </w:rPr>
                  </w:pPr>
                  <w:r>
                    <w:rPr>
                      <w:color w:val="2F2F2F"/>
                      <w:spacing w:val="-170"/>
                      <w:w w:val="100"/>
                      <w:position w:val="4"/>
                      <w:sz w:val="25"/>
                    </w:rPr>
                    <w:t>-</w:t>
                  </w:r>
                  <w:r>
                    <w:rPr>
                      <w:color w:val="505050"/>
                      <w:spacing w:val="-72"/>
                      <w:w w:val="99"/>
                      <w:sz w:val="11"/>
                    </w:rPr>
                    <w:t>＇</w:t>
                  </w:r>
                  <w:r>
                    <w:rPr>
                      <w:color w:val="0E0E0E"/>
                      <w:spacing w:val="-208"/>
                      <w:w w:val="100"/>
                      <w:position w:val="4"/>
                      <w:sz w:val="25"/>
                    </w:rPr>
                    <w:t>B</w:t>
                  </w:r>
                  <w:r>
                    <w:rPr>
                      <w:color w:val="505050"/>
                      <w:w w:val="99"/>
                      <w:sz w:val="11"/>
                    </w:rPr>
                    <w:t>＇</w:t>
                  </w:r>
                </w:p>
                <w:p>
                  <w:pPr>
                    <w:spacing w:before="0"/>
                    <w:ind w:left="20" w:right="0" w:firstLine="0"/>
                    <w:jc w:val="left"/>
                    <w:rPr>
                      <w:sz w:val="11"/>
                    </w:rPr>
                  </w:pPr>
                  <w:r>
                    <w:rPr>
                      <w:color w:val="505050"/>
                      <w:w w:val="99"/>
                      <w:sz w:val="11"/>
                    </w:rPr>
                    <w:t>,,'</w:t>
                  </w:r>
                </w:p>
              </w:txbxContent>
            </v:textbox>
          </v:shape>
        </w:pict>
      </w:r>
      <w:r>
        <w:pict>
          <v:shape id="_x0000_s1055" o:spid="_x0000_s1055" o:spt="202" type="#_x0000_t202" style="position:absolute;left:0pt;margin-left:461.45pt;margin-top:7.75pt;height:7.55pt;width:7.55pt;mso-position-horizontal-relative:page;z-index:-53248;mso-width-relative:page;mso-height-relative:page;" filled="f" stroked="f" coordsize="21600,21600">
            <v:path/>
            <v:fill on="f" focussize="0,0"/>
            <v:stroke on="f" joinstyle="miter"/>
            <v:imagedata o:title=""/>
            <o:lock v:ext="edit"/>
            <v:textbox inset="0mm,0mm,0mm,0mm" style="layout-flow:vertical-ideographic;">
              <w:txbxContent>
                <w:p>
                  <w:pPr>
                    <w:spacing w:before="0" w:line="180" w:lineRule="auto"/>
                    <w:ind w:left="20" w:right="0" w:firstLine="0"/>
                    <w:jc w:val="left"/>
                    <w:rPr>
                      <w:sz w:val="11"/>
                    </w:rPr>
                  </w:pPr>
                  <w:r>
                    <w:rPr>
                      <w:color w:val="505050"/>
                      <w:w w:val="99"/>
                      <w:sz w:val="11"/>
                    </w:rPr>
                    <w:t>，</w:t>
                  </w:r>
                </w:p>
              </w:txbxContent>
            </v:textbox>
          </v:shape>
        </w:pict>
      </w:r>
      <w:r>
        <w:pict>
          <v:shape id="_x0000_s1056" o:spid="_x0000_s1056" o:spt="202" type="#_x0000_t202" style="position:absolute;left:0pt;margin-left:396.35pt;margin-top:1.6pt;height:21pt;width:8.6pt;mso-position-horizontal-relative:page;z-index:-53248;mso-width-relative:page;mso-height-relative:page;" filled="f" stroked="f" coordsize="21600,21600">
            <v:path/>
            <v:fill on="f" focussize="0,0"/>
            <v:stroke on="f" joinstyle="miter"/>
            <v:imagedata o:title=""/>
            <o:lock v:ext="edit"/>
            <v:textbox inset="0mm,0mm,0mm,0mm" style="layout-flow:vertical-ideographic;">
              <w:txbxContent>
                <w:p>
                  <w:pPr>
                    <w:spacing w:before="0" w:line="120" w:lineRule="auto"/>
                    <w:ind w:left="20" w:right="0" w:firstLine="0"/>
                    <w:jc w:val="left"/>
                    <w:rPr>
                      <w:sz w:val="26"/>
                    </w:rPr>
                  </w:pPr>
                  <w:r>
                    <w:rPr>
                      <w:color w:val="2F2F2F"/>
                      <w:spacing w:val="-142"/>
                      <w:w w:val="100"/>
                      <w:sz w:val="26"/>
                    </w:rPr>
                    <w:t>-</w:t>
                  </w:r>
                  <w:r>
                    <w:rPr>
                      <w:color w:val="0E0E0E"/>
                      <w:w w:val="100"/>
                      <w:sz w:val="26"/>
                    </w:rPr>
                    <w:t>A</w:t>
                  </w:r>
                </w:p>
              </w:txbxContent>
            </v:textbox>
          </v:shape>
        </w:pict>
      </w:r>
      <w:r>
        <w:pict>
          <v:shape id="_x0000_s1057" o:spid="_x0000_s1057" o:spt="202" type="#_x0000_t202" style="position:absolute;left:0pt;margin-left:391.5pt;margin-top:-7.9pt;height:25.4pt;width:10.55pt;mso-position-horizontal-relative:page;z-index:-53248;mso-width-relative:page;mso-height-relative:page;" filled="f" stroked="f" coordsize="21600,21600">
            <v:path/>
            <v:fill on="f" focussize="0,0"/>
            <v:stroke on="f" joinstyle="miter"/>
            <v:imagedata o:title=""/>
            <o:lock v:ext="edit"/>
            <v:textbox inset="0mm,0mm,0mm,0mm" style="layout-flow:vertical-ideographic;">
              <w:txbxContent>
                <w:p>
                  <w:pPr>
                    <w:spacing w:before="0" w:line="192" w:lineRule="auto"/>
                    <w:ind w:left="20" w:right="0" w:firstLine="0"/>
                    <w:jc w:val="left"/>
                    <w:rPr>
                      <w:sz w:val="11"/>
                    </w:rPr>
                  </w:pPr>
                  <w:r>
                    <w:rPr>
                      <w:color w:val="505050"/>
                      <w:spacing w:val="-76"/>
                      <w:w w:val="99"/>
                      <w:position w:val="1"/>
                      <w:sz w:val="11"/>
                    </w:rPr>
                    <w:t>,</w:t>
                  </w:r>
                  <w:r>
                    <w:rPr>
                      <w:color w:val="505050"/>
                      <w:w w:val="99"/>
                      <w:sz w:val="11"/>
                    </w:rPr>
                    <w:t>_</w:t>
                  </w:r>
                  <w:r>
                    <w:rPr>
                      <w:color w:val="505050"/>
                      <w:sz w:val="11"/>
                    </w:rPr>
                    <w:t xml:space="preserve"> </w:t>
                  </w:r>
                  <w:r>
                    <w:rPr>
                      <w:color w:val="505050"/>
                      <w:w w:val="99"/>
                      <w:position w:val="3"/>
                      <w:sz w:val="11"/>
                    </w:rPr>
                    <w:t>＇</w:t>
                  </w:r>
                  <w:r>
                    <w:rPr>
                      <w:color w:val="505050"/>
                      <w:position w:val="3"/>
                      <w:sz w:val="11"/>
                    </w:rPr>
                    <w:t xml:space="preserve"> </w:t>
                  </w:r>
                  <w:r>
                    <w:rPr>
                      <w:color w:val="505050"/>
                      <w:w w:val="99"/>
                      <w:position w:val="-2"/>
                      <w:sz w:val="11"/>
                    </w:rPr>
                    <w:t>，</w:t>
                  </w:r>
                </w:p>
              </w:txbxContent>
            </v:textbox>
          </v:shape>
        </w:pict>
      </w:r>
      <w:r>
        <w:rPr>
          <w:color w:val="1F1F1F"/>
          <w:spacing w:val="51"/>
          <w:w w:val="105"/>
          <w:sz w:val="20"/>
        </w:rPr>
        <w:t>从</w:t>
      </w:r>
      <w:r>
        <w:rPr>
          <w:rFonts w:ascii="Times New Roman" w:eastAsia="Times New Roman"/>
          <w:color w:val="1F1F1F"/>
          <w:w w:val="105"/>
          <w:sz w:val="20"/>
        </w:rPr>
        <w:t>A</w:t>
      </w:r>
      <w:r>
        <w:rPr>
          <w:rFonts w:ascii="Times New Roman" w:eastAsia="Times New Roman"/>
          <w:color w:val="1F1F1F"/>
          <w:spacing w:val="-9"/>
          <w:w w:val="105"/>
          <w:sz w:val="20"/>
        </w:rPr>
        <w:t xml:space="preserve"> </w:t>
      </w:r>
      <w:r>
        <w:rPr>
          <w:color w:val="1F1F1F"/>
          <w:spacing w:val="46"/>
          <w:w w:val="105"/>
          <w:sz w:val="20"/>
        </w:rPr>
        <w:t>到</w:t>
      </w:r>
      <w:r>
        <w:rPr>
          <w:rFonts w:ascii="Times New Roman" w:eastAsia="Times New Roman"/>
          <w:color w:val="1F1F1F"/>
          <w:w w:val="105"/>
          <w:sz w:val="20"/>
        </w:rPr>
        <w:t>B</w:t>
      </w:r>
      <w:r>
        <w:rPr>
          <w:rFonts w:ascii="Times New Roman" w:eastAsia="Times New Roman"/>
          <w:color w:val="1F1F1F"/>
          <w:spacing w:val="-11"/>
          <w:w w:val="105"/>
          <w:sz w:val="20"/>
        </w:rPr>
        <w:t xml:space="preserve"> </w:t>
      </w:r>
      <w:r>
        <w:rPr>
          <w:color w:val="1F1F1F"/>
          <w:w w:val="105"/>
          <w:sz w:val="20"/>
        </w:rPr>
        <w:t>的过程</w:t>
      </w:r>
      <w:r>
        <w:rPr>
          <w:color w:val="1F1F1F"/>
          <w:spacing w:val="-3"/>
          <w:w w:val="105"/>
          <w:sz w:val="20"/>
        </w:rPr>
        <w:t>中</w:t>
      </w:r>
      <w:r>
        <w:rPr>
          <w:color w:val="1F1F1F"/>
          <w:w w:val="90"/>
          <w:sz w:val="20"/>
        </w:rPr>
        <w:t>，</w:t>
      </w:r>
      <w:r>
        <w:rPr>
          <w:color w:val="1F1F1F"/>
          <w:spacing w:val="-27"/>
          <w:w w:val="90"/>
          <w:sz w:val="20"/>
        </w:rPr>
        <w:t xml:space="preserve"> </w:t>
      </w:r>
      <w:r>
        <w:rPr>
          <w:color w:val="1F1F1F"/>
          <w:w w:val="105"/>
          <w:sz w:val="20"/>
        </w:rPr>
        <w:t>电场力先做负功后做正功</w:t>
      </w:r>
      <w:r>
        <w:rPr>
          <w:color w:val="1F1F1F"/>
          <w:sz w:val="20"/>
        </w:rPr>
        <w:tab/>
      </w:r>
      <w:r>
        <w:rPr>
          <w:color w:val="1F1F1F"/>
          <w:w w:val="100"/>
          <w:sz w:val="20"/>
          <w:u w:val="single" w:color="000000"/>
        </w:rPr>
        <w:t xml:space="preserve"> </w:t>
      </w:r>
      <w:r>
        <w:rPr>
          <w:color w:val="1F1F1F"/>
          <w:sz w:val="20"/>
          <w:u w:val="single" w:color="000000"/>
        </w:rPr>
        <w:tab/>
      </w:r>
    </w:p>
    <w:p>
      <w:pPr>
        <w:spacing w:before="0" w:line="177" w:lineRule="exact"/>
        <w:ind w:left="0" w:right="1142" w:firstLine="0"/>
        <w:jc w:val="right"/>
        <w:rPr>
          <w:rFonts w:ascii="Times New Roman"/>
          <w:sz w:val="16"/>
        </w:rPr>
      </w:pPr>
      <w:r>
        <w:pict>
          <v:shape id="_x0000_s1058" o:spid="_x0000_s1058" o:spt="202" type="#_x0000_t202" style="position:absolute;left:0pt;margin-left:417.45pt;margin-top:1.65pt;height:44.05pt;width:44.1pt;mso-position-horizontal-relative:page;z-index:2048;mso-width-relative:page;mso-height-relative:page;" filled="f" stroked="f" coordsize="21600,21600">
            <v:path/>
            <v:fill on="f" focussize="0,0"/>
            <v:stroke on="f" joinstyle="miter"/>
            <v:imagedata o:title=""/>
            <o:lock v:ext="edit"/>
            <v:textbox inset="0mm,0mm,0mm,0mm" style="layout-flow:vertical-ideographic;">
              <w:txbxContent>
                <w:p>
                  <w:pPr>
                    <w:spacing w:before="0" w:line="156" w:lineRule="auto"/>
                    <w:ind w:left="20" w:right="0" w:firstLine="0"/>
                    <w:jc w:val="left"/>
                    <w:rPr>
                      <w:sz w:val="84"/>
                    </w:rPr>
                  </w:pPr>
                  <w:r>
                    <w:rPr>
                      <w:color w:val="0E0E0E"/>
                      <w:w w:val="100"/>
                      <w:sz w:val="84"/>
                    </w:rPr>
                    <w:t>。</w:t>
                  </w:r>
                </w:p>
              </w:txbxContent>
            </v:textbox>
          </v:shape>
        </w:pict>
      </w:r>
      <w:r>
        <w:rPr>
          <w:rFonts w:ascii="Times New Roman"/>
          <w:color w:val="1F1F1F"/>
          <w:w w:val="109"/>
          <w:sz w:val="16"/>
        </w:rPr>
        <w:t>X</w:t>
      </w:r>
    </w:p>
    <w:p>
      <w:pPr>
        <w:pStyle w:val="11"/>
        <w:numPr>
          <w:ilvl w:val="1"/>
          <w:numId w:val="5"/>
        </w:numPr>
        <w:tabs>
          <w:tab w:val="left" w:pos="847"/>
        </w:tabs>
        <w:spacing w:before="73" w:after="0" w:line="252" w:lineRule="exact"/>
        <w:ind w:left="846" w:right="0" w:hanging="370"/>
        <w:jc w:val="left"/>
        <w:rPr>
          <w:rFonts w:ascii="Times New Roman" w:eastAsia="Times New Roman"/>
          <w:color w:val="0E0E0E"/>
          <w:sz w:val="20"/>
        </w:rPr>
      </w:pPr>
      <w:r>
        <w:rPr>
          <w:color w:val="3F3F3F"/>
          <w:spacing w:val="7"/>
          <w:w w:val="105"/>
          <w:sz w:val="20"/>
        </w:rPr>
        <w:t>若点</w:t>
      </w:r>
      <w:r>
        <w:rPr>
          <w:color w:val="1F1F1F"/>
          <w:w w:val="105"/>
          <w:sz w:val="20"/>
        </w:rPr>
        <w:t>电荷只受电场力作用</w:t>
      </w:r>
      <w:r>
        <w:rPr>
          <w:color w:val="1F1F1F"/>
          <w:spacing w:val="-4"/>
          <w:w w:val="90"/>
          <w:sz w:val="20"/>
        </w:rPr>
        <w:t xml:space="preserve">， </w:t>
      </w:r>
      <w:r>
        <w:rPr>
          <w:color w:val="1F1F1F"/>
          <w:spacing w:val="49"/>
          <w:w w:val="105"/>
          <w:sz w:val="20"/>
        </w:rPr>
        <w:t>则</w:t>
      </w:r>
      <w:r>
        <w:rPr>
          <w:rFonts w:ascii="Times New Roman" w:eastAsia="Times New Roman"/>
          <w:color w:val="1F1F1F"/>
          <w:w w:val="105"/>
          <w:sz w:val="20"/>
        </w:rPr>
        <w:t>A</w:t>
      </w:r>
      <w:r>
        <w:rPr>
          <w:color w:val="1F1F1F"/>
          <w:spacing w:val="-6"/>
          <w:w w:val="105"/>
          <w:sz w:val="20"/>
        </w:rPr>
        <w:t>、</w:t>
      </w:r>
      <w:r>
        <w:rPr>
          <w:rFonts w:ascii="Times New Roman" w:eastAsia="Times New Roman"/>
          <w:color w:val="1F1F1F"/>
          <w:w w:val="105"/>
          <w:sz w:val="20"/>
        </w:rPr>
        <w:t>B</w:t>
      </w:r>
      <w:r>
        <w:rPr>
          <w:rFonts w:ascii="Times New Roman" w:eastAsia="Times New Roman"/>
          <w:color w:val="1F1F1F"/>
          <w:spacing w:val="-1"/>
          <w:w w:val="105"/>
          <w:sz w:val="20"/>
        </w:rPr>
        <w:t xml:space="preserve"> </w:t>
      </w:r>
      <w:r>
        <w:rPr>
          <w:color w:val="1F1F1F"/>
          <w:spacing w:val="6"/>
          <w:w w:val="105"/>
          <w:sz w:val="20"/>
        </w:rPr>
        <w:t>两</w:t>
      </w:r>
      <w:r>
        <w:rPr>
          <w:color w:val="3F3F3F"/>
          <w:spacing w:val="-6"/>
          <w:w w:val="105"/>
          <w:sz w:val="20"/>
        </w:rPr>
        <w:t>点</w:t>
      </w:r>
      <w:r>
        <w:rPr>
          <w:color w:val="1F1F1F"/>
          <w:w w:val="105"/>
          <w:sz w:val="20"/>
        </w:rPr>
        <w:t>的电势</w:t>
      </w:r>
    </w:p>
    <w:p>
      <w:pPr>
        <w:spacing w:before="0" w:line="338" w:lineRule="exact"/>
        <w:ind w:left="797" w:right="0" w:firstLine="0"/>
        <w:jc w:val="left"/>
        <w:rPr>
          <w:sz w:val="37"/>
        </w:rPr>
      </w:pPr>
      <w:r>
        <w:rPr>
          <w:rFonts w:ascii="Arial" w:eastAsia="Arial"/>
          <w:color w:val="1F1F1F"/>
          <w:w w:val="95"/>
          <w:sz w:val="21"/>
        </w:rPr>
        <w:t>mv</w:t>
      </w:r>
      <w:r>
        <w:rPr>
          <w:color w:val="1F1F1F"/>
          <w:w w:val="95"/>
          <w:sz w:val="37"/>
        </w:rPr>
        <w:t>。</w:t>
      </w:r>
    </w:p>
    <w:p>
      <w:pPr>
        <w:pStyle w:val="7"/>
        <w:tabs>
          <w:tab w:val="left" w:pos="864"/>
        </w:tabs>
        <w:spacing w:line="206" w:lineRule="auto"/>
        <w:ind w:left="166"/>
        <w:rPr>
          <w:rFonts w:ascii="Times New Roman" w:eastAsia="Times New Roman"/>
        </w:rPr>
      </w:pPr>
      <w:r>
        <w:rPr>
          <w:color w:val="505050"/>
          <w:spacing w:val="5"/>
          <w:w w:val="105"/>
        </w:rPr>
        <w:t>差</w:t>
      </w:r>
      <w:r>
        <w:rPr>
          <w:color w:val="1F1F1F"/>
          <w:w w:val="105"/>
        </w:rPr>
        <w:t>为</w:t>
      </w:r>
      <w:r>
        <w:rPr>
          <w:color w:val="1F1F1F"/>
          <w:w w:val="105"/>
        </w:rPr>
        <w:tab/>
      </w:r>
      <w:r>
        <w:rPr>
          <w:rFonts w:ascii="Times New Roman" w:eastAsia="Times New Roman"/>
          <w:color w:val="0E0E0E"/>
          <w:w w:val="105"/>
          <w:position w:val="-10"/>
        </w:rPr>
        <w:t>2q</w:t>
      </w:r>
    </w:p>
    <w:p>
      <w:pPr>
        <w:pStyle w:val="7"/>
        <w:rPr>
          <w:rFonts w:ascii="Times New Roman"/>
          <w:sz w:val="12"/>
        </w:rPr>
      </w:pPr>
    </w:p>
    <w:p>
      <w:pPr>
        <w:pStyle w:val="11"/>
        <w:numPr>
          <w:ilvl w:val="0"/>
          <w:numId w:val="5"/>
        </w:numPr>
        <w:tabs>
          <w:tab w:val="left" w:pos="580"/>
        </w:tabs>
        <w:spacing w:before="79" w:after="0" w:line="240" w:lineRule="auto"/>
        <w:ind w:left="579" w:right="0" w:hanging="416"/>
        <w:jc w:val="left"/>
        <w:rPr>
          <w:rFonts w:ascii="Times New Roman" w:eastAsia="Times New Roman"/>
          <w:color w:val="0E0E0E"/>
          <w:sz w:val="20"/>
        </w:rPr>
      </w:pPr>
      <w:r>
        <w:rPr>
          <w:color w:val="1F1F1F"/>
          <w:spacing w:val="4"/>
          <w:w w:val="105"/>
          <w:sz w:val="20"/>
        </w:rPr>
        <w:t>如图所示</w:t>
      </w:r>
      <w:r>
        <w:rPr>
          <w:color w:val="1F1F1F"/>
          <w:spacing w:val="-22"/>
          <w:sz w:val="20"/>
        </w:rPr>
        <w:t xml:space="preserve">， </w:t>
      </w:r>
      <w:r>
        <w:rPr>
          <w:color w:val="1F1F1F"/>
          <w:w w:val="105"/>
          <w:sz w:val="20"/>
        </w:rPr>
        <w:t>在正</w:t>
      </w:r>
      <w:r>
        <w:rPr>
          <w:color w:val="3F3F3F"/>
          <w:spacing w:val="3"/>
          <w:w w:val="105"/>
          <w:sz w:val="20"/>
        </w:rPr>
        <w:t>交坐</w:t>
      </w:r>
      <w:r>
        <w:rPr>
          <w:color w:val="1F1F1F"/>
          <w:spacing w:val="-17"/>
          <w:w w:val="105"/>
          <w:sz w:val="20"/>
        </w:rPr>
        <w:t xml:space="preserve">标系 </w:t>
      </w:r>
      <w:r>
        <w:rPr>
          <w:rFonts w:ascii="Times New Roman" w:eastAsia="Times New Roman"/>
          <w:color w:val="1F1F1F"/>
          <w:w w:val="105"/>
          <w:sz w:val="20"/>
        </w:rPr>
        <w:t>0</w:t>
      </w:r>
      <w:r>
        <w:rPr>
          <w:rFonts w:ascii="Times New Roman" w:eastAsia="Times New Roman"/>
          <w:color w:val="1F1F1F"/>
          <w:spacing w:val="-17"/>
          <w:w w:val="105"/>
          <w:sz w:val="20"/>
        </w:rPr>
        <w:t xml:space="preserve"> </w:t>
      </w:r>
      <w:r>
        <w:rPr>
          <w:rFonts w:ascii="Times New Roman" w:eastAsia="Times New Roman"/>
          <w:color w:val="1F1F1F"/>
          <w:spacing w:val="3"/>
          <w:w w:val="105"/>
          <w:sz w:val="20"/>
        </w:rPr>
        <w:t>-xyz</w:t>
      </w:r>
      <w:r>
        <w:rPr>
          <w:color w:val="1F1F1F"/>
          <w:w w:val="105"/>
          <w:sz w:val="20"/>
        </w:rPr>
        <w:t>的</w:t>
      </w:r>
      <w:r>
        <w:rPr>
          <w:color w:val="3F3F3F"/>
          <w:w w:val="105"/>
          <w:sz w:val="20"/>
        </w:rPr>
        <w:t>空</w:t>
      </w:r>
      <w:r>
        <w:rPr>
          <w:color w:val="1F1F1F"/>
          <w:w w:val="105"/>
          <w:sz w:val="20"/>
        </w:rPr>
        <w:t>间中存在匀强磁场</w:t>
      </w:r>
      <w:r>
        <w:rPr>
          <w:color w:val="1F1F1F"/>
          <w:spacing w:val="-20"/>
          <w:sz w:val="20"/>
        </w:rPr>
        <w:t xml:space="preserve">， </w:t>
      </w:r>
      <w:r>
        <w:rPr>
          <w:color w:val="1F1F1F"/>
          <w:spacing w:val="5"/>
          <w:w w:val="105"/>
          <w:sz w:val="20"/>
        </w:rPr>
        <w:t>磁感应强度大小为</w:t>
      </w:r>
      <w:r>
        <w:rPr>
          <w:rFonts w:ascii="Times New Roman" w:eastAsia="Times New Roman"/>
          <w:color w:val="1F1F1F"/>
          <w:spacing w:val="7"/>
          <w:w w:val="105"/>
          <w:sz w:val="20"/>
        </w:rPr>
        <w:t>B</w:t>
      </w:r>
      <w:r>
        <w:rPr>
          <w:rFonts w:ascii="Times New Roman" w:eastAsia="Times New Roman"/>
          <w:color w:val="1F1F1F"/>
          <w:spacing w:val="11"/>
          <w:w w:val="105"/>
          <w:sz w:val="20"/>
        </w:rPr>
        <w:t xml:space="preserve">, </w:t>
      </w:r>
      <w:r>
        <w:rPr>
          <w:color w:val="2F2F2F"/>
          <w:w w:val="105"/>
          <w:sz w:val="20"/>
        </w:rPr>
        <w:t>其方向</w:t>
      </w:r>
    </w:p>
    <w:p>
      <w:pPr>
        <w:pStyle w:val="7"/>
        <w:spacing w:before="6"/>
        <w:rPr>
          <w:sz w:val="12"/>
        </w:rPr>
      </w:pPr>
    </w:p>
    <w:p>
      <w:pPr>
        <w:pStyle w:val="7"/>
        <w:spacing w:before="79" w:line="236" w:lineRule="exact"/>
        <w:ind w:left="165"/>
        <w:rPr>
          <w:rFonts w:ascii="Times New Roman" w:hAnsi="Times New Roman" w:eastAsia="Times New Roman"/>
        </w:rPr>
      </w:pPr>
      <w:r>
        <w:rPr>
          <w:color w:val="2F2F2F"/>
          <w:w w:val="105"/>
        </w:rPr>
        <w:t xml:space="preserve">与 </w:t>
      </w:r>
      <w:r>
        <w:rPr>
          <w:rFonts w:ascii="Times New Roman" w:hAnsi="Times New Roman" w:eastAsia="Times New Roman"/>
          <w:color w:val="0E0E0E"/>
          <w:w w:val="105"/>
        </w:rPr>
        <w:t>Oxy</w:t>
      </w:r>
      <w:r>
        <w:rPr>
          <w:color w:val="2F2F2F"/>
          <w:w w:val="105"/>
        </w:rPr>
        <w:t>平面平行</w:t>
      </w:r>
      <w:r>
        <w:rPr>
          <w:color w:val="0E0E0E"/>
        </w:rPr>
        <w:t xml:space="preserve">， </w:t>
      </w:r>
      <w:r>
        <w:rPr>
          <w:color w:val="3F3F3F"/>
          <w:w w:val="105"/>
        </w:rPr>
        <w:t>且与</w:t>
      </w:r>
      <w:r>
        <w:rPr>
          <w:rFonts w:ascii="Times New Roman" w:hAnsi="Times New Roman" w:eastAsia="Times New Roman"/>
          <w:color w:val="1F1F1F"/>
          <w:w w:val="105"/>
        </w:rPr>
        <w:t xml:space="preserve">x </w:t>
      </w:r>
      <w:r>
        <w:rPr>
          <w:color w:val="1F1F1F"/>
          <w:w w:val="105"/>
        </w:rPr>
        <w:t>轴正方向的</w:t>
      </w:r>
      <w:r>
        <w:rPr>
          <w:color w:val="3F3F3F"/>
          <w:w w:val="105"/>
        </w:rPr>
        <w:t xml:space="preserve">夹角为 </w:t>
      </w:r>
      <w:r>
        <w:rPr>
          <w:rFonts w:ascii="Times New Roman" w:hAnsi="Times New Roman" w:eastAsia="Times New Roman"/>
          <w:color w:val="0E0E0E"/>
          <w:w w:val="105"/>
        </w:rPr>
        <w:t>37°</w:t>
      </w:r>
      <w:r>
        <w:rPr>
          <w:color w:val="505050"/>
          <w:w w:val="105"/>
        </w:rPr>
        <w:t>。</w:t>
      </w:r>
      <w:r>
        <w:rPr>
          <w:color w:val="1F1F1F"/>
          <w:w w:val="105"/>
        </w:rPr>
        <w:t>一质</w:t>
      </w:r>
      <w:r>
        <w:rPr>
          <w:color w:val="3F3F3F"/>
          <w:w w:val="105"/>
        </w:rPr>
        <w:t>量</w:t>
      </w:r>
      <w:r>
        <w:rPr>
          <w:color w:val="1F1F1F"/>
          <w:w w:val="105"/>
        </w:rPr>
        <w:t xml:space="preserve">为 </w:t>
      </w:r>
      <w:r>
        <w:rPr>
          <w:rFonts w:ascii="Times New Roman" w:hAnsi="Times New Roman" w:eastAsia="Times New Roman"/>
          <w:color w:val="1F1F1F"/>
          <w:w w:val="105"/>
        </w:rPr>
        <w:t>m,</w:t>
      </w:r>
    </w:p>
    <w:p>
      <w:pPr>
        <w:pStyle w:val="7"/>
        <w:spacing w:line="209" w:lineRule="exact"/>
        <w:ind w:right="3118"/>
        <w:jc w:val="right"/>
        <w:rPr>
          <w:rFonts w:ascii="Times New Roman"/>
        </w:rPr>
      </w:pPr>
      <w:r>
        <w:rPr>
          <w:rFonts w:ascii="Times New Roman"/>
          <w:color w:val="1F1F1F"/>
          <w:w w:val="96"/>
        </w:rPr>
        <w:t>y</w:t>
      </w:r>
    </w:p>
    <w:p>
      <w:pPr>
        <w:pStyle w:val="7"/>
        <w:spacing w:before="59"/>
        <w:ind w:left="164"/>
      </w:pPr>
      <w:r>
        <w:rPr>
          <w:color w:val="2F2F2F"/>
          <w:spacing w:val="3"/>
          <w:w w:val="105"/>
        </w:rPr>
        <w:t>带电量为</w:t>
      </w:r>
      <w:r>
        <w:rPr>
          <w:rFonts w:ascii="Times New Roman" w:eastAsia="Times New Roman"/>
          <w:color w:val="2F2F2F"/>
          <w:w w:val="105"/>
        </w:rPr>
        <w:t>+</w:t>
      </w:r>
      <w:r>
        <w:rPr>
          <w:rFonts w:ascii="Times New Roman" w:eastAsia="Times New Roman"/>
          <w:color w:val="0E0E0E"/>
          <w:w w:val="105"/>
        </w:rPr>
        <w:t xml:space="preserve">q </w:t>
      </w:r>
      <w:r>
        <w:rPr>
          <w:color w:val="0E0E0E"/>
          <w:w w:val="105"/>
        </w:rPr>
        <w:t>的粒</w:t>
      </w:r>
      <w:r>
        <w:rPr>
          <w:color w:val="3F3F3F"/>
          <w:spacing w:val="3"/>
          <w:w w:val="105"/>
        </w:rPr>
        <w:t>子</w:t>
      </w:r>
      <w:r>
        <w:rPr>
          <w:color w:val="1F1F1F"/>
          <w:spacing w:val="-11"/>
          <w:w w:val="105"/>
        </w:rPr>
        <w:t xml:space="preserve">从原点 </w:t>
      </w:r>
      <w:r>
        <w:rPr>
          <w:rFonts w:ascii="Arial" w:eastAsia="Arial"/>
          <w:color w:val="1F1F1F"/>
          <w:w w:val="105"/>
        </w:rPr>
        <w:t xml:space="preserve">0 </w:t>
      </w:r>
      <w:r>
        <w:rPr>
          <w:color w:val="1F1F1F"/>
          <w:spacing w:val="12"/>
          <w:w w:val="105"/>
        </w:rPr>
        <w:t>以初速度</w:t>
      </w:r>
      <w:r>
        <w:rPr>
          <w:rFonts w:ascii="Arial" w:eastAsia="Arial"/>
          <w:color w:val="1F1F1F"/>
          <w:w w:val="105"/>
          <w:sz w:val="18"/>
        </w:rPr>
        <w:t xml:space="preserve">v </w:t>
      </w:r>
      <w:r>
        <w:rPr>
          <w:color w:val="1F1F1F"/>
          <w:spacing w:val="48"/>
          <w:w w:val="105"/>
        </w:rPr>
        <w:t>沿</w:t>
      </w:r>
      <w:r>
        <w:rPr>
          <w:rFonts w:ascii="Arial" w:eastAsia="Arial"/>
          <w:color w:val="1F1F1F"/>
          <w:w w:val="105"/>
          <w:sz w:val="18"/>
        </w:rPr>
        <w:t xml:space="preserve">z </w:t>
      </w:r>
      <w:r>
        <w:rPr>
          <w:color w:val="1F1F1F"/>
          <w:spacing w:val="2"/>
          <w:w w:val="105"/>
        </w:rPr>
        <w:t>轴负方向射入</w:t>
      </w:r>
      <w:r>
        <w:rPr>
          <w:color w:val="1F1F1F"/>
          <w:spacing w:val="-2"/>
          <w:w w:val="90"/>
        </w:rPr>
        <w:t xml:space="preserve">， </w:t>
      </w:r>
      <w:r>
        <w:rPr>
          <w:color w:val="1F1F1F"/>
          <w:w w:val="105"/>
        </w:rPr>
        <w:t>不</w:t>
      </w:r>
    </w:p>
    <w:p>
      <w:pPr>
        <w:pStyle w:val="7"/>
        <w:rPr>
          <w:sz w:val="19"/>
        </w:rPr>
      </w:pPr>
    </w:p>
    <w:p>
      <w:pPr>
        <w:pStyle w:val="7"/>
        <w:spacing w:line="219" w:lineRule="exact"/>
        <w:ind w:left="164"/>
      </w:pPr>
      <w:r>
        <w:pict>
          <v:group id="_x0000_s1059" o:spid="_x0000_s1059" o:spt="203" style="position:absolute;left:0pt;margin-left:398.95pt;margin-top:9.75pt;height:74.75pt;width:93.3pt;mso-position-horizontal-relative:page;z-index:-54272;mso-width-relative:page;mso-height-relative:page;" coordorigin="7979,195" coordsize="1866,1495">
            <o:lock v:ext="edit"/>
            <v:shape id="_x0000_s1060" o:spid="_x0000_s1060" o:spt="75" type="#_x0000_t75" style="position:absolute;left:7979;top:195;height:1495;width:1866;" filled="f" stroked="f" coordsize="21600,21600">
              <v:path/>
              <v:fill on="f" focussize="0,0"/>
              <v:stroke on="f"/>
              <v:imagedata r:id="rId27" o:title=""/>
              <o:lock v:ext="edit" aspectratio="t"/>
            </v:shape>
            <v:shape id="_x0000_s1061" o:spid="_x0000_s1061" o:spt="202" type="#_x0000_t202" style="position:absolute;left:9268;top:1122;height:222;width:377;" filled="f" stroked="f" coordsize="21600,21600">
              <v:path/>
              <v:fill on="f" focussize="0,0"/>
              <v:stroke on="f" joinstyle="miter"/>
              <v:imagedata o:title=""/>
              <o:lock v:ext="edit"/>
              <v:textbox inset="0mm,0mm,0mm,0mm">
                <w:txbxContent>
                  <w:p>
                    <w:pPr>
                      <w:spacing w:before="0" w:line="222" w:lineRule="exact"/>
                      <w:ind w:left="0" w:right="0" w:firstLine="0"/>
                      <w:jc w:val="left"/>
                      <w:rPr>
                        <w:rFonts w:ascii="Times New Roman" w:hAnsi="Times New Roman"/>
                        <w:sz w:val="20"/>
                      </w:rPr>
                    </w:pPr>
                    <w:r>
                      <w:rPr>
                        <w:rFonts w:ascii="Times New Roman" w:hAnsi="Times New Roman"/>
                        <w:color w:val="0E0E0E"/>
                        <w:w w:val="125"/>
                        <w:sz w:val="20"/>
                      </w:rPr>
                      <w:t>37°</w:t>
                    </w:r>
                  </w:p>
                </w:txbxContent>
              </v:textbox>
            </v:shape>
          </v:group>
        </w:pict>
      </w:r>
      <w:r>
        <w:rPr>
          <w:color w:val="1F1F1F"/>
        </w:rPr>
        <w:t>计粒</w:t>
      </w:r>
      <w:r>
        <w:rPr>
          <w:color w:val="3F3F3F"/>
        </w:rPr>
        <w:t>子重</w:t>
      </w:r>
      <w:r>
        <w:rPr>
          <w:color w:val="1F1F1F"/>
        </w:rPr>
        <w:t>力， 则</w:t>
      </w:r>
    </w:p>
    <w:p>
      <w:pPr>
        <w:pStyle w:val="7"/>
        <w:spacing w:line="193" w:lineRule="exact"/>
        <w:ind w:right="1510"/>
        <w:jc w:val="right"/>
        <w:rPr>
          <w:rFonts w:ascii="Times New Roman"/>
        </w:rPr>
      </w:pPr>
      <w:r>
        <w:rPr>
          <w:rFonts w:ascii="Times New Roman"/>
          <w:color w:val="0E0E0E"/>
          <w:w w:val="130"/>
        </w:rPr>
        <w:t>B</w:t>
      </w:r>
    </w:p>
    <w:p>
      <w:pPr>
        <w:tabs>
          <w:tab w:val="left" w:pos="2328"/>
          <w:tab w:val="left" w:pos="3156"/>
        </w:tabs>
        <w:spacing w:before="125" w:line="162" w:lineRule="exact"/>
        <w:ind w:left="0" w:right="4086" w:firstLine="0"/>
        <w:jc w:val="center"/>
        <w:rPr>
          <w:rFonts w:ascii="Arial" w:eastAsia="Arial"/>
          <w:sz w:val="21"/>
        </w:rPr>
      </w:pPr>
      <w:r>
        <w:rPr>
          <w:color w:val="0E0E0E"/>
          <w:spacing w:val="15"/>
          <w:w w:val="105"/>
          <w:sz w:val="12"/>
        </w:rPr>
        <w:t>冗</w:t>
      </w:r>
      <w:r>
        <w:rPr>
          <w:rFonts w:ascii="Arial" w:eastAsia="Arial"/>
          <w:color w:val="0E0E0E"/>
          <w:w w:val="105"/>
          <w:sz w:val="21"/>
        </w:rPr>
        <w:t>m</w:t>
      </w:r>
      <w:r>
        <w:rPr>
          <w:rFonts w:ascii="Arial" w:eastAsia="Arial"/>
          <w:color w:val="0E0E0E"/>
          <w:w w:val="105"/>
          <w:sz w:val="21"/>
        </w:rPr>
        <w:tab/>
      </w:r>
      <w:r>
        <w:rPr>
          <w:rFonts w:ascii="Arial" w:eastAsia="Arial"/>
          <w:color w:val="0E0E0E"/>
          <w:w w:val="105"/>
          <w:sz w:val="21"/>
        </w:rPr>
        <w:t>8mv</w:t>
      </w:r>
      <w:r>
        <w:rPr>
          <w:rFonts w:ascii="Arial" w:eastAsia="Arial"/>
          <w:color w:val="0E0E0E"/>
          <w:w w:val="105"/>
          <w:sz w:val="21"/>
        </w:rPr>
        <w:tab/>
      </w:r>
      <w:r>
        <w:rPr>
          <w:rFonts w:ascii="Arial" w:eastAsia="Arial"/>
          <w:color w:val="0E0E0E"/>
          <w:w w:val="105"/>
          <w:sz w:val="21"/>
        </w:rPr>
        <w:t>6mv</w:t>
      </w:r>
    </w:p>
    <w:p>
      <w:pPr>
        <w:pStyle w:val="11"/>
        <w:numPr>
          <w:ilvl w:val="1"/>
          <w:numId w:val="5"/>
        </w:numPr>
        <w:tabs>
          <w:tab w:val="left" w:pos="526"/>
          <w:tab w:val="left" w:pos="1281"/>
          <w:tab w:val="left" w:pos="1708"/>
          <w:tab w:val="left" w:pos="3793"/>
          <w:tab w:val="left" w:pos="8602"/>
        </w:tabs>
        <w:spacing w:before="0" w:after="0" w:line="369" w:lineRule="exact"/>
        <w:ind w:left="525" w:right="0" w:hanging="360"/>
        <w:jc w:val="left"/>
        <w:rPr>
          <w:rFonts w:ascii="Times New Roman" w:eastAsia="Times New Roman"/>
          <w:color w:val="0E0E0E"/>
          <w:sz w:val="20"/>
        </w:rPr>
      </w:pPr>
      <w:r>
        <w:rPr>
          <w:color w:val="2F2F2F"/>
          <w:sz w:val="20"/>
        </w:rPr>
        <w:t>经</w:t>
      </w:r>
      <w:r>
        <w:rPr>
          <w:color w:val="2F2F2F"/>
          <w:spacing w:val="-4"/>
          <w:sz w:val="20"/>
        </w:rPr>
        <w:t>过</w:t>
      </w:r>
      <w:r>
        <w:rPr>
          <w:rFonts w:ascii="Arial" w:eastAsia="Arial"/>
          <w:color w:val="0E0E0E"/>
          <w:w w:val="75"/>
          <w:sz w:val="19"/>
        </w:rPr>
        <w:t>t</w:t>
      </w:r>
      <w:r>
        <w:rPr>
          <w:rFonts w:ascii="Arial" w:eastAsia="Arial"/>
          <w:color w:val="0E0E0E"/>
          <w:spacing w:val="17"/>
          <w:w w:val="75"/>
          <w:sz w:val="19"/>
        </w:rPr>
        <w:t xml:space="preserve"> </w:t>
      </w:r>
      <w:r>
        <w:rPr>
          <w:rFonts w:ascii="Arial" w:eastAsia="Arial"/>
          <w:color w:val="0E0E0E"/>
          <w:w w:val="75"/>
          <w:sz w:val="19"/>
        </w:rPr>
        <w:t>=</w:t>
      </w:r>
      <w:r>
        <w:rPr>
          <w:rFonts w:ascii="Arial" w:eastAsia="Arial"/>
          <w:color w:val="0E0E0E"/>
          <w:w w:val="75"/>
          <w:sz w:val="19"/>
        </w:rPr>
        <w:tab/>
      </w:r>
      <w:r>
        <w:rPr>
          <w:color w:val="0E0E0E"/>
          <w:w w:val="75"/>
          <w:sz w:val="20"/>
        </w:rPr>
        <w:t>玩</w:t>
      </w:r>
      <w:r>
        <w:rPr>
          <w:color w:val="0E0E0E"/>
          <w:w w:val="75"/>
          <w:sz w:val="20"/>
        </w:rPr>
        <w:tab/>
      </w:r>
      <w:r>
        <w:rPr>
          <w:color w:val="0E0E0E"/>
          <w:w w:val="75"/>
          <w:sz w:val="20"/>
        </w:rPr>
        <w:t>＇</w:t>
      </w:r>
      <w:r>
        <w:rPr>
          <w:color w:val="0E0E0E"/>
          <w:spacing w:val="27"/>
          <w:w w:val="75"/>
          <w:sz w:val="20"/>
        </w:rPr>
        <w:t xml:space="preserve"> </w:t>
      </w:r>
      <w:r>
        <w:rPr>
          <w:color w:val="0E0E0E"/>
          <w:spacing w:val="-10"/>
          <w:sz w:val="20"/>
        </w:rPr>
        <w:t>粒</w:t>
      </w:r>
      <w:r>
        <w:rPr>
          <w:color w:val="3F3F3F"/>
          <w:sz w:val="20"/>
        </w:rPr>
        <w:t>子</w:t>
      </w:r>
      <w:r>
        <w:rPr>
          <w:color w:val="1F1F1F"/>
          <w:sz w:val="20"/>
        </w:rPr>
        <w:t>所在坐标为</w:t>
      </w:r>
      <w:r>
        <w:rPr>
          <w:color w:val="1F1F1F"/>
          <w:spacing w:val="-6"/>
          <w:sz w:val="20"/>
        </w:rPr>
        <w:t xml:space="preserve"> </w:t>
      </w:r>
      <w:r>
        <w:rPr>
          <w:color w:val="1F1F1F"/>
          <w:w w:val="75"/>
          <w:sz w:val="20"/>
        </w:rPr>
        <w:t>(</w:t>
      </w:r>
      <w:r>
        <w:rPr>
          <w:color w:val="1F1F1F"/>
          <w:w w:val="75"/>
          <w:sz w:val="20"/>
        </w:rPr>
        <w:tab/>
      </w:r>
      <w:r>
        <w:rPr>
          <w:color w:val="0E0E0E"/>
          <w:sz w:val="35"/>
        </w:rPr>
        <w:t>屈'-</w:t>
      </w:r>
      <w:r>
        <w:rPr>
          <w:color w:val="0E0E0E"/>
          <w:spacing w:val="-113"/>
          <w:sz w:val="35"/>
        </w:rPr>
        <w:t xml:space="preserve"> </w:t>
      </w:r>
      <w:r>
        <w:rPr>
          <w:rFonts w:ascii="Times New Roman" w:eastAsia="Times New Roman"/>
          <w:color w:val="0E0E0E"/>
          <w:w w:val="115"/>
          <w:sz w:val="23"/>
        </w:rPr>
        <w:t>SqB'O)</w:t>
      </w:r>
      <w:r>
        <w:rPr>
          <w:rFonts w:ascii="Times New Roman" w:eastAsia="Times New Roman"/>
          <w:color w:val="0E0E0E"/>
          <w:w w:val="115"/>
          <w:sz w:val="23"/>
        </w:rPr>
        <w:tab/>
      </w:r>
      <w:r>
        <w:rPr>
          <w:rFonts w:ascii="Times New Roman" w:eastAsia="Times New Roman"/>
          <w:color w:val="1F1F1F"/>
          <w:position w:val="-1"/>
          <w:sz w:val="13"/>
        </w:rPr>
        <w:t>X</w:t>
      </w:r>
    </w:p>
    <w:p>
      <w:pPr>
        <w:pStyle w:val="7"/>
        <w:spacing w:before="7"/>
        <w:rPr>
          <w:rFonts w:ascii="Times New Roman"/>
          <w:sz w:val="27"/>
        </w:rPr>
      </w:pPr>
    </w:p>
    <w:p>
      <w:pPr>
        <w:tabs>
          <w:tab w:val="left" w:pos="3634"/>
          <w:tab w:val="left" w:pos="4460"/>
        </w:tabs>
        <w:spacing w:before="94" w:line="203" w:lineRule="exact"/>
        <w:ind w:left="1300" w:right="0" w:firstLine="0"/>
        <w:jc w:val="left"/>
        <w:rPr>
          <w:rFonts w:ascii="Arial" w:eastAsia="Arial"/>
          <w:sz w:val="21"/>
        </w:rPr>
      </w:pPr>
      <w:r>
        <w:pict>
          <v:shape id="_x0000_s1062" o:spid="_x0000_s1062" o:spt="202" type="#_x0000_t202" style="position:absolute;left:0pt;margin-left:393.8pt;margin-top:11.1pt;height:12.55pt;width:7.3pt;mso-position-horizontal-relative:page;z-index:2048;mso-width-relative:page;mso-height-relative:page;" filled="f" stroked="f" coordsize="21600,21600">
            <v:path/>
            <v:fill on="f" focussize="0,0"/>
            <v:stroke on="f" joinstyle="miter"/>
            <v:imagedata o:title=""/>
            <o:lock v:ext="edit"/>
            <v:textbox inset="0mm,0mm,0mm,0mm" style="layout-flow:vertical-ideographic;">
              <w:txbxContent>
                <w:p>
                  <w:pPr>
                    <w:spacing w:before="0" w:line="120" w:lineRule="auto"/>
                    <w:ind w:left="20" w:right="0" w:firstLine="0"/>
                    <w:jc w:val="left"/>
                    <w:rPr>
                      <w:sz w:val="21"/>
                    </w:rPr>
                  </w:pPr>
                  <w:r>
                    <w:rPr>
                      <w:color w:val="2F2F2F"/>
                      <w:w w:val="100"/>
                      <w:sz w:val="21"/>
                    </w:rPr>
                    <w:t>z</w:t>
                  </w:r>
                </w:p>
              </w:txbxContent>
            </v:textbox>
          </v:shape>
        </w:pict>
      </w:r>
      <w:r>
        <w:rPr>
          <w:color w:val="0E0E0E"/>
          <w:spacing w:val="-20"/>
          <w:w w:val="105"/>
          <w:sz w:val="12"/>
        </w:rPr>
        <w:t>冗</w:t>
      </w:r>
      <w:r>
        <w:rPr>
          <w:rFonts w:ascii="Arial" w:eastAsia="Arial"/>
          <w:color w:val="0E0E0E"/>
          <w:w w:val="105"/>
          <w:sz w:val="21"/>
        </w:rPr>
        <w:t>m</w:t>
      </w:r>
      <w:r>
        <w:rPr>
          <w:rFonts w:ascii="Arial" w:eastAsia="Arial"/>
          <w:color w:val="0E0E0E"/>
          <w:w w:val="105"/>
          <w:sz w:val="21"/>
        </w:rPr>
        <w:tab/>
      </w:r>
      <w:r>
        <w:rPr>
          <w:rFonts w:ascii="Arial" w:eastAsia="Arial"/>
          <w:color w:val="0E0E0E"/>
          <w:w w:val="105"/>
          <w:sz w:val="21"/>
        </w:rPr>
        <w:t>6mv</w:t>
      </w:r>
      <w:r>
        <w:rPr>
          <w:rFonts w:ascii="Arial" w:eastAsia="Arial"/>
          <w:color w:val="0E0E0E"/>
          <w:w w:val="105"/>
          <w:sz w:val="21"/>
        </w:rPr>
        <w:tab/>
      </w:r>
      <w:r>
        <w:rPr>
          <w:rFonts w:ascii="Arial" w:eastAsia="Arial"/>
          <w:color w:val="0E0E0E"/>
          <w:w w:val="105"/>
          <w:sz w:val="21"/>
        </w:rPr>
        <w:t>8mv</w:t>
      </w:r>
    </w:p>
    <w:p>
      <w:pPr>
        <w:pStyle w:val="11"/>
        <w:numPr>
          <w:ilvl w:val="1"/>
          <w:numId w:val="5"/>
        </w:numPr>
        <w:tabs>
          <w:tab w:val="left" w:pos="519"/>
          <w:tab w:val="left" w:pos="1691"/>
          <w:tab w:val="left" w:pos="4342"/>
        </w:tabs>
        <w:spacing w:before="0" w:after="0" w:line="164" w:lineRule="exact"/>
        <w:ind w:left="518" w:right="0" w:hanging="355"/>
        <w:jc w:val="left"/>
        <w:rPr>
          <w:rFonts w:ascii="Times New Roman" w:hAnsi="Times New Roman" w:eastAsia="Times New Roman"/>
          <w:color w:val="0E0E0E"/>
          <w:sz w:val="20"/>
        </w:rPr>
      </w:pPr>
      <w:r>
        <w:rPr>
          <w:color w:val="2F2F2F"/>
          <w:w w:val="110"/>
          <w:sz w:val="20"/>
        </w:rPr>
        <w:t>经</w:t>
      </w:r>
      <w:r>
        <w:rPr>
          <w:color w:val="2F2F2F"/>
          <w:spacing w:val="40"/>
          <w:w w:val="110"/>
          <w:sz w:val="20"/>
        </w:rPr>
        <w:t>过</w:t>
      </w:r>
      <w:r>
        <w:rPr>
          <w:rFonts w:ascii="Arial" w:hAnsi="Arial" w:eastAsia="Arial"/>
          <w:color w:val="0E0E0E"/>
          <w:w w:val="110"/>
          <w:sz w:val="19"/>
        </w:rPr>
        <w:t>t</w:t>
      </w:r>
      <w:r>
        <w:rPr>
          <w:rFonts w:ascii="Arial" w:hAnsi="Arial" w:eastAsia="Arial"/>
          <w:color w:val="0E0E0E"/>
          <w:spacing w:val="-8"/>
          <w:w w:val="110"/>
          <w:sz w:val="19"/>
        </w:rPr>
        <w:t xml:space="preserve"> </w:t>
      </w:r>
      <w:r>
        <w:rPr>
          <w:rFonts w:ascii="Arial" w:hAnsi="Arial" w:eastAsia="Arial"/>
          <w:color w:val="0E0E0E"/>
          <w:w w:val="110"/>
          <w:sz w:val="19"/>
        </w:rPr>
        <w:t>=</w:t>
      </w:r>
      <w:r>
        <w:rPr>
          <w:rFonts w:ascii="Arial" w:hAnsi="Arial" w:eastAsia="Arial"/>
          <w:color w:val="0E0E0E"/>
          <w:spacing w:val="-4"/>
          <w:w w:val="110"/>
          <w:sz w:val="19"/>
        </w:rPr>
        <w:t xml:space="preserve"> </w:t>
      </w:r>
      <w:r>
        <w:rPr>
          <w:color w:val="0E0E0E"/>
          <w:w w:val="110"/>
          <w:sz w:val="20"/>
        </w:rPr>
        <w:t>一</w:t>
      </w:r>
      <w:r>
        <w:rPr>
          <w:color w:val="0E0E0E"/>
          <w:w w:val="110"/>
          <w:sz w:val="20"/>
        </w:rPr>
        <w:tab/>
      </w:r>
      <w:r>
        <w:rPr>
          <w:color w:val="0E0E0E"/>
          <w:sz w:val="20"/>
        </w:rPr>
        <w:t>，</w:t>
      </w:r>
      <w:r>
        <w:rPr>
          <w:color w:val="0E0E0E"/>
          <w:spacing w:val="-60"/>
          <w:sz w:val="20"/>
        </w:rPr>
        <w:t xml:space="preserve"> </w:t>
      </w:r>
      <w:r>
        <w:rPr>
          <w:color w:val="2F2F2F"/>
          <w:w w:val="110"/>
          <w:sz w:val="20"/>
        </w:rPr>
        <w:t>粒子所在坐标为</w:t>
      </w:r>
      <w:r>
        <w:rPr>
          <w:color w:val="2F2F2F"/>
          <w:spacing w:val="-68"/>
          <w:w w:val="110"/>
          <w:sz w:val="20"/>
        </w:rPr>
        <w:t xml:space="preserve"> </w:t>
      </w:r>
      <w:r>
        <w:rPr>
          <w:color w:val="2F2F2F"/>
          <w:w w:val="110"/>
          <w:sz w:val="20"/>
        </w:rPr>
        <w:t>(</w:t>
      </w:r>
      <w:r>
        <w:rPr>
          <w:color w:val="2F2F2F"/>
          <w:spacing w:val="-86"/>
          <w:w w:val="110"/>
          <w:sz w:val="20"/>
        </w:rPr>
        <w:t xml:space="preserve"> </w:t>
      </w:r>
      <w:r>
        <w:rPr>
          <w:color w:val="0E0E0E"/>
          <w:w w:val="110"/>
          <w:sz w:val="20"/>
        </w:rPr>
        <w:t>——</w:t>
      </w:r>
      <w:r>
        <w:rPr>
          <w:color w:val="0E0E0E"/>
          <w:w w:val="110"/>
          <w:sz w:val="20"/>
        </w:rPr>
        <w:tab/>
      </w:r>
      <w:r>
        <w:rPr>
          <w:color w:val="0E0E0E"/>
          <w:w w:val="110"/>
          <w:sz w:val="20"/>
        </w:rPr>
        <w:t>-——,</w:t>
      </w:r>
      <w:r>
        <w:rPr>
          <w:color w:val="0E0E0E"/>
          <w:spacing w:val="-29"/>
          <w:w w:val="110"/>
          <w:sz w:val="20"/>
        </w:rPr>
        <w:t xml:space="preserve"> </w:t>
      </w:r>
      <w:r>
        <w:rPr>
          <w:rFonts w:ascii="Times New Roman" w:hAnsi="Times New Roman" w:eastAsia="Times New Roman"/>
          <w:color w:val="0E0E0E"/>
          <w:w w:val="110"/>
          <w:sz w:val="20"/>
        </w:rPr>
        <w:t>0)</w:t>
      </w:r>
    </w:p>
    <w:p>
      <w:pPr>
        <w:tabs>
          <w:tab w:val="left" w:pos="3641"/>
        </w:tabs>
        <w:spacing w:before="0" w:line="211" w:lineRule="exact"/>
        <w:ind w:left="1322" w:right="0" w:firstLine="0"/>
        <w:jc w:val="left"/>
        <w:rPr>
          <w:rFonts w:ascii="Times New Roman"/>
          <w:sz w:val="23"/>
        </w:rPr>
      </w:pPr>
      <w:r>
        <w:rPr>
          <w:rFonts w:ascii="Times New Roman"/>
          <w:color w:val="0E0E0E"/>
          <w:w w:val="130"/>
          <w:sz w:val="23"/>
        </w:rPr>
        <w:t>qB</w:t>
      </w:r>
      <w:r>
        <w:rPr>
          <w:rFonts w:ascii="Times New Roman"/>
          <w:color w:val="0E0E0E"/>
          <w:w w:val="130"/>
          <w:sz w:val="23"/>
        </w:rPr>
        <w:tab/>
      </w:r>
      <w:r>
        <w:rPr>
          <w:rFonts w:ascii="Times New Roman"/>
          <w:color w:val="0E0E0E"/>
          <w:w w:val="135"/>
          <w:sz w:val="23"/>
        </w:rPr>
        <w:t>5qB'5qB</w:t>
      </w:r>
    </w:p>
    <w:p>
      <w:pPr>
        <w:pStyle w:val="7"/>
        <w:spacing w:before="9"/>
        <w:rPr>
          <w:rFonts w:ascii="Times New Roman"/>
          <w:sz w:val="28"/>
        </w:rPr>
      </w:pPr>
    </w:p>
    <w:p>
      <w:pPr>
        <w:pStyle w:val="11"/>
        <w:numPr>
          <w:ilvl w:val="1"/>
          <w:numId w:val="5"/>
        </w:numPr>
        <w:tabs>
          <w:tab w:val="left" w:pos="515"/>
        </w:tabs>
        <w:spacing w:before="1" w:after="0" w:line="240" w:lineRule="auto"/>
        <w:ind w:left="514" w:right="0" w:hanging="350"/>
        <w:jc w:val="left"/>
        <w:rPr>
          <w:rFonts w:ascii="Times New Roman" w:eastAsia="Times New Roman"/>
          <w:color w:val="1F1F1F"/>
          <w:sz w:val="21"/>
        </w:rPr>
      </w:pPr>
      <w:r>
        <w:drawing>
          <wp:anchor distT="0" distB="0" distL="0" distR="0" simplePos="0" relativeHeight="2048" behindDoc="0" locked="0" layoutInCell="1" allowOverlap="1">
            <wp:simplePos x="0" y="0"/>
            <wp:positionH relativeFrom="page">
              <wp:posOffset>4833620</wp:posOffset>
            </wp:positionH>
            <wp:positionV relativeFrom="paragraph">
              <wp:posOffset>70485</wp:posOffset>
            </wp:positionV>
            <wp:extent cx="427990" cy="90805"/>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png"/>
                    <pic:cNvPicPr>
                      <a:picLocks noChangeAspect="1"/>
                    </pic:cNvPicPr>
                  </pic:nvPicPr>
                  <pic:blipFill>
                    <a:blip r:embed="rId28" cstate="print"/>
                    <a:stretch>
                      <a:fillRect/>
                    </a:stretch>
                  </pic:blipFill>
                  <pic:spPr>
                    <a:xfrm>
                      <a:off x="0" y="0"/>
                      <a:ext cx="428002" cy="90920"/>
                    </a:xfrm>
                    <a:prstGeom prst="rect">
                      <a:avLst/>
                    </a:prstGeom>
                  </pic:spPr>
                </pic:pic>
              </a:graphicData>
            </a:graphic>
          </wp:anchor>
        </w:drawing>
      </w:r>
      <w:r>
        <w:rPr>
          <w:color w:val="2F2F2F"/>
          <w:spacing w:val="2"/>
          <w:sz w:val="20"/>
        </w:rPr>
        <w:t>若要使该粒子沿直线运动</w:t>
      </w:r>
      <w:r>
        <w:rPr>
          <w:color w:val="0E0E0E"/>
          <w:spacing w:val="27"/>
          <w:w w:val="90"/>
          <w:sz w:val="20"/>
        </w:rPr>
        <w:t xml:space="preserve">， </w:t>
      </w:r>
      <w:r>
        <w:rPr>
          <w:color w:val="0E0E0E"/>
          <w:spacing w:val="1"/>
          <w:sz w:val="20"/>
        </w:rPr>
        <w:t xml:space="preserve">则所加匀强电场场强大小 </w:t>
      </w:r>
      <w:r>
        <w:rPr>
          <w:color w:val="626262"/>
          <w:spacing w:val="4"/>
          <w:sz w:val="20"/>
        </w:rPr>
        <w:t>一</w:t>
      </w:r>
      <w:r>
        <w:rPr>
          <w:color w:val="2F2F2F"/>
          <w:sz w:val="20"/>
        </w:rPr>
        <w:t>定为</w:t>
      </w:r>
    </w:p>
    <w:p>
      <w:pPr>
        <w:pStyle w:val="7"/>
        <w:spacing w:before="9"/>
        <w:rPr>
          <w:sz w:val="28"/>
        </w:rPr>
      </w:pPr>
    </w:p>
    <w:p>
      <w:pPr>
        <w:pStyle w:val="11"/>
        <w:numPr>
          <w:ilvl w:val="1"/>
          <w:numId w:val="5"/>
        </w:numPr>
        <w:tabs>
          <w:tab w:val="left" w:pos="529"/>
        </w:tabs>
        <w:spacing w:before="0" w:after="0" w:line="240" w:lineRule="auto"/>
        <w:ind w:left="528" w:right="0" w:hanging="365"/>
        <w:jc w:val="left"/>
        <w:rPr>
          <w:rFonts w:ascii="Times New Roman" w:eastAsia="Times New Roman"/>
          <w:color w:val="0E0E0E"/>
          <w:sz w:val="21"/>
        </w:rPr>
      </w:pPr>
      <w:r>
        <w:drawing>
          <wp:anchor distT="0" distB="0" distL="0" distR="0" simplePos="0" relativeHeight="2048" behindDoc="0" locked="0" layoutInCell="1" allowOverlap="1">
            <wp:simplePos x="0" y="0"/>
            <wp:positionH relativeFrom="page">
              <wp:posOffset>4839970</wp:posOffset>
            </wp:positionH>
            <wp:positionV relativeFrom="paragraph">
              <wp:posOffset>69850</wp:posOffset>
            </wp:positionV>
            <wp:extent cx="495300" cy="90805"/>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png"/>
                    <pic:cNvPicPr>
                      <a:picLocks noChangeAspect="1"/>
                    </pic:cNvPicPr>
                  </pic:nvPicPr>
                  <pic:blipFill>
                    <a:blip r:embed="rId29" cstate="print"/>
                    <a:stretch>
                      <a:fillRect/>
                    </a:stretch>
                  </pic:blipFill>
                  <pic:spPr>
                    <a:xfrm>
                      <a:off x="0" y="0"/>
                      <a:ext cx="495312" cy="90926"/>
                    </a:xfrm>
                    <a:prstGeom prst="rect">
                      <a:avLst/>
                    </a:prstGeom>
                  </pic:spPr>
                </pic:pic>
              </a:graphicData>
            </a:graphic>
          </wp:anchor>
        </w:drawing>
      </w:r>
      <w:r>
        <w:rPr>
          <w:color w:val="2F2F2F"/>
          <w:spacing w:val="3"/>
          <w:sz w:val="20"/>
        </w:rPr>
        <w:t xml:space="preserve">若要使该粒子沿直线运动，  </w:t>
      </w:r>
      <w:r>
        <w:rPr>
          <w:color w:val="0E0E0E"/>
          <w:spacing w:val="6"/>
          <w:sz w:val="20"/>
        </w:rPr>
        <w:t>则</w:t>
      </w:r>
      <w:r>
        <w:rPr>
          <w:color w:val="2F2F2F"/>
          <w:sz w:val="20"/>
        </w:rPr>
        <w:t>所</w:t>
      </w:r>
      <w:r>
        <w:rPr>
          <w:color w:val="0E0E0E"/>
          <w:sz w:val="20"/>
        </w:rPr>
        <w:t>加</w:t>
      </w:r>
      <w:r>
        <w:rPr>
          <w:color w:val="2F2F2F"/>
          <w:spacing w:val="-2"/>
          <w:sz w:val="20"/>
        </w:rPr>
        <w:t>匀强电场场强大</w:t>
      </w:r>
      <w:r>
        <w:rPr>
          <w:color w:val="0E0E0E"/>
          <w:spacing w:val="-4"/>
          <w:sz w:val="20"/>
        </w:rPr>
        <w:t>小</w:t>
      </w:r>
      <w:r>
        <w:rPr>
          <w:color w:val="2F2F2F"/>
          <w:sz w:val="20"/>
        </w:rPr>
        <w:t>可能为</w:t>
      </w:r>
    </w:p>
    <w:p>
      <w:pPr>
        <w:spacing w:after="0" w:line="240" w:lineRule="auto"/>
        <w:jc w:val="left"/>
        <w:rPr>
          <w:rFonts w:ascii="Times New Roman" w:eastAsia="Times New Roman"/>
          <w:sz w:val="21"/>
        </w:rPr>
        <w:sectPr>
          <w:pgSz w:w="11910" w:h="16840"/>
          <w:pgMar w:top="1480" w:right="0" w:bottom="1160" w:left="1640" w:header="0" w:footer="975" w:gutter="0"/>
        </w:sectPr>
      </w:pPr>
    </w:p>
    <w:p>
      <w:pPr>
        <w:spacing w:before="62"/>
        <w:ind w:left="2487" w:right="0" w:firstLine="0"/>
        <w:jc w:val="left"/>
        <w:rPr>
          <w:sz w:val="27"/>
        </w:rPr>
      </w:pPr>
      <w:r>
        <w:rPr>
          <w:color w:val="050505"/>
          <w:w w:val="110"/>
          <w:sz w:val="28"/>
        </w:rPr>
        <w:t>第</w:t>
      </w:r>
      <w:r>
        <w:rPr>
          <w:rFonts w:ascii="Times New Roman" w:eastAsia="Times New Roman"/>
          <w:color w:val="050505"/>
          <w:w w:val="110"/>
          <w:sz w:val="32"/>
        </w:rPr>
        <w:t xml:space="preserve">II </w:t>
      </w:r>
      <w:r>
        <w:rPr>
          <w:color w:val="050505"/>
          <w:w w:val="110"/>
          <w:sz w:val="27"/>
        </w:rPr>
        <w:t>卷（非选择题共</w:t>
      </w:r>
      <w:r>
        <w:rPr>
          <w:rFonts w:ascii="Times New Roman" w:eastAsia="Times New Roman"/>
          <w:color w:val="050505"/>
          <w:w w:val="110"/>
          <w:sz w:val="27"/>
        </w:rPr>
        <w:t xml:space="preserve">174 </w:t>
      </w:r>
      <w:r>
        <w:rPr>
          <w:color w:val="050505"/>
          <w:w w:val="110"/>
          <w:sz w:val="27"/>
        </w:rPr>
        <w:t>分）</w:t>
      </w:r>
    </w:p>
    <w:p>
      <w:pPr>
        <w:pStyle w:val="7"/>
        <w:tabs>
          <w:tab w:val="left" w:pos="5052"/>
        </w:tabs>
        <w:spacing w:before="303" w:line="554" w:lineRule="auto"/>
        <w:ind w:left="581" w:right="1700" w:hanging="423"/>
      </w:pPr>
      <w:r>
        <w:rPr>
          <w:color w:val="050505"/>
        </w:rPr>
        <w:t>三、非选择</w:t>
      </w:r>
      <w:r>
        <w:rPr>
          <w:color w:val="050505"/>
          <w:spacing w:val="-57"/>
        </w:rPr>
        <w:t>题</w:t>
      </w:r>
      <w:r>
        <w:rPr>
          <w:color w:val="050505"/>
          <w:w w:val="90"/>
        </w:rPr>
        <w:t xml:space="preserve">：包  </w:t>
      </w:r>
      <w:r>
        <w:rPr>
          <w:color w:val="050505"/>
          <w:spacing w:val="66"/>
          <w:w w:val="90"/>
        </w:rPr>
        <w:t xml:space="preserve"> </w:t>
      </w:r>
      <w:r>
        <w:rPr>
          <w:color w:val="050505"/>
        </w:rPr>
        <w:t>括必考题和选考题两部分。</w:t>
      </w:r>
      <w:r>
        <w:rPr>
          <w:color w:val="050505"/>
          <w:spacing w:val="-65"/>
        </w:rPr>
        <w:t>第</w:t>
      </w:r>
      <w:r>
        <w:rPr>
          <w:rFonts w:ascii="Arial" w:eastAsia="Arial"/>
          <w:color w:val="050505"/>
          <w:sz w:val="19"/>
        </w:rPr>
        <w:t>22</w:t>
      </w:r>
      <w:r>
        <w:rPr>
          <w:rFonts w:ascii="Arial" w:eastAsia="Arial"/>
          <w:color w:val="050505"/>
          <w:sz w:val="19"/>
        </w:rPr>
        <w:tab/>
      </w:r>
      <w:r>
        <w:rPr>
          <w:rFonts w:ascii="Arial" w:eastAsia="Arial"/>
          <w:color w:val="050505"/>
          <w:sz w:val="19"/>
        </w:rPr>
        <w:t>32</w:t>
      </w:r>
      <w:r>
        <w:rPr>
          <w:rFonts w:ascii="Arial" w:eastAsia="Arial"/>
          <w:color w:val="050505"/>
          <w:spacing w:val="22"/>
          <w:sz w:val="19"/>
        </w:rPr>
        <w:t xml:space="preserve"> </w:t>
      </w:r>
      <w:r>
        <w:rPr>
          <w:color w:val="050505"/>
        </w:rPr>
        <w:t>题为必考</w:t>
      </w:r>
      <w:r>
        <w:rPr>
          <w:color w:val="050505"/>
          <w:spacing w:val="-31"/>
        </w:rPr>
        <w:t>题</w:t>
      </w:r>
      <w:r>
        <w:rPr>
          <w:color w:val="050505"/>
        </w:rPr>
        <w:t>，</w:t>
      </w:r>
      <w:r>
        <w:rPr>
          <w:color w:val="050505"/>
          <w:spacing w:val="51"/>
        </w:rPr>
        <w:t xml:space="preserve"> </w:t>
      </w:r>
      <w:r>
        <w:rPr>
          <w:color w:val="050505"/>
        </w:rPr>
        <w:t>每个试题考生都必</w:t>
      </w:r>
      <w:r>
        <w:rPr>
          <w:color w:val="050505"/>
          <w:spacing w:val="-16"/>
        </w:rPr>
        <w:t>须</w:t>
      </w:r>
      <w:r>
        <w:rPr>
          <w:color w:val="050505"/>
        </w:rPr>
        <w:t>作答。</w:t>
      </w:r>
      <w:r>
        <w:rPr>
          <w:color w:val="050505"/>
          <w:spacing w:val="34"/>
        </w:rPr>
        <w:t>第</w:t>
      </w:r>
      <w:r>
        <w:rPr>
          <w:rFonts w:ascii="Arial" w:eastAsia="Arial"/>
          <w:color w:val="050505"/>
          <w:sz w:val="19"/>
        </w:rPr>
        <w:t>33</w:t>
      </w:r>
      <w:r>
        <w:rPr>
          <w:rFonts w:ascii="Arial" w:eastAsia="Arial"/>
          <w:color w:val="050505"/>
          <w:spacing w:val="51"/>
          <w:sz w:val="19"/>
        </w:rPr>
        <w:t xml:space="preserve"> </w:t>
      </w:r>
      <w:r>
        <w:rPr>
          <w:rFonts w:ascii="Arial" w:eastAsia="Arial"/>
          <w:color w:val="050505"/>
          <w:sz w:val="19"/>
        </w:rPr>
        <w:t>3s</w:t>
      </w:r>
      <w:r>
        <w:rPr>
          <w:rFonts w:ascii="Arial" w:eastAsia="Arial"/>
          <w:color w:val="050505"/>
          <w:spacing w:val="10"/>
          <w:sz w:val="19"/>
        </w:rPr>
        <w:t xml:space="preserve"> </w:t>
      </w:r>
      <w:r>
        <w:rPr>
          <w:color w:val="050505"/>
        </w:rPr>
        <w:t>题为选考题</w:t>
      </w:r>
      <w:r>
        <w:rPr>
          <w:color w:val="050505"/>
          <w:spacing w:val="-37"/>
        </w:rPr>
        <w:t xml:space="preserve"> </w:t>
      </w:r>
      <w:r>
        <w:rPr>
          <w:color w:val="050505"/>
        </w:rPr>
        <w:t>，</w:t>
      </w:r>
      <w:r>
        <w:rPr>
          <w:color w:val="050505"/>
          <w:spacing w:val="-45"/>
        </w:rPr>
        <w:t xml:space="preserve"> </w:t>
      </w:r>
      <w:r>
        <w:rPr>
          <w:color w:val="050505"/>
        </w:rPr>
        <w:t>考生根据要求作答。</w:t>
      </w:r>
    </w:p>
    <w:p>
      <w:pPr>
        <w:spacing w:before="0" w:line="255" w:lineRule="exact"/>
        <w:ind w:left="167" w:right="0" w:firstLine="0"/>
        <w:jc w:val="left"/>
        <w:rPr>
          <w:sz w:val="20"/>
        </w:rPr>
      </w:pPr>
      <w:r>
        <w:rPr>
          <w:color w:val="050505"/>
          <w:sz w:val="20"/>
        </w:rPr>
        <w:t xml:space="preserve">（一）必考题 </w:t>
      </w:r>
      <w:r>
        <w:rPr>
          <w:rFonts w:ascii="Times New Roman" w:eastAsia="Times New Roman"/>
          <w:color w:val="050505"/>
          <w:sz w:val="21"/>
        </w:rPr>
        <w:t xml:space="preserve">(11 </w:t>
      </w:r>
      <w:r>
        <w:rPr>
          <w:color w:val="050505"/>
          <w:sz w:val="20"/>
        </w:rPr>
        <w:t>题， 共</w:t>
      </w:r>
      <w:r>
        <w:rPr>
          <w:rFonts w:ascii="Times New Roman" w:eastAsia="Times New Roman"/>
          <w:color w:val="050505"/>
          <w:sz w:val="21"/>
        </w:rPr>
        <w:t xml:space="preserve">129 </w:t>
      </w:r>
      <w:r>
        <w:rPr>
          <w:color w:val="050505"/>
          <w:sz w:val="20"/>
        </w:rPr>
        <w:t>分）</w:t>
      </w:r>
    </w:p>
    <w:p>
      <w:pPr>
        <w:pStyle w:val="7"/>
        <w:spacing w:before="6"/>
        <w:rPr>
          <w:sz w:val="26"/>
        </w:rPr>
      </w:pPr>
    </w:p>
    <w:p>
      <w:pPr>
        <w:pStyle w:val="11"/>
        <w:numPr>
          <w:ilvl w:val="0"/>
          <w:numId w:val="5"/>
        </w:numPr>
        <w:tabs>
          <w:tab w:val="left" w:pos="595"/>
        </w:tabs>
        <w:spacing w:before="0" w:after="0" w:line="240" w:lineRule="auto"/>
        <w:ind w:left="594" w:right="0" w:hanging="423"/>
        <w:jc w:val="left"/>
        <w:rPr>
          <w:rFonts w:ascii="Arial" w:eastAsia="Arial"/>
          <w:color w:val="050505"/>
          <w:sz w:val="19"/>
        </w:rPr>
      </w:pPr>
      <w:r>
        <w:rPr>
          <w:rFonts w:ascii="Arial" w:eastAsia="Arial"/>
          <w:color w:val="1C1C1C"/>
          <w:w w:val="80"/>
          <w:sz w:val="21"/>
        </w:rPr>
        <w:t>C</w:t>
      </w:r>
      <w:r>
        <w:rPr>
          <w:rFonts w:ascii="Arial" w:eastAsia="Arial"/>
          <w:color w:val="1C1C1C"/>
          <w:spacing w:val="-19"/>
          <w:w w:val="80"/>
          <w:sz w:val="21"/>
        </w:rPr>
        <w:t xml:space="preserve"> </w:t>
      </w:r>
      <w:r>
        <w:rPr>
          <w:rFonts w:ascii="Arial" w:eastAsia="Arial"/>
          <w:color w:val="1C1C1C"/>
          <w:sz w:val="21"/>
        </w:rPr>
        <w:t>s</w:t>
      </w:r>
      <w:r>
        <w:rPr>
          <w:rFonts w:ascii="Arial" w:eastAsia="Arial"/>
          <w:color w:val="1C1C1C"/>
          <w:spacing w:val="-3"/>
          <w:sz w:val="21"/>
        </w:rPr>
        <w:t xml:space="preserve"> </w:t>
      </w:r>
      <w:r>
        <w:rPr>
          <w:color w:val="1C1C1C"/>
          <w:sz w:val="20"/>
        </w:rPr>
        <w:t>分）</w:t>
      </w:r>
    </w:p>
    <w:p>
      <w:pPr>
        <w:pStyle w:val="7"/>
        <w:spacing w:before="8"/>
        <w:rPr>
          <w:sz w:val="27"/>
        </w:rPr>
      </w:pPr>
    </w:p>
    <w:p>
      <w:pPr>
        <w:pStyle w:val="7"/>
        <w:spacing w:before="1" w:line="566" w:lineRule="auto"/>
        <w:ind w:left="164" w:right="1707" w:hanging="2"/>
      </w:pPr>
      <w:r>
        <w:pict>
          <v:group id="_x0000_s1063" o:spid="_x0000_s1063" o:spt="203" style="position:absolute;left:0pt;margin-left:118.85pt;margin-top:57.3pt;height:189.9pt;width:175pt;mso-position-horizontal-relative:page;z-index:-53248;mso-width-relative:page;mso-height-relative:page;" coordorigin="2378,1147" coordsize="3500,3798">
            <o:lock v:ext="edit"/>
            <v:shape id="_x0000_s1064" o:spid="_x0000_s1064" o:spt="75" type="#_x0000_t75" style="position:absolute;left:2377;top:1146;height:3798;width:2444;" filled="f" stroked="f" coordsize="21600,21600">
              <v:path/>
              <v:fill on="f" focussize="0,0"/>
              <v:stroke on="f"/>
              <v:imagedata r:id="rId30" o:title=""/>
              <o:lock v:ext="edit" aspectratio="t"/>
            </v:shape>
            <v:line id="_x0000_s1065" o:spid="_x0000_s1065" o:spt="20" style="position:absolute;left:3727;top:4916;height:0;width:1210;" stroked="t" coordsize="21600,21600">
              <v:path arrowok="t"/>
              <v:fill focussize="0,0"/>
              <v:stroke weight="0.1pt" color="#FFFFFF"/>
              <v:imagedata o:title=""/>
              <o:lock v:ext="edit"/>
            </v:line>
            <v:line id="_x0000_s1066" o:spid="_x0000_s1066" o:spt="20" style="position:absolute;left:3724;top:4913;height:0;width:1216;" stroked="t" coordsize="21600,21600">
              <v:path arrowok="t"/>
              <v:fill focussize="0,0"/>
              <v:stroke weight="0.2pt" color="#FFFFFF"/>
              <v:imagedata o:title=""/>
              <o:lock v:ext="edit"/>
            </v:line>
            <v:line id="_x0000_s1067" o:spid="_x0000_s1067" o:spt="20" style="position:absolute;left:3730;top:3985;height:642;width:0;" stroked="t" coordsize="21600,21600">
              <v:path arrowok="t"/>
              <v:fill focussize="0,0"/>
              <v:stroke weight="0.601968503937008pt" color="#FFFFFF"/>
              <v:imagedata o:title=""/>
              <o:lock v:ext="edit"/>
            </v:line>
            <v:line id="_x0000_s1068" o:spid="_x0000_s1068" o:spt="20" style="position:absolute;left:3724;top:3982;height:0;width:1217;" stroked="t" coordsize="21600,21600">
              <v:path arrowok="t"/>
              <v:fill focussize="0,0"/>
              <v:stroke weight="0.3pt" color="#FFFFFF"/>
              <v:imagedata o:title=""/>
              <o:lock v:ext="edit"/>
            </v:line>
            <v:line id="_x0000_s1069" o:spid="_x0000_s1069" o:spt="20" style="position:absolute;left:3724;top:3977;height:0;width:1216;" stroked="t" coordsize="21600,21600">
              <v:path arrowok="t"/>
              <v:fill focussize="0,0"/>
              <v:stroke weight="0.2pt" color="#FFFFFF"/>
              <v:imagedata o:title=""/>
              <o:lock v:ext="edit"/>
            </v:line>
            <v:line id="_x0000_s1070" o:spid="_x0000_s1070" o:spt="20" style="position:absolute;left:3725;top:3974;height:0;width:1214;" stroked="t" coordsize="21600,21600">
              <v:path arrowok="t"/>
              <v:fill focussize="0,0"/>
              <v:stroke weight="0.1pt" color="#FFFFFF"/>
              <v:imagedata o:title=""/>
              <o:lock v:ext="edit"/>
            </v:line>
            <v:line id="_x0000_s1071" o:spid="_x0000_s1071" o:spt="20" style="position:absolute;left:4579;top:4908;height:0;width:362;" stroked="t" coordsize="21600,21600">
              <v:path arrowok="t"/>
              <v:fill focussize="0,0"/>
              <v:stroke weight="0.3pt" color="#FFFFFF"/>
              <v:imagedata o:title=""/>
              <o:lock v:ext="edit"/>
            </v:line>
            <v:rect id="_x0000_s1072" o:spid="_x0000_s1072" o:spt="1" style="position:absolute;left:3374;top:4627;height:284;width:1206;" fillcolor="#FFFFFF" filled="t" stroked="f" coordsize="21600,21600">
              <v:path/>
              <v:fill on="t" focussize="0,0"/>
              <v:stroke on="f"/>
              <v:imagedata o:title=""/>
              <o:lock v:ext="edit"/>
            </v:rect>
            <v:line id="_x0000_s1073" o:spid="_x0000_s1073" o:spt="20" style="position:absolute;left:3372;top:4916;height:0;width:1210;" stroked="t" coordsize="21600,21600">
              <v:path arrowok="t"/>
              <v:fill focussize="0,0"/>
              <v:stroke weight="0.1pt" color="#FFFFFF"/>
              <v:imagedata o:title=""/>
              <o:lock v:ext="edit"/>
            </v:line>
            <v:line id="_x0000_s1074" o:spid="_x0000_s1074" o:spt="20" style="position:absolute;left:3369;top:4913;height:0;width:1216;" stroked="t" coordsize="21600,21600">
              <v:path arrowok="t"/>
              <v:fill focussize="0,0"/>
              <v:stroke weight="0.2pt" color="#FFFFFF"/>
              <v:imagedata o:title=""/>
              <o:lock v:ext="edit"/>
            </v:line>
            <v:rect id="_x0000_s1075" o:spid="_x0000_s1075" o:spt="1" style="position:absolute;left:3368;top:4904;height:6;width:7;" fillcolor="#FFFFFF" filled="t" stroked="f" coordsize="21600,21600">
              <v:path/>
              <v:fill on="t" focussize="0,0"/>
              <v:stroke on="f"/>
              <v:imagedata o:title=""/>
              <o:lock v:ext="edit"/>
            </v:rect>
            <v:line id="_x0000_s1076" o:spid="_x0000_s1076" o:spt="20" style="position:absolute;left:3374;top:4633;height:272;width:0;" stroked="t" coordsize="21600,21600">
              <v:path arrowok="t"/>
              <v:fill focussize="0,0"/>
              <v:stroke weight="0.601968503937008pt" color="#FFFFFF"/>
              <v:imagedata o:title=""/>
              <o:lock v:ext="edit"/>
            </v:line>
            <v:line id="_x0000_s1077" o:spid="_x0000_s1077" o:spt="20" style="position:absolute;left:3368;top:4630;height:0;width:1217;" stroked="t" coordsize="21600,21600">
              <v:path arrowok="t"/>
              <v:fill focussize="0,0"/>
              <v:stroke weight="0.3pt" color="#FFFFFF"/>
              <v:imagedata o:title=""/>
              <o:lock v:ext="edit"/>
            </v:line>
            <v:line id="_x0000_s1078" o:spid="_x0000_s1078" o:spt="20" style="position:absolute;left:3369;top:4625;height:0;width:1215;" stroked="t" coordsize="21600,21600">
              <v:path arrowok="t"/>
              <v:fill focussize="0,0"/>
              <v:stroke weight="0.2pt" color="#FFFFFF"/>
              <v:imagedata o:title=""/>
              <o:lock v:ext="edit"/>
            </v:line>
            <v:line id="_x0000_s1079" o:spid="_x0000_s1079" o:spt="20" style="position:absolute;left:3372;top:4622;height:0;width:1209;" stroked="t" coordsize="21600,21600">
              <v:path arrowok="t"/>
              <v:fill focussize="0,0"/>
              <v:stroke weight="0.1pt" color="#FFFFFF"/>
              <v:imagedata o:title=""/>
              <o:lock v:ext="edit"/>
            </v:line>
            <v:rect id="_x0000_s1080" o:spid="_x0000_s1080" o:spt="1" style="position:absolute;left:3374;top:4904;height:7;width:7;" fillcolor="#FFFFFF" filled="t" stroked="f" coordsize="21600,21600">
              <v:path/>
              <v:fill on="t" focussize="0,0"/>
              <v:stroke on="f"/>
              <v:imagedata o:title=""/>
              <o:lock v:ext="edit"/>
            </v:rect>
            <v:line id="_x0000_s1081" o:spid="_x0000_s1081" o:spt="20" style="position:absolute;left:3380;top:4908;height:0;width:1205;" stroked="t" coordsize="21600,21600">
              <v:path arrowok="t"/>
              <v:fill focussize="0,0"/>
              <v:stroke weight="0.3pt" color="#FFFFFF"/>
              <v:imagedata o:title=""/>
              <o:lock v:ext="edit"/>
            </v:line>
            <v:line id="_x0000_s1082" o:spid="_x0000_s1082" o:spt="20" style="position:absolute;left:4579;top:4633;height:272;width:0;" stroked="t" coordsize="21600,21600">
              <v:path arrowok="t"/>
              <v:fill focussize="0,0"/>
              <v:stroke weight="0.602992125984252pt" color="#FFFFFF"/>
              <v:imagedata o:title=""/>
              <o:lock v:ext="edit"/>
            </v:line>
            <v:shape id="_x0000_s1083" o:spid="_x0000_s1083" o:spt="75" type="#_x0000_t75" style="position:absolute;left:4196;top:1400;height:222;width:1157;" filled="f" stroked="f" coordsize="21600,21600">
              <v:path/>
              <v:fill on="f" focussize="0,0"/>
              <v:stroke on="f"/>
              <v:imagedata r:id="rId31" o:title=""/>
              <o:lock v:ext="edit" aspectratio="t"/>
            </v:shape>
            <v:line id="_x0000_s1084" o:spid="_x0000_s1084" o:spt="20" style="position:absolute;left:3329;top:3050;height:0;width:735;" stroked="t" coordsize="21600,21600">
              <v:path arrowok="t"/>
              <v:fill focussize="0,0"/>
              <v:stroke weight="0.1pt" color="#FFFFFF"/>
              <v:imagedata o:title=""/>
              <o:lock v:ext="edit"/>
            </v:line>
            <v:line id="_x0000_s1085" o:spid="_x0000_s1085" o:spt="20" style="position:absolute;left:3327;top:3047;height:0;width:739;" stroked="t" coordsize="21600,21600">
              <v:path arrowok="t"/>
              <v:fill focussize="0,0"/>
              <v:stroke weight="0.2pt" color="#FFFFFF"/>
              <v:imagedata o:title=""/>
              <o:lock v:ext="edit"/>
            </v:line>
            <v:rect id="_x0000_s1086" o:spid="_x0000_s1086" o:spt="1" style="position:absolute;left:3325;top:3039;height:6;width:7;" fillcolor="#FFFFFF" filled="t" stroked="f" coordsize="21600,21600">
              <v:path/>
              <v:fill on="t" focussize="0,0"/>
              <v:stroke on="f"/>
              <v:imagedata o:title=""/>
              <o:lock v:ext="edit"/>
            </v:rect>
            <v:line id="_x0000_s1087" o:spid="_x0000_s1087" o:spt="20" style="position:absolute;left:3332;top:2611;height:428;width:0;" stroked="t" coordsize="21600,21600">
              <v:path arrowok="t"/>
              <v:fill focussize="0,0"/>
              <v:stroke weight="0.601968503937008pt" color="#FFFFFF"/>
              <v:imagedata o:title=""/>
              <o:lock v:ext="edit"/>
            </v:line>
            <v:line id="_x0000_s1088" o:spid="_x0000_s1088" o:spt="20" style="position:absolute;left:3326;top:2608;height:0;width:741;" stroked="t" coordsize="21600,21600">
              <v:path arrowok="t"/>
              <v:fill focussize="0,0"/>
              <v:stroke weight="0.3pt" color="#FFFFFF"/>
              <v:imagedata o:title=""/>
              <o:lock v:ext="edit"/>
            </v:line>
            <v:line id="_x0000_s1089" o:spid="_x0000_s1089" o:spt="20" style="position:absolute;left:3326;top:2603;height:0;width:741;" stroked="t" coordsize="21600,21600">
              <v:path arrowok="t"/>
              <v:fill focussize="0,0"/>
              <v:stroke weight="0.2pt" color="#FFFFFF"/>
              <v:imagedata o:title=""/>
              <o:lock v:ext="edit"/>
            </v:line>
            <v:line id="_x0000_s1090" o:spid="_x0000_s1090" o:spt="20" style="position:absolute;left:3328;top:2600;height:0;width:737;" stroked="t" coordsize="21600,21600">
              <v:path arrowok="t"/>
              <v:fill focussize="0,0"/>
              <v:stroke weight="0.1pt" color="#FFFFFF"/>
              <v:imagedata o:title=""/>
              <o:lock v:ext="edit"/>
            </v:line>
            <v:rect id="_x0000_s1091" o:spid="_x0000_s1091" o:spt="1" style="position:absolute;left:3331;top:3039;height:7;width:7;" fillcolor="#FFFFFF" filled="t" stroked="f" coordsize="21600,21600">
              <v:path/>
              <v:fill on="t" focussize="0,0"/>
              <v:stroke on="f"/>
              <v:imagedata o:title=""/>
              <o:lock v:ext="edit"/>
            </v:rect>
            <v:line id="_x0000_s1092" o:spid="_x0000_s1092" o:spt="20" style="position:absolute;left:3338;top:3042;height:0;width:729;" stroked="t" coordsize="21600,21600">
              <v:path arrowok="t"/>
              <v:fill focussize="0,0"/>
              <v:stroke weight="0.3pt" color="#FFFFFF"/>
              <v:imagedata o:title=""/>
              <o:lock v:ext="edit"/>
            </v:line>
            <v:line id="_x0000_s1093" o:spid="_x0000_s1093" o:spt="20" style="position:absolute;left:4061;top:2611;height:428;width:0;" stroked="t" coordsize="21600,21600">
              <v:path arrowok="t"/>
              <v:fill focussize="0,0"/>
              <v:stroke weight="0.602992125984252pt" color="#FFFFFF"/>
              <v:imagedata o:title=""/>
              <o:lock v:ext="edit"/>
            </v:line>
            <v:rect id="_x0000_s1094" o:spid="_x0000_s1094" o:spt="1" style="position:absolute;left:4356;top:2372;height:221;width:549;" fillcolor="#FFFFFF" filled="t" stroked="f" coordsize="21600,21600">
              <v:path/>
              <v:fill on="t" focussize="0,0"/>
              <v:stroke on="f"/>
              <v:imagedata o:title=""/>
              <o:lock v:ext="edit"/>
            </v:rect>
            <v:line id="_x0000_s1095" o:spid="_x0000_s1095" o:spt="20" style="position:absolute;left:4354;top:2598;height:0;width:553;" stroked="t" coordsize="21600,21600">
              <v:path arrowok="t"/>
              <v:fill focussize="0,0"/>
              <v:stroke weight="0.1pt" color="#FFFFFF"/>
              <v:imagedata o:title=""/>
              <o:lock v:ext="edit"/>
            </v:line>
            <v:line id="_x0000_s1096" o:spid="_x0000_s1096" o:spt="20" style="position:absolute;left:4351;top:2595;height:0;width:559;" stroked="t" coordsize="21600,21600">
              <v:path arrowok="t"/>
              <v:fill focussize="0,0"/>
              <v:stroke weight="0.2pt" color="#FFFFFF"/>
              <v:imagedata o:title=""/>
              <o:lock v:ext="edit"/>
            </v:line>
            <v:rect id="_x0000_s1097" o:spid="_x0000_s1097" o:spt="1" style="position:absolute;left:4350;top:2586;height:6;width:7;" fillcolor="#FFFFFF" filled="t" stroked="f" coordsize="21600,21600">
              <v:path/>
              <v:fill on="t" focussize="0,0"/>
              <v:stroke on="f"/>
              <v:imagedata o:title=""/>
              <o:lock v:ext="edit"/>
            </v:rect>
            <v:line id="_x0000_s1098" o:spid="_x0000_s1098" o:spt="20" style="position:absolute;left:4357;top:2379;height:208;width:0;" stroked="t" coordsize="21600,21600">
              <v:path arrowok="t"/>
              <v:fill focussize="0,0"/>
              <v:stroke weight="0.601968503937008pt" color="#FFFFFF"/>
              <v:imagedata o:title=""/>
              <o:lock v:ext="edit"/>
            </v:line>
            <v:line id="_x0000_s1099" o:spid="_x0000_s1099" o:spt="20" style="position:absolute;left:4351;top:2376;height:0;width:560;" stroked="t" coordsize="21600,21600">
              <v:path arrowok="t"/>
              <v:fill focussize="0,0"/>
              <v:stroke weight="0.3pt" color="#FFFFFF"/>
              <v:imagedata o:title=""/>
              <o:lock v:ext="edit"/>
            </v:line>
            <v:line id="_x0000_s1100" o:spid="_x0000_s1100" o:spt="20" style="position:absolute;left:4351;top:2371;height:0;width:559;" stroked="t" coordsize="21600,21600">
              <v:path arrowok="t"/>
              <v:fill focussize="0,0"/>
              <v:stroke weight="0.2pt" color="#FFFFFF"/>
              <v:imagedata o:title=""/>
              <o:lock v:ext="edit"/>
            </v:line>
            <v:line id="_x0000_s1101" o:spid="_x0000_s1101" o:spt="20" style="position:absolute;left:4353;top:2368;height:0;width:555;" stroked="t" coordsize="21600,21600">
              <v:path arrowok="t"/>
              <v:fill focussize="0,0"/>
              <v:stroke weight="0.1pt" color="#FFFFFF"/>
              <v:imagedata o:title=""/>
              <o:lock v:ext="edit"/>
            </v:line>
            <v:rect id="_x0000_s1102" o:spid="_x0000_s1102" o:spt="1" style="position:absolute;left:4356;top:2586;height:7;width:7;" fillcolor="#FFFFFF" filled="t" stroked="f" coordsize="21600,21600">
              <v:path/>
              <v:fill on="t" focussize="0,0"/>
              <v:stroke on="f"/>
              <v:imagedata o:title=""/>
              <o:lock v:ext="edit"/>
            </v:rect>
            <v:line id="_x0000_s1103" o:spid="_x0000_s1103" o:spt="20" style="position:absolute;left:4363;top:2590;height:0;width:548;" stroked="t" coordsize="21600,21600">
              <v:path arrowok="t"/>
              <v:fill focussize="0,0"/>
              <v:stroke weight="0.3pt" color="#FFFFFF"/>
              <v:imagedata o:title=""/>
              <o:lock v:ext="edit"/>
            </v:line>
            <v:line id="_x0000_s1104" o:spid="_x0000_s1104" o:spt="20" style="position:absolute;left:4905;top:2379;height:208;width:0;" stroked="t" coordsize="21600,21600">
              <v:path arrowok="t"/>
              <v:fill focussize="0,0"/>
              <v:stroke weight="0.602992125984252pt" color="#FFFFFF"/>
              <v:imagedata o:title=""/>
              <o:lock v:ext="edit"/>
            </v:line>
            <v:shape id="_x0000_s1105" o:spid="_x0000_s1105" o:spt="75" type="#_x0000_t75" style="position:absolute;left:3809;top:2256;height:343;width:229;" filled="f" stroked="f" coordsize="21600,21600">
              <v:path/>
              <v:fill on="f" focussize="0,0"/>
              <v:stroke on="f"/>
              <v:imagedata r:id="rId32" o:title=""/>
              <o:lock v:ext="edit" aspectratio="t"/>
            </v:shape>
            <v:shape id="_x0000_s1106" o:spid="_x0000_s1106" o:spt="75" type="#_x0000_t75" style="position:absolute;left:3606;top:2598;height:2149;width:2272;" filled="f" stroked="f" coordsize="21600,21600">
              <v:path/>
              <v:fill on="f" focussize="0,0"/>
              <v:stroke on="f"/>
              <v:imagedata r:id="rId33" o:title=""/>
              <o:lock v:ext="edit" aspectratio="t"/>
            </v:shape>
            <v:line id="_x0000_s1107" o:spid="_x0000_s1107" o:spt="20" style="position:absolute;left:4276;top:2483;height:0;width:309;" stroked="t" coordsize="21600,21600">
              <v:path arrowok="t"/>
              <v:fill focussize="0,0"/>
              <v:stroke weight="0.604015748031496pt" color="#000000"/>
              <v:imagedata o:title=""/>
              <o:lock v:ext="edit"/>
            </v:line>
            <v:shape id="_x0000_s1108" o:spid="_x0000_s1108" style="position:absolute;left:4009;top:2250;height:75;width:59;" fillcolor="#000000" filled="t" stroked="f" coordorigin="4009,2251" coordsize="59,75" path="m4015,2251l4010,2255,4009,2259,4058,2324,4062,2325,4067,2321,4068,2317,4019,2251,4015,2251xe">
              <v:path arrowok="t"/>
              <v:fill on="t" focussize="0,0"/>
              <v:stroke on="f"/>
              <v:imagedata o:title=""/>
              <o:lock v:ext="edit"/>
            </v:shape>
            <v:shape id="_x0000_s1109" o:spid="_x0000_s1109" o:spt="75" type="#_x0000_t75" style="position:absolute;left:4630;top:2411;height:221;width:195;" filled="f" stroked="f" coordsize="21600,21600">
              <v:path/>
              <v:fill on="f" focussize="0,0"/>
              <v:stroke on="f"/>
              <v:imagedata r:id="rId34" o:title=""/>
              <o:lock v:ext="edit" aspectratio="t"/>
            </v:shape>
            <v:shape id="_x0000_s1110" o:spid="_x0000_s1110" style="position:absolute;left:4859;top:2413;height:216;width:183;" fillcolor="#000000" filled="t" stroked="f" coordorigin="4859,2414" coordsize="183,216" path="m4859,2453l4859,2465,4860,2471,4860,2489,4860,2576,4860,2600,4860,2618,4859,2629,4876,2622,4875,2615,4875,2606,4875,2471,4882,2465,4859,2453xm4878,2414l4877,2415,4884,2426,4891,2435,4895,2443,4898,2451,4899,2457,4901,2460,4904,2460,4905,2460,4907,2458,4912,2450,4913,2447,4913,2440,4912,2437,4909,2430,4898,2423,4878,2414xm4905,2460l4904,2460,4905,2460,4905,2460xm4978,2603l4978,2606,4999,2611,5010,2618,5010,2629,5027,2624,5035,2614,5034,2606,5015,2606,5008,2606,5001,2605,4978,2603xm5038,2445l5019,2445,5019,2602,5015,2606,5034,2606,5033,2599,5033,2449,5038,2445xm5024,2430l5017,2439,4934,2439,4942,2448,4950,2446,4957,2445,5038,2445,5041,2442,5024,2430xe">
              <v:path arrowok="t"/>
              <v:fill on="t" focussize="0,0"/>
              <v:stroke on="f"/>
              <v:imagedata o:title=""/>
              <o:lock v:ext="edit"/>
            </v:shape>
            <v:shape id="_x0000_s1111" o:spid="_x0000_s1111" o:spt="75" type="#_x0000_t75" style="position:absolute;left:3498;top:3051;height:92;width:100;" filled="f" stroked="f" coordsize="21600,21600">
              <v:path/>
              <v:fill on="f" focussize="0,0"/>
              <v:stroke on="f"/>
              <v:imagedata r:id="rId35" o:title=""/>
              <o:lock v:ext="edit" aspectratio="t"/>
            </v:shape>
            <v:shape id="_x0000_s1112" o:spid="_x0000_s1112" o:spt="75" type="#_x0000_t75" style="position:absolute;left:3370;top:3051;height:119;width:122;" filled="f" stroked="f" coordsize="21600,21600">
              <v:path/>
              <v:fill on="f" focussize="0,0"/>
              <v:stroke on="f"/>
              <v:imagedata r:id="rId36" o:title=""/>
              <o:lock v:ext="edit" aspectratio="t"/>
            </v:shape>
            <v:shape id="_x0000_s1113" o:spid="_x0000_s1113" o:spt="75" type="#_x0000_t75" style="position:absolute;left:3375;top:2946;height:105;width:219;" filled="f" stroked="f" coordsize="21600,21600">
              <v:path/>
              <v:fill on="f" focussize="0,0"/>
              <v:stroke on="f"/>
              <v:imagedata r:id="rId37" o:title=""/>
              <o:lock v:ext="edit" aspectratio="t"/>
            </v:shape>
            <v:shape id="_x0000_s1114" o:spid="_x0000_s1114" o:spt="75" type="#_x0000_t75" style="position:absolute;left:3593;top:3051;height:120;width:228;" filled="f" stroked="f" coordsize="21600,21600">
              <v:path/>
              <v:fill on="f" focussize="0,0"/>
              <v:stroke on="f"/>
              <v:imagedata r:id="rId38" o:title=""/>
              <o:lock v:ext="edit" aspectratio="t"/>
            </v:shape>
            <v:shape id="_x0000_s1115" o:spid="_x0000_s1115" style="position:absolute;left:3640;top:2961;height:91;width:156;" fillcolor="#9B9B9B" filled="t" stroked="f" coordorigin="3640,2961" coordsize="156,91" path="m3782,2962l3780,2961,3780,2962,3782,2962m3796,2973l3792,2970,3775,2970,3775,2976,3775,3030,3655,3030,3655,2976,3775,2976,3775,2970,3773,2970,3655,2970,3640,2970,3640,2985,3641,3005,3641,3039,3640,3039,3640,3052,3655,3052,3655,3048,3655,3044,3655,3039,3655,3039,3655,3036,3708,3036,3708,3039,3709,3044,3710,3048,3711,3052,3718,3052,3717,3047,3716,3043,3714,3039,3714,3037,3713,3036,3775,3036,3775,3039,3775,3039,3775,3051,3789,3045,3789,3039,3789,3036,3788,3030,3788,3028,3788,3023,3788,2980,3792,2976,3796,2973e">
              <v:path arrowok="t"/>
              <v:fill on="t" focussize="0,0"/>
              <v:stroke on="f"/>
              <v:imagedata o:title=""/>
              <o:lock v:ext="edit"/>
            </v:shape>
          </v:group>
        </w:pict>
      </w:r>
      <w:r>
        <w:pict>
          <v:group id="_x0000_s1116" o:spid="_x0000_s1116" o:spt="203" style="position:absolute;left:0pt;margin-left:348.5pt;margin-top:57.95pt;height:200.4pt;width:91.1pt;mso-position-horizontal-relative:page;z-index:-53248;mso-width-relative:page;mso-height-relative:page;" coordorigin="6970,1160" coordsize="1822,4008">
            <o:lock v:ext="edit"/>
            <v:line id="_x0000_s1117" o:spid="_x0000_s1117" o:spt="20" style="position:absolute;left:6973;top:5167;height:0;width:754;" stroked="t" coordsize="21600,21600">
              <v:path arrowok="t"/>
              <v:fill focussize="0,0"/>
              <v:stroke weight="0.1pt" color="#000000"/>
              <v:imagedata o:title=""/>
              <o:lock v:ext="edit"/>
            </v:line>
            <v:line id="_x0000_s1118" o:spid="_x0000_s1118" o:spt="20" style="position:absolute;left:6971;top:5164;height:0;width:758;" stroked="t" coordsize="21600,21600">
              <v:path arrowok="t"/>
              <v:fill focussize="0,0"/>
              <v:stroke weight="0.2pt" color="#000000"/>
              <v:imagedata o:title=""/>
              <o:lock v:ext="edit"/>
            </v:line>
            <v:rect id="_x0000_s1119" o:spid="_x0000_s1119" o:spt="1" style="position:absolute;left:6970;top:5155;height:6;width:7;" fillcolor="#000000" filled="t" stroked="f" coordsize="21600,21600">
              <v:path/>
              <v:fill on="t" focussize="0,0"/>
              <v:stroke on="f"/>
              <v:imagedata o:title=""/>
              <o:lock v:ext="edit"/>
            </v:rect>
            <v:line id="_x0000_s1120" o:spid="_x0000_s1120" o:spt="20" style="position:absolute;left:6976;top:1174;height:3982;width:0;" stroked="t" coordsize="21600,21600">
              <v:path arrowok="t"/>
              <v:fill focussize="0,0"/>
              <v:stroke weight="0.644015748031496pt" color="#000000"/>
              <v:imagedata o:title=""/>
              <o:lock v:ext="edit"/>
            </v:line>
            <v:line id="_x0000_s1121" o:spid="_x0000_s1121" o:spt="20" style="position:absolute;left:6970;top:1171;height:0;width:760;" stroked="t" coordsize="21600,21600">
              <v:path arrowok="t"/>
              <v:fill focussize="0,0"/>
              <v:stroke weight="0.3pt" color="#000000"/>
              <v:imagedata o:title=""/>
              <o:lock v:ext="edit"/>
            </v:line>
            <v:line id="_x0000_s1122" o:spid="_x0000_s1122" o:spt="20" style="position:absolute;left:6971;top:1165;height:0;width:758;" stroked="t" coordsize="21600,21600">
              <v:path arrowok="t"/>
              <v:fill focussize="0,0"/>
              <v:stroke weight="0.3pt" color="#000000"/>
              <v:imagedata o:title=""/>
              <o:lock v:ext="edit"/>
            </v:line>
            <v:line id="_x0000_s1123" o:spid="_x0000_s1123" o:spt="20" style="position:absolute;left:6976;top:1161;height:0;width:748;" stroked="t" coordsize="21600,21600">
              <v:path arrowok="t"/>
              <v:fill focussize="0,0"/>
              <v:stroke weight="0.1pt" color="#000000"/>
              <v:imagedata o:title=""/>
              <o:lock v:ext="edit"/>
            </v:line>
            <v:rect id="_x0000_s1124" o:spid="_x0000_s1124" o:spt="1" style="position:absolute;left:6976;top:5155;height:7;width:7;" fillcolor="#000000" filled="t" stroked="f" coordsize="21600,21600">
              <v:path/>
              <v:fill on="t" focussize="0,0"/>
              <v:stroke on="f"/>
              <v:imagedata o:title=""/>
              <o:lock v:ext="edit"/>
            </v:rect>
            <v:line id="_x0000_s1125" o:spid="_x0000_s1125" o:spt="20" style="position:absolute;left:6983;top:5159;height:0;width:747;" stroked="t" coordsize="21600,21600">
              <v:path arrowok="t"/>
              <v:fill focussize="0,0"/>
              <v:stroke weight="0.3pt" color="#000000"/>
              <v:imagedata o:title=""/>
              <o:lock v:ext="edit"/>
            </v:line>
            <v:line id="_x0000_s1126" o:spid="_x0000_s1126" o:spt="20" style="position:absolute;left:7723;top:1174;height:3982;width:0;" stroked="t" coordsize="21600,21600">
              <v:path arrowok="t"/>
              <v:fill focussize="0,0"/>
              <v:stroke weight="0.644015748031496pt" color="#000000"/>
              <v:imagedata o:title=""/>
              <o:lock v:ext="edit"/>
            </v:line>
            <v:shape id="_x0000_s1127" o:spid="_x0000_s1127" o:spt="75" type="#_x0000_t75" style="position:absolute;left:7031;top:1448;height:2945;width:1760;" filled="f" stroked="f" coordsize="21600,21600">
              <v:path/>
              <v:fill on="f" focussize="0,0"/>
              <v:stroke on="f"/>
              <v:imagedata r:id="rId39" o:title=""/>
              <o:lock v:ext="edit" aspectratio="t"/>
            </v:shape>
            <v:shape id="_x0000_s1128" o:spid="_x0000_s1128" o:spt="75" type="#_x0000_t75" style="position:absolute;left:7306;top:1722;height:113;width:307;" filled="f" stroked="f" coordsize="21600,21600">
              <v:path/>
              <v:fill on="f" focussize="0,0"/>
              <v:stroke on="f"/>
              <v:imagedata r:id="rId40" o:title=""/>
              <o:lock v:ext="edit" aspectratio="t"/>
            </v:shape>
            <v:shape id="_x0000_s1129" o:spid="_x0000_s1129" o:spt="75" type="#_x0000_t75" style="position:absolute;left:7897;top:4567;height:159;width:357;" filled="f" stroked="f" coordsize="21600,21600">
              <v:path/>
              <v:fill on="f" focussize="0,0"/>
              <v:stroke on="f"/>
              <v:imagedata r:id="rId41" o:title=""/>
              <o:lock v:ext="edit" aspectratio="t"/>
            </v:shape>
            <v:shape id="_x0000_s1130" o:spid="_x0000_s1130" style="position:absolute;left:8397;top:4632;height:73;width:191;" fillcolor="#000000" filled="t" stroked="f" coordorigin="8397,4632" coordsize="191,73" path="m8456,4686l8456,4684,8454,4683,8453,4683,8453,4683,8451,4684,8447,4689,8443,4693,8432,4698,8427,4700,8419,4700,8417,4699,8413,4696,8412,4694,8411,4691,8410,4689,8410,4687,8410,4682,8410,4681,8411,4677,8411,4673,8413,4665,8415,4661,8418,4653,8420,4650,8423,4646,8425,4644,8427,4642,8433,4638,8435,4638,8441,4638,8443,4638,8447,4640,8448,4642,8449,4643,8445,4645,8443,4646,8442,4647,8441,4650,8441,4652,8442,4655,8443,4656,8445,4657,8447,4657,8452,4655,8454,4654,8455,4652,8456,4650,8456,4647,8456,4643,8455,4641,8454,4639,8453,4638,8451,4636,8449,4634,8444,4633,8441,4632,8434,4632,8430,4633,8421,4637,8417,4640,8414,4643,8410,4647,8407,4651,8401,4659,8400,4664,8398,4669,8398,4672,8397,4675,8397,4681,8397,4686,8398,4687,8399,4690,8403,4697,8406,4700,8412,4704,8416,4705,8427,4705,8433,4703,8441,4700,8446,4697,8451,4693,8456,4687,8456,4686m8588,4679l8587,4678,8585,4678,8584,4678,8581,4680,8580,4683,8579,4685,8577,4690,8577,4692,8575,4694,8571,4698,8567,4700,8565,4700,8564,4699,8564,4694,8564,4690,8568,4681,8569,4677,8572,4668,8574,4663,8576,4655,8576,4653,8577,4645,8576,4642,8573,4638,8573,4637,8571,4635,8565,4633,8562,4632,8554,4632,8549,4634,8541,4639,8538,4642,8536,4645,8535,4644,8535,4642,8532,4638,8532,4637,8530,4635,8525,4633,8522,4632,8513,4632,8509,4634,8501,4638,8498,4641,8496,4644,8496,4641,8495,4639,8493,4638,8490,4634,8486,4632,8479,4632,8477,4633,8473,4637,8471,4639,8468,4644,8467,4647,8464,4657,8464,4658,8466,4660,8468,4660,8471,4658,8472,4652,8474,4647,8477,4639,8479,4638,8483,4638,8485,4639,8485,4647,8484,4648,8472,4698,8472,4701,8472,4703,8476,4705,8480,4703,8482,4702,8483,4701,8494,4658,8497,4652,8500,4647,8503,4644,8508,4639,8513,4638,8521,4638,8523,4639,8524,4644,8524,4650,8524,4653,8524,4655,8523,4658,8512,4699,8512,4701,8513,4703,8517,4705,8521,4703,8523,4702,8524,4701,8530,4678,8531,4672,8533,4663,8535,4658,8538,4652,8541,4647,8543,4645,8549,4639,8553,4638,8561,4638,8563,4639,8564,4642,8565,4645,8565,4650,8565,4653,8564,4655,8563,4658,8562,4663,8561,4667,8558,4676,8556,4681,8554,4687,8553,4690,8553,4695,8554,4697,8556,4701,8557,4702,8561,4704,8563,4705,8569,4705,8572,4704,8576,4701,8577,4700,8578,4699,8582,4694,8583,4691,8586,4686,8587,4683,8587,4680,8588,4679e">
              <v:path arrowok="t"/>
              <v:fill on="t" focussize="0,0"/>
              <v:stroke on="f"/>
              <v:imagedata o:title=""/>
              <o:lock v:ext="edit"/>
            </v:shape>
          </v:group>
        </w:pict>
      </w:r>
      <w:r>
        <w:rPr>
          <w:color w:val="1C1C1C"/>
          <w:spacing w:val="-4"/>
        </w:rPr>
        <w:t>小敏同学在暗</w:t>
      </w:r>
      <w:r>
        <w:rPr>
          <w:color w:val="424242"/>
          <w:spacing w:val="5"/>
        </w:rPr>
        <w:t>室</w:t>
      </w:r>
      <w:r>
        <w:rPr>
          <w:color w:val="1C1C1C"/>
          <w:spacing w:val="-11"/>
        </w:rPr>
        <w:t>中用图示装置做“测定</w:t>
      </w:r>
      <w:r>
        <w:rPr>
          <w:color w:val="424242"/>
        </w:rPr>
        <w:t>重</w:t>
      </w:r>
      <w:r>
        <w:rPr>
          <w:color w:val="1C1C1C"/>
          <w:spacing w:val="-4"/>
        </w:rPr>
        <w:t>力加速</w:t>
      </w:r>
      <w:r>
        <w:rPr>
          <w:color w:val="424242"/>
          <w:spacing w:val="-112"/>
        </w:rPr>
        <w:t>度</w:t>
      </w:r>
      <w:r>
        <w:rPr>
          <w:color w:val="1C1C1C"/>
          <w:spacing w:val="5"/>
        </w:rPr>
        <w:t>“的</w:t>
      </w:r>
      <w:r>
        <w:rPr>
          <w:color w:val="424242"/>
          <w:spacing w:val="4"/>
        </w:rPr>
        <w:t>实验</w:t>
      </w:r>
      <w:r>
        <w:rPr>
          <w:color w:val="1C1C1C"/>
          <w:spacing w:val="12"/>
          <w:w w:val="75"/>
        </w:rPr>
        <w:t xml:space="preserve">， </w:t>
      </w:r>
      <w:r>
        <w:rPr>
          <w:color w:val="1C1C1C"/>
          <w:spacing w:val="1"/>
        </w:rPr>
        <w:t>用到的</w:t>
      </w:r>
      <w:r>
        <w:rPr>
          <w:color w:val="424242"/>
          <w:spacing w:val="7"/>
        </w:rPr>
        <w:t>实验器</w:t>
      </w:r>
      <w:r>
        <w:rPr>
          <w:color w:val="1C1C1C"/>
          <w:spacing w:val="5"/>
        </w:rPr>
        <w:t>材有</w:t>
      </w:r>
      <w:r>
        <w:rPr>
          <w:color w:val="1C1C1C"/>
          <w:spacing w:val="16"/>
          <w:w w:val="75"/>
        </w:rPr>
        <w:t xml:space="preserve">：  </w:t>
      </w:r>
      <w:r>
        <w:rPr>
          <w:color w:val="1C1C1C"/>
        </w:rPr>
        <w:t>分液漏斗、阀门、支架、米尺、接水</w:t>
      </w:r>
      <w:r>
        <w:rPr>
          <w:color w:val="424242"/>
          <w:spacing w:val="3"/>
        </w:rPr>
        <w:t>盒</w:t>
      </w:r>
      <w:r>
        <w:rPr>
          <w:color w:val="1C1C1C"/>
        </w:rPr>
        <w:t>、</w:t>
      </w:r>
      <w:r>
        <w:rPr>
          <w:color w:val="626262"/>
          <w:spacing w:val="3"/>
        </w:rPr>
        <w:t>一</w:t>
      </w:r>
      <w:r>
        <w:rPr>
          <w:color w:val="1C1C1C"/>
          <w:spacing w:val="-1"/>
        </w:rPr>
        <w:t xml:space="preserve">根荧光刻度的米尺、频闪仪 </w:t>
      </w:r>
      <w:r>
        <w:rPr>
          <w:color w:val="424242"/>
          <w:spacing w:val="-2"/>
        </w:rPr>
        <w:t>。具</w:t>
      </w:r>
      <w:r>
        <w:rPr>
          <w:color w:val="1C1C1C"/>
        </w:rPr>
        <w:t>体</w:t>
      </w:r>
      <w:r>
        <w:rPr>
          <w:color w:val="424242"/>
          <w:spacing w:val="3"/>
        </w:rPr>
        <w:t>实验步</w:t>
      </w:r>
      <w:r>
        <w:rPr>
          <w:color w:val="1C1C1C"/>
          <w:spacing w:val="3"/>
        </w:rPr>
        <w:t>骤如下</w:t>
      </w:r>
      <w:r>
        <w:rPr>
          <w:color w:val="1C1C1C"/>
          <w:w w:val="75"/>
        </w:rPr>
        <w:t>：</w:t>
      </w: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2"/>
        <w:rPr>
          <w:sz w:val="16"/>
        </w:rPr>
      </w:pPr>
      <w:r>
        <w:pict>
          <v:group id="_x0000_s1131" o:spid="_x0000_s1131" o:spt="203" style="position:absolute;left:0pt;margin-left:195.95pt;margin-top:14.05pt;height:9.65pt;width:18.05pt;mso-position-horizontal-relative:page;mso-wrap-distance-bottom:0pt;mso-wrap-distance-top:0pt;z-index:-1024;mso-width-relative:page;mso-height-relative:page;" coordorigin="3919,281" coordsize="361,193">
            <o:lock v:ext="edit"/>
            <v:shape id="_x0000_s1132" o:spid="_x0000_s1132" o:spt="75" type="#_x0000_t75" style="position:absolute;left:3919;top:281;height:193;width:171;" filled="f" stroked="f" coordsize="21600,21600">
              <v:path/>
              <v:fill on="f" focussize="0,0"/>
              <v:stroke on="f"/>
              <v:imagedata r:id="rId42" o:title=""/>
              <o:lock v:ext="edit" aspectratio="t"/>
            </v:shape>
            <v:shape id="_x0000_s1133" o:spid="_x0000_s1133" o:spt="75" type="#_x0000_t75" style="position:absolute;left:4124;top:289;height:183;width:156;" filled="f" stroked="f" coordsize="21600,21600">
              <v:path/>
              <v:fill on="f" focussize="0,0"/>
              <v:stroke on="f"/>
              <v:imagedata r:id="rId43" o:title=""/>
              <o:lock v:ext="edit" aspectratio="t"/>
            </v:shape>
            <w10:wrap type="topAndBottom"/>
          </v:group>
        </w:pict>
      </w:r>
      <w:r>
        <w:drawing>
          <wp:anchor distT="0" distB="0" distL="0" distR="0" simplePos="0" relativeHeight="1024" behindDoc="0" locked="0" layoutInCell="1" allowOverlap="1">
            <wp:simplePos x="0" y="0"/>
            <wp:positionH relativeFrom="page">
              <wp:posOffset>4778375</wp:posOffset>
            </wp:positionH>
            <wp:positionV relativeFrom="paragraph">
              <wp:posOffset>156210</wp:posOffset>
            </wp:positionV>
            <wp:extent cx="251460" cy="131445"/>
            <wp:effectExtent l="0" t="0" r="0" b="0"/>
            <wp:wrapTopAndBottom/>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1.png"/>
                    <pic:cNvPicPr>
                      <a:picLocks noChangeAspect="1"/>
                    </pic:cNvPicPr>
                  </pic:nvPicPr>
                  <pic:blipFill>
                    <a:blip r:embed="rId44" cstate="print"/>
                    <a:stretch>
                      <a:fillRect/>
                    </a:stretch>
                  </pic:blipFill>
                  <pic:spPr>
                    <a:xfrm>
                      <a:off x="0" y="0"/>
                      <a:ext cx="251424" cy="131159"/>
                    </a:xfrm>
                    <a:prstGeom prst="rect">
                      <a:avLst/>
                    </a:prstGeom>
                  </pic:spPr>
                </pic:pic>
              </a:graphicData>
            </a:graphic>
          </wp:anchor>
        </w:drawing>
      </w:r>
    </w:p>
    <w:p>
      <w:pPr>
        <w:pStyle w:val="7"/>
        <w:spacing w:before="9"/>
        <w:rPr>
          <w:sz w:val="26"/>
        </w:rPr>
      </w:pPr>
    </w:p>
    <w:p>
      <w:pPr>
        <w:pStyle w:val="7"/>
        <w:ind w:left="168"/>
      </w:pPr>
      <w:r>
        <w:drawing>
          <wp:inline distT="0" distB="0" distL="0" distR="0">
            <wp:extent cx="123825" cy="123825"/>
            <wp:effectExtent l="0" t="0" r="0" b="0"/>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2.png"/>
                    <pic:cNvPicPr>
                      <a:picLocks noChangeAspect="1"/>
                    </pic:cNvPicPr>
                  </pic:nvPicPr>
                  <pic:blipFill>
                    <a:blip r:embed="rId45" cstate="print"/>
                    <a:stretch>
                      <a:fillRect/>
                    </a:stretch>
                  </pic:blipFill>
                  <pic:spPr>
                    <a:xfrm>
                      <a:off x="0" y="0"/>
                      <a:ext cx="124377" cy="124155"/>
                    </a:xfrm>
                    <a:prstGeom prst="rect">
                      <a:avLst/>
                    </a:prstGeom>
                  </pic:spPr>
                </pic:pic>
              </a:graphicData>
            </a:graphic>
          </wp:inline>
        </w:drawing>
      </w:r>
      <w:r>
        <w:rPr>
          <w:color w:val="1C1C1C"/>
          <w:spacing w:val="4"/>
          <w:position w:val="1"/>
        </w:rPr>
        <w:t>在分液漏斗内盛满清水</w:t>
      </w:r>
      <w:r>
        <w:rPr>
          <w:color w:val="1C1C1C"/>
          <w:spacing w:val="8"/>
          <w:w w:val="70"/>
          <w:position w:val="1"/>
        </w:rPr>
        <w:t xml:space="preserve">， </w:t>
      </w:r>
      <w:r>
        <w:rPr>
          <w:color w:val="1C1C1C"/>
          <w:spacing w:val="7"/>
          <w:position w:val="1"/>
        </w:rPr>
        <w:t>旋松阀门</w:t>
      </w:r>
      <w:r>
        <w:rPr>
          <w:color w:val="1C1C1C"/>
          <w:spacing w:val="9"/>
          <w:w w:val="70"/>
          <w:position w:val="1"/>
        </w:rPr>
        <w:t xml:space="preserve">， </w:t>
      </w:r>
      <w:r>
        <w:rPr>
          <w:color w:val="1C1C1C"/>
          <w:spacing w:val="4"/>
          <w:position w:val="1"/>
        </w:rPr>
        <w:t>让水滴以一定的频</w:t>
      </w:r>
      <w:r>
        <w:rPr>
          <w:color w:val="424242"/>
          <w:spacing w:val="7"/>
          <w:position w:val="1"/>
        </w:rPr>
        <w:t>率</w:t>
      </w:r>
      <w:r>
        <w:rPr>
          <w:color w:val="1C1C1C"/>
          <w:spacing w:val="4"/>
          <w:position w:val="1"/>
        </w:rPr>
        <w:t>一滴滴的</w:t>
      </w:r>
      <w:r>
        <w:rPr>
          <w:color w:val="424242"/>
          <w:spacing w:val="4"/>
          <w:position w:val="1"/>
        </w:rPr>
        <w:t>落</w:t>
      </w:r>
      <w:r>
        <w:rPr>
          <w:color w:val="1C1C1C"/>
          <w:position w:val="1"/>
        </w:rPr>
        <w:t>下</w:t>
      </w:r>
      <w:r>
        <w:rPr>
          <w:color w:val="1C1C1C"/>
          <w:w w:val="70"/>
          <w:position w:val="1"/>
        </w:rPr>
        <w:t>；</w:t>
      </w:r>
    </w:p>
    <w:p>
      <w:pPr>
        <w:pStyle w:val="7"/>
        <w:spacing w:before="7"/>
        <w:rPr>
          <w:sz w:val="28"/>
        </w:rPr>
      </w:pPr>
    </w:p>
    <w:p>
      <w:pPr>
        <w:pStyle w:val="7"/>
        <w:ind w:left="156"/>
        <w:rPr>
          <w:rFonts w:ascii="Arial" w:eastAsia="Arial"/>
          <w:sz w:val="17"/>
        </w:rPr>
      </w:pPr>
      <w:r>
        <w:rPr>
          <w:color w:val="2F2F2F"/>
          <w:w w:val="70"/>
        </w:rPr>
        <w:t xml:space="preserve">＠ </w:t>
      </w:r>
      <w:r>
        <w:rPr>
          <w:color w:val="2F2F2F"/>
        </w:rPr>
        <w:t>用频闪仪发出的白闪光将水滴流照亮</w:t>
      </w:r>
      <w:r>
        <w:rPr>
          <w:color w:val="2F2F2F"/>
          <w:w w:val="70"/>
        </w:rPr>
        <w:t xml:space="preserve">， </w:t>
      </w:r>
      <w:r>
        <w:rPr>
          <w:color w:val="2F2F2F"/>
        </w:rPr>
        <w:t>由大到小逐渐调节频闪仪的频率</w:t>
      </w:r>
      <w:r>
        <w:rPr>
          <w:color w:val="2F2F2F"/>
          <w:w w:val="70"/>
        </w:rPr>
        <w:t xml:space="preserve">， </w:t>
      </w:r>
      <w:r>
        <w:rPr>
          <w:color w:val="2F2F2F"/>
        </w:rPr>
        <w:t xml:space="preserve">当频率为 </w:t>
      </w:r>
      <w:r>
        <w:rPr>
          <w:rFonts w:ascii="Arial" w:eastAsia="Arial"/>
          <w:color w:val="050505"/>
          <w:sz w:val="17"/>
        </w:rPr>
        <w:t>30 Hz</w:t>
      </w:r>
    </w:p>
    <w:p>
      <w:pPr>
        <w:pStyle w:val="7"/>
        <w:rPr>
          <w:rFonts w:ascii="Arial"/>
        </w:rPr>
      </w:pPr>
    </w:p>
    <w:p>
      <w:pPr>
        <w:pStyle w:val="7"/>
        <w:spacing w:before="119"/>
        <w:ind w:left="164"/>
      </w:pPr>
      <w:r>
        <w:rPr>
          <w:color w:val="1C1C1C"/>
        </w:rPr>
        <w:t>时</w:t>
      </w:r>
      <w:r>
        <w:rPr>
          <w:color w:val="1C1C1C"/>
          <w:w w:val="70"/>
        </w:rPr>
        <w:t xml:space="preserve">， </w:t>
      </w:r>
      <w:r>
        <w:rPr>
          <w:color w:val="1C1C1C"/>
        </w:rPr>
        <w:t>第</w:t>
      </w:r>
      <w:r>
        <w:rPr>
          <w:color w:val="626262"/>
        </w:rPr>
        <w:t>一</w:t>
      </w:r>
      <w:r>
        <w:rPr>
          <w:color w:val="2F2F2F"/>
        </w:rPr>
        <w:t>次看到</w:t>
      </w:r>
      <w:r>
        <w:rPr>
          <w:color w:val="626262"/>
        </w:rPr>
        <w:t>一</w:t>
      </w:r>
      <w:r>
        <w:rPr>
          <w:color w:val="2F2F2F"/>
        </w:rPr>
        <w:t>串仿佛固定不动的水滴</w:t>
      </w:r>
      <w:r>
        <w:rPr>
          <w:color w:val="2F2F2F"/>
          <w:w w:val="70"/>
        </w:rPr>
        <w:t>；</w:t>
      </w:r>
    </w:p>
    <w:p>
      <w:pPr>
        <w:pStyle w:val="7"/>
        <w:rPr>
          <w:sz w:val="28"/>
        </w:rPr>
      </w:pPr>
    </w:p>
    <w:p>
      <w:pPr>
        <w:pStyle w:val="7"/>
        <w:ind w:left="156"/>
      </w:pPr>
      <w:r>
        <w:rPr>
          <w:color w:val="424242"/>
          <w:w w:val="70"/>
        </w:rPr>
        <w:t xml:space="preserve">＠ </w:t>
      </w:r>
      <w:r>
        <w:rPr>
          <w:color w:val="424242"/>
        </w:rPr>
        <w:t>用竖直</w:t>
      </w:r>
      <w:r>
        <w:rPr>
          <w:color w:val="1C1C1C"/>
        </w:rPr>
        <w:t>放置的米尺测得各个水滴所对应的刻度</w:t>
      </w:r>
      <w:r>
        <w:rPr>
          <w:color w:val="1C1C1C"/>
          <w:w w:val="70"/>
        </w:rPr>
        <w:t>；</w:t>
      </w:r>
    </w:p>
    <w:p>
      <w:pPr>
        <w:pStyle w:val="7"/>
        <w:spacing w:before="10"/>
        <w:rPr>
          <w:sz w:val="28"/>
        </w:rPr>
      </w:pPr>
    </w:p>
    <w:p>
      <w:pPr>
        <w:pStyle w:val="7"/>
        <w:ind w:left="156"/>
      </w:pPr>
      <w:r>
        <w:rPr>
          <w:color w:val="424242"/>
          <w:w w:val="70"/>
        </w:rPr>
        <w:t xml:space="preserve">＠ </w:t>
      </w:r>
      <w:r>
        <w:rPr>
          <w:color w:val="1C1C1C"/>
        </w:rPr>
        <w:t>处理数据</w:t>
      </w:r>
      <w:r>
        <w:rPr>
          <w:color w:val="1C1C1C"/>
          <w:w w:val="70"/>
        </w:rPr>
        <w:t xml:space="preserve">， </w:t>
      </w:r>
      <w:r>
        <w:rPr>
          <w:color w:val="1C1C1C"/>
        </w:rPr>
        <w:t>得出结论</w:t>
      </w:r>
      <w:r>
        <w:rPr>
          <w:color w:val="1C1C1C"/>
          <w:w w:val="70"/>
        </w:rPr>
        <w:t>；</w:t>
      </w:r>
    </w:p>
    <w:p>
      <w:pPr>
        <w:pStyle w:val="7"/>
        <w:spacing w:before="11"/>
        <w:rPr>
          <w:sz w:val="26"/>
        </w:rPr>
      </w:pPr>
    </w:p>
    <w:p>
      <w:pPr>
        <w:tabs>
          <w:tab w:val="left" w:pos="2951"/>
        </w:tabs>
        <w:spacing w:before="0"/>
        <w:ind w:left="275" w:right="0" w:firstLine="0"/>
        <w:jc w:val="left"/>
        <w:rPr>
          <w:sz w:val="20"/>
        </w:rPr>
      </w:pPr>
      <w:r>
        <w:rPr>
          <w:rFonts w:ascii="Times New Roman" w:eastAsia="Times New Roman"/>
          <w:color w:val="1C1C1C"/>
          <w:w w:val="70"/>
          <w:sz w:val="17"/>
        </w:rPr>
        <w:t xml:space="preserve">(I     </w:t>
      </w:r>
      <w:r>
        <w:rPr>
          <w:rFonts w:ascii="Times New Roman" w:eastAsia="Times New Roman"/>
          <w:color w:val="1C1C1C"/>
          <w:spacing w:val="16"/>
          <w:w w:val="70"/>
          <w:sz w:val="17"/>
        </w:rPr>
        <w:t xml:space="preserve"> </w:t>
      </w:r>
      <w:r>
        <w:rPr>
          <w:rFonts w:ascii="Times New Roman" w:eastAsia="Times New Roman"/>
          <w:color w:val="1C1C1C"/>
          <w:w w:val="70"/>
          <w:sz w:val="17"/>
        </w:rPr>
        <w:t xml:space="preserve">)    </w:t>
      </w:r>
      <w:r>
        <w:rPr>
          <w:rFonts w:ascii="Times New Roman" w:eastAsia="Times New Roman"/>
          <w:color w:val="1C1C1C"/>
          <w:spacing w:val="14"/>
          <w:w w:val="70"/>
          <w:sz w:val="17"/>
        </w:rPr>
        <w:t xml:space="preserve"> </w:t>
      </w:r>
      <w:r>
        <w:rPr>
          <w:color w:val="1C1C1C"/>
          <w:sz w:val="20"/>
        </w:rPr>
        <w:t>水滴滴落的频率为</w:t>
      </w:r>
      <w:r>
        <w:rPr>
          <w:color w:val="1C1C1C"/>
          <w:sz w:val="20"/>
        </w:rPr>
        <w:tab/>
      </w:r>
      <w:r>
        <w:rPr>
          <w:rFonts w:ascii="Times New Roman" w:eastAsia="Times New Roman"/>
          <w:color w:val="1C1C1C"/>
          <w:spacing w:val="-3"/>
          <w:sz w:val="20"/>
        </w:rPr>
        <w:t>Hz</w:t>
      </w:r>
      <w:r>
        <w:rPr>
          <w:color w:val="424242"/>
          <w:sz w:val="20"/>
        </w:rPr>
        <w:t>。</w:t>
      </w:r>
    </w:p>
    <w:p>
      <w:pPr>
        <w:pStyle w:val="7"/>
        <w:spacing w:before="7"/>
        <w:rPr>
          <w:sz w:val="26"/>
        </w:rPr>
      </w:pPr>
    </w:p>
    <w:p>
      <w:pPr>
        <w:pStyle w:val="7"/>
        <w:tabs>
          <w:tab w:val="left" w:pos="1655"/>
          <w:tab w:val="left" w:pos="2235"/>
          <w:tab w:val="left" w:pos="5438"/>
        </w:tabs>
        <w:spacing w:line="554" w:lineRule="auto"/>
        <w:ind w:left="165" w:right="1684" w:firstLine="6"/>
        <w:jc w:val="center"/>
      </w:pPr>
      <w:r>
        <w:pict>
          <v:shape id="_x0000_s1134" o:spid="_x0000_s1134" style="position:absolute;left:0pt;margin-left:184.1pt;margin-top:35.2pt;height:4.65pt;width:1.5pt;mso-position-horizontal-relative:page;z-index:-53248;mso-width-relative:page;mso-height-relative:page;" fillcolor="#000000" filled="t" stroked="f" coordorigin="3683,704" coordsize="30,93" path="m3698,753l3696,753,3694,753,3690,755,3689,756,3686,759,3685,761,3684,766,3685,769,3687,773,3689,775,3694,776,3697,777,3701,777,3700,782,3698,785,3694,790,3692,793,3689,795,3687,796,3687,797,3688,797,3694,796,3698,794,3705,788,3708,784,3711,775,3711,771,3711,766,3711,763,3707,757,3705,755,3700,753,3698,753xm3700,704l3695,704,3692,705,3685,709,3683,712,3683,723,3685,727,3692,731,3695,732,3700,732,3703,731,3710,727,3712,723,3712,711,3710,707,3703,705,3700,704xe">
            <v:path arrowok="t"/>
            <v:fill on="t" focussize="0,0"/>
            <v:stroke on="f"/>
            <v:imagedata o:title=""/>
            <o:lock v:ext="edit"/>
          </v:shape>
        </w:pict>
      </w:r>
      <w:r>
        <w:rPr>
          <w:rFonts w:ascii="Times New Roman" w:eastAsia="Times New Roman"/>
          <w:color w:val="2F2F2F"/>
          <w:w w:val="105"/>
          <w:sz w:val="18"/>
        </w:rPr>
        <w:t>(</w:t>
      </w:r>
      <w:r>
        <w:rPr>
          <w:rFonts w:ascii="Times New Roman" w:eastAsia="Times New Roman"/>
          <w:color w:val="2F2F2F"/>
          <w:spacing w:val="-20"/>
          <w:w w:val="105"/>
          <w:sz w:val="18"/>
        </w:rPr>
        <w:t xml:space="preserve"> </w:t>
      </w:r>
      <w:r>
        <w:rPr>
          <w:rFonts w:ascii="Times New Roman" w:eastAsia="Times New Roman"/>
          <w:color w:val="2F2F2F"/>
          <w:w w:val="105"/>
          <w:sz w:val="18"/>
        </w:rPr>
        <w:t>2</w:t>
      </w:r>
      <w:r>
        <w:rPr>
          <w:rFonts w:ascii="Times New Roman" w:eastAsia="Times New Roman"/>
          <w:color w:val="2F2F2F"/>
          <w:spacing w:val="-17"/>
          <w:w w:val="105"/>
          <w:sz w:val="18"/>
        </w:rPr>
        <w:t xml:space="preserve"> </w:t>
      </w:r>
      <w:r>
        <w:rPr>
          <w:rFonts w:ascii="Times New Roman" w:eastAsia="Times New Roman"/>
          <w:color w:val="2F2F2F"/>
          <w:w w:val="105"/>
          <w:sz w:val="18"/>
        </w:rPr>
        <w:t xml:space="preserve">) </w:t>
      </w:r>
      <w:r>
        <w:rPr>
          <w:rFonts w:ascii="Times New Roman" w:eastAsia="Times New Roman"/>
          <w:color w:val="2F2F2F"/>
          <w:spacing w:val="3"/>
          <w:w w:val="105"/>
          <w:sz w:val="18"/>
        </w:rPr>
        <w:t xml:space="preserve"> </w:t>
      </w:r>
      <w:r>
        <w:rPr>
          <w:color w:val="2F2F2F"/>
          <w:w w:val="105"/>
        </w:rPr>
        <w:t>小敏同学测得连续相邻的五个水滴之间的距离如图乙所</w:t>
      </w:r>
      <w:r>
        <w:rPr>
          <w:color w:val="2F2F2F"/>
          <w:spacing w:val="4"/>
          <w:w w:val="105"/>
        </w:rPr>
        <w:t>示</w:t>
      </w:r>
      <w:r>
        <w:rPr>
          <w:color w:val="2F2F2F"/>
        </w:rPr>
        <w:t>，</w:t>
      </w:r>
      <w:r>
        <w:rPr>
          <w:color w:val="2F2F2F"/>
          <w:spacing w:val="-25"/>
        </w:rPr>
        <w:t xml:space="preserve"> </w:t>
      </w:r>
      <w:r>
        <w:rPr>
          <w:color w:val="2F2F2F"/>
          <w:w w:val="105"/>
        </w:rPr>
        <w:t>根据数据计算当地重力加速</w:t>
      </w:r>
      <w:r>
        <w:rPr>
          <w:color w:val="2F2F2F"/>
          <w:spacing w:val="45"/>
          <w:w w:val="105"/>
        </w:rPr>
        <w:t>度</w:t>
      </w:r>
      <w:r>
        <w:rPr>
          <w:rFonts w:ascii="Times New Roman" w:eastAsia="Times New Roman"/>
          <w:color w:val="2F2F2F"/>
          <w:w w:val="105"/>
        </w:rPr>
        <w:t>g</w:t>
      </w:r>
      <w:r>
        <w:rPr>
          <w:rFonts w:ascii="Times New Roman" w:eastAsia="Times New Roman"/>
          <w:color w:val="2F2F2F"/>
          <w:spacing w:val="6"/>
          <w:w w:val="105"/>
        </w:rPr>
        <w:t xml:space="preserve"> </w:t>
      </w:r>
      <w:r>
        <w:rPr>
          <w:rFonts w:ascii="Times New Roman" w:eastAsia="Times New Roman"/>
          <w:color w:val="2F2F2F"/>
          <w:w w:val="105"/>
        </w:rPr>
        <w:t>=</w:t>
      </w:r>
      <w:r>
        <w:rPr>
          <w:rFonts w:ascii="Times New Roman" w:eastAsia="Times New Roman"/>
          <w:color w:val="2F2F2F"/>
          <w:w w:val="105"/>
        </w:rPr>
        <w:tab/>
      </w:r>
      <w:r>
        <w:rPr>
          <w:rFonts w:ascii="Times New Roman" w:eastAsia="Times New Roman"/>
          <w:color w:val="1C1C1C"/>
          <w:w w:val="105"/>
        </w:rPr>
        <w:t>m/s2</w:t>
      </w:r>
      <w:r>
        <w:rPr>
          <w:rFonts w:ascii="Times New Roman" w:eastAsia="Times New Roman"/>
          <w:color w:val="1C1C1C"/>
          <w:w w:val="105"/>
        </w:rPr>
        <w:tab/>
      </w:r>
      <w:r>
        <w:rPr>
          <w:rFonts w:ascii="Times New Roman" w:eastAsia="Times New Roman"/>
          <w:color w:val="050505"/>
          <w:w w:val="105"/>
        </w:rPr>
        <w:t>D</w:t>
      </w:r>
      <w:r>
        <w:rPr>
          <w:rFonts w:ascii="Times New Roman" w:eastAsia="Times New Roman"/>
          <w:color w:val="050505"/>
          <w:spacing w:val="12"/>
          <w:w w:val="105"/>
        </w:rPr>
        <w:t xml:space="preserve"> </w:t>
      </w:r>
      <w:r>
        <w:rPr>
          <w:color w:val="2F2F2F"/>
          <w:w w:val="105"/>
        </w:rPr>
        <w:t>点处水滴此时的速</w:t>
      </w:r>
      <w:r>
        <w:rPr>
          <w:color w:val="2F2F2F"/>
          <w:spacing w:val="5"/>
          <w:w w:val="105"/>
        </w:rPr>
        <w:t>度</w:t>
      </w:r>
      <w:r>
        <w:rPr>
          <w:rFonts w:ascii="Times New Roman" w:eastAsia="Times New Roman"/>
          <w:color w:val="2F2F2F"/>
          <w:spacing w:val="-3"/>
          <w:w w:val="105"/>
        </w:rPr>
        <w:t>vo=</w:t>
      </w:r>
      <w:r>
        <w:rPr>
          <w:rFonts w:ascii="Times New Roman" w:eastAsia="Times New Roman"/>
          <w:color w:val="2F2F2F"/>
          <w:spacing w:val="-3"/>
          <w:w w:val="105"/>
        </w:rPr>
        <w:tab/>
      </w:r>
      <w:r>
        <w:rPr>
          <w:rFonts w:ascii="Times New Roman" w:eastAsia="Times New Roman"/>
          <w:color w:val="1C1C1C"/>
          <w:spacing w:val="-2"/>
          <w:w w:val="105"/>
        </w:rPr>
        <w:t>mis</w:t>
      </w:r>
      <w:r>
        <w:rPr>
          <w:color w:val="424242"/>
          <w:spacing w:val="-105"/>
          <w:w w:val="105"/>
        </w:rPr>
        <w:t>。</w:t>
      </w:r>
      <w:r>
        <w:rPr>
          <w:color w:val="1C1C1C"/>
          <w:w w:val="105"/>
        </w:rPr>
        <w:t>（结果均保</w:t>
      </w:r>
      <w:r>
        <w:rPr>
          <w:color w:val="1C1C1C"/>
          <w:spacing w:val="-62"/>
          <w:w w:val="105"/>
        </w:rPr>
        <w:t>留</w:t>
      </w:r>
      <w:r>
        <w:rPr>
          <w:color w:val="626262"/>
          <w:spacing w:val="7"/>
          <w:w w:val="105"/>
        </w:rPr>
        <w:t>三</w:t>
      </w:r>
      <w:r>
        <w:rPr>
          <w:color w:val="1C1C1C"/>
          <w:w w:val="105"/>
        </w:rPr>
        <w:t>位有效</w:t>
      </w:r>
      <w:r>
        <w:rPr>
          <w:color w:val="1C1C1C"/>
          <w:spacing w:val="23"/>
          <w:w w:val="105"/>
        </w:rPr>
        <w:t>数</w:t>
      </w:r>
      <w:r>
        <w:rPr>
          <w:color w:val="424242"/>
          <w:spacing w:val="5"/>
          <w:w w:val="105"/>
        </w:rPr>
        <w:t>字</w:t>
      </w:r>
      <w:r>
        <w:rPr>
          <w:color w:val="1C1C1C"/>
          <w:spacing w:val="-13"/>
          <w:w w:val="105"/>
        </w:rPr>
        <w:t>）</w:t>
      </w:r>
    </w:p>
    <w:p>
      <w:pPr>
        <w:spacing w:after="0" w:line="554" w:lineRule="auto"/>
        <w:jc w:val="center"/>
        <w:sectPr>
          <w:pgSz w:w="11910" w:h="16840"/>
          <w:pgMar w:top="1480" w:right="0" w:bottom="1160" w:left="1640" w:header="0" w:footer="975" w:gutter="0"/>
        </w:sectPr>
      </w:pPr>
    </w:p>
    <w:p>
      <w:pPr>
        <w:pStyle w:val="7"/>
        <w:spacing w:before="59"/>
        <w:ind w:left="163"/>
        <w:rPr>
          <w:sz w:val="19"/>
        </w:rPr>
      </w:pPr>
      <w:r>
        <w:rPr>
          <w:rFonts w:ascii="Times New Roman" w:eastAsia="Times New Roman"/>
          <w:color w:val="161616"/>
          <w:w w:val="105"/>
        </w:rPr>
        <w:t xml:space="preserve">23. </w:t>
      </w:r>
      <w:r>
        <w:rPr>
          <w:rFonts w:ascii="Times New Roman" w:eastAsia="Times New Roman"/>
          <w:color w:val="2A2A2A"/>
          <w:w w:val="105"/>
        </w:rPr>
        <w:t xml:space="preserve">( 10 </w:t>
      </w:r>
      <w:r>
        <w:rPr>
          <w:color w:val="2A2A2A"/>
          <w:w w:val="105"/>
          <w:sz w:val="19"/>
        </w:rPr>
        <w:t>分）</w:t>
      </w:r>
    </w:p>
    <w:p>
      <w:pPr>
        <w:spacing w:before="74" w:line="307" w:lineRule="auto"/>
        <w:ind w:left="163" w:right="1796" w:firstLine="0"/>
        <w:jc w:val="left"/>
        <w:rPr>
          <w:sz w:val="19"/>
        </w:rPr>
      </w:pPr>
      <w:r>
        <w:rPr>
          <w:color w:val="161616"/>
          <w:spacing w:val="7"/>
          <w:w w:val="110"/>
          <w:sz w:val="19"/>
        </w:rPr>
        <w:t>小敏要将</w:t>
      </w:r>
      <w:r>
        <w:rPr>
          <w:color w:val="696969"/>
          <w:w w:val="110"/>
          <w:sz w:val="19"/>
        </w:rPr>
        <w:t>一</w:t>
      </w:r>
      <w:r>
        <w:rPr>
          <w:color w:val="3A3A3A"/>
          <w:spacing w:val="6"/>
          <w:w w:val="110"/>
          <w:sz w:val="19"/>
        </w:rPr>
        <w:t>噩程</w:t>
      </w:r>
      <w:r>
        <w:rPr>
          <w:color w:val="161616"/>
          <w:spacing w:val="-37"/>
          <w:w w:val="110"/>
          <w:sz w:val="19"/>
        </w:rPr>
        <w:t xml:space="preserve">为 </w:t>
      </w:r>
      <w:r>
        <w:rPr>
          <w:rFonts w:ascii="Times New Roman" w:hAnsi="Times New Roman" w:eastAsia="Times New Roman"/>
          <w:color w:val="161616"/>
          <w:w w:val="110"/>
          <w:sz w:val="20"/>
        </w:rPr>
        <w:t>250</w:t>
      </w:r>
      <w:r>
        <w:rPr>
          <w:rFonts w:ascii="Times New Roman" w:hAnsi="Times New Roman" w:eastAsia="Times New Roman"/>
          <w:color w:val="161616"/>
          <w:spacing w:val="-31"/>
          <w:w w:val="110"/>
          <w:sz w:val="20"/>
        </w:rPr>
        <w:t xml:space="preserve"> </w:t>
      </w:r>
      <w:r>
        <w:rPr>
          <w:rFonts w:ascii="Times New Roman" w:hAnsi="Times New Roman" w:eastAsia="Times New Roman"/>
          <w:color w:val="161616"/>
          <w:w w:val="110"/>
          <w:sz w:val="20"/>
        </w:rPr>
        <w:t>µA</w:t>
      </w:r>
      <w:r>
        <w:rPr>
          <w:rFonts w:ascii="Times New Roman" w:hAnsi="Times New Roman" w:eastAsia="Times New Roman"/>
          <w:color w:val="161616"/>
          <w:spacing w:val="-26"/>
          <w:w w:val="110"/>
          <w:sz w:val="20"/>
        </w:rPr>
        <w:t xml:space="preserve"> </w:t>
      </w:r>
      <w:r>
        <w:rPr>
          <w:color w:val="161616"/>
          <w:spacing w:val="10"/>
          <w:w w:val="110"/>
          <w:sz w:val="19"/>
        </w:rPr>
        <w:t>的微</w:t>
      </w:r>
      <w:r>
        <w:rPr>
          <w:color w:val="3A3A3A"/>
          <w:spacing w:val="2"/>
          <w:w w:val="110"/>
          <w:sz w:val="19"/>
        </w:rPr>
        <w:t>安表改装</w:t>
      </w:r>
      <w:r>
        <w:rPr>
          <w:color w:val="161616"/>
          <w:spacing w:val="4"/>
          <w:w w:val="110"/>
          <w:sz w:val="19"/>
        </w:rPr>
        <w:t>成</w:t>
      </w:r>
      <w:r>
        <w:rPr>
          <w:color w:val="3A3A3A"/>
          <w:spacing w:val="3"/>
          <w:w w:val="110"/>
          <w:sz w:val="19"/>
        </w:rPr>
        <w:t>噩程</w:t>
      </w:r>
      <w:r>
        <w:rPr>
          <w:color w:val="161616"/>
          <w:spacing w:val="-37"/>
          <w:w w:val="110"/>
          <w:sz w:val="19"/>
        </w:rPr>
        <w:t xml:space="preserve">为 </w:t>
      </w:r>
      <w:r>
        <w:rPr>
          <w:rFonts w:ascii="Times New Roman" w:hAnsi="Times New Roman" w:eastAsia="Times New Roman"/>
          <w:color w:val="161616"/>
          <w:w w:val="110"/>
          <w:sz w:val="20"/>
        </w:rPr>
        <w:t>5</w:t>
      </w:r>
      <w:r>
        <w:rPr>
          <w:rFonts w:ascii="Times New Roman" w:hAnsi="Times New Roman" w:eastAsia="Times New Roman"/>
          <w:color w:val="161616"/>
          <w:spacing w:val="-32"/>
          <w:w w:val="110"/>
          <w:sz w:val="20"/>
        </w:rPr>
        <w:t xml:space="preserve"> </w:t>
      </w:r>
      <w:r>
        <w:rPr>
          <w:rFonts w:ascii="Times New Roman" w:hAnsi="Times New Roman" w:eastAsia="Times New Roman"/>
          <w:color w:val="161616"/>
          <w:w w:val="110"/>
          <w:sz w:val="20"/>
        </w:rPr>
        <w:t>V</w:t>
      </w:r>
      <w:r>
        <w:rPr>
          <w:rFonts w:ascii="Times New Roman" w:hAnsi="Times New Roman" w:eastAsia="Times New Roman"/>
          <w:color w:val="161616"/>
          <w:spacing w:val="-25"/>
          <w:w w:val="110"/>
          <w:sz w:val="20"/>
        </w:rPr>
        <w:t xml:space="preserve"> </w:t>
      </w:r>
      <w:r>
        <w:rPr>
          <w:color w:val="161616"/>
          <w:spacing w:val="3"/>
          <w:w w:val="110"/>
          <w:sz w:val="19"/>
        </w:rPr>
        <w:t>的电压</w:t>
      </w:r>
      <w:r>
        <w:rPr>
          <w:color w:val="3A3A3A"/>
          <w:spacing w:val="5"/>
          <w:w w:val="110"/>
          <w:sz w:val="19"/>
        </w:rPr>
        <w:t>表。由千</w:t>
      </w:r>
      <w:r>
        <w:rPr>
          <w:color w:val="161616"/>
          <w:spacing w:val="7"/>
          <w:w w:val="110"/>
          <w:sz w:val="19"/>
        </w:rPr>
        <w:t>微</w:t>
      </w:r>
      <w:r>
        <w:rPr>
          <w:color w:val="3A3A3A"/>
          <w:spacing w:val="5"/>
          <w:w w:val="110"/>
          <w:sz w:val="19"/>
        </w:rPr>
        <w:t>安表</w:t>
      </w:r>
      <w:r>
        <w:rPr>
          <w:color w:val="161616"/>
          <w:spacing w:val="3"/>
          <w:w w:val="110"/>
          <w:sz w:val="19"/>
        </w:rPr>
        <w:t>内阻未知</w:t>
      </w:r>
      <w:r>
        <w:rPr>
          <w:color w:val="161616"/>
          <w:spacing w:val="-21"/>
          <w:w w:val="85"/>
          <w:sz w:val="19"/>
        </w:rPr>
        <w:t xml:space="preserve">， </w:t>
      </w:r>
      <w:r>
        <w:rPr>
          <w:color w:val="161616"/>
          <w:w w:val="110"/>
          <w:sz w:val="19"/>
        </w:rPr>
        <w:t>小</w:t>
      </w:r>
      <w:r>
        <w:rPr>
          <w:color w:val="2A2A2A"/>
          <w:spacing w:val="-3"/>
          <w:w w:val="110"/>
          <w:sz w:val="19"/>
        </w:rPr>
        <w:t xml:space="preserve">敏先用多用电表粗测得其内阻约为 </w:t>
      </w:r>
      <w:r>
        <w:rPr>
          <w:rFonts w:ascii="Times New Roman" w:hAnsi="Times New Roman" w:eastAsia="Times New Roman"/>
          <w:color w:val="2A2A2A"/>
          <w:w w:val="110"/>
          <w:sz w:val="20"/>
        </w:rPr>
        <w:t>1100</w:t>
      </w:r>
      <w:r>
        <w:rPr>
          <w:rFonts w:ascii="Times New Roman" w:hAnsi="Times New Roman" w:eastAsia="Times New Roman"/>
          <w:color w:val="2A2A2A"/>
          <w:spacing w:val="-27"/>
          <w:w w:val="110"/>
          <w:sz w:val="20"/>
        </w:rPr>
        <w:t xml:space="preserve"> </w:t>
      </w:r>
      <w:r>
        <w:rPr>
          <w:rFonts w:ascii="Arial" w:hAnsi="Arial" w:eastAsia="Arial"/>
          <w:color w:val="161616"/>
          <w:w w:val="110"/>
          <w:sz w:val="18"/>
        </w:rPr>
        <w:t>Q</w:t>
      </w:r>
      <w:r>
        <w:rPr>
          <w:color w:val="494949"/>
          <w:spacing w:val="3"/>
          <w:w w:val="110"/>
          <w:sz w:val="19"/>
        </w:rPr>
        <w:t>。</w:t>
      </w:r>
      <w:r>
        <w:rPr>
          <w:color w:val="161616"/>
          <w:w w:val="110"/>
          <w:sz w:val="19"/>
        </w:rPr>
        <w:t>现</w:t>
      </w:r>
      <w:r>
        <w:rPr>
          <w:color w:val="3A3A3A"/>
          <w:spacing w:val="4"/>
          <w:w w:val="110"/>
          <w:sz w:val="19"/>
        </w:rPr>
        <w:t>有</w:t>
      </w:r>
      <w:r>
        <w:rPr>
          <w:color w:val="161616"/>
          <w:spacing w:val="4"/>
          <w:w w:val="110"/>
          <w:sz w:val="19"/>
        </w:rPr>
        <w:t>如下器材</w:t>
      </w:r>
      <w:r>
        <w:rPr>
          <w:color w:val="161616"/>
          <w:w w:val="85"/>
          <w:sz w:val="19"/>
        </w:rPr>
        <w:t>：</w:t>
      </w:r>
    </w:p>
    <w:p>
      <w:pPr>
        <w:pStyle w:val="11"/>
        <w:numPr>
          <w:ilvl w:val="1"/>
          <w:numId w:val="5"/>
        </w:numPr>
        <w:tabs>
          <w:tab w:val="left" w:pos="528"/>
          <w:tab w:val="left" w:pos="529"/>
          <w:tab w:val="left" w:pos="2841"/>
          <w:tab w:val="left" w:pos="4875"/>
        </w:tabs>
        <w:spacing w:before="0" w:after="0" w:line="240" w:lineRule="exact"/>
        <w:ind w:left="528" w:right="0" w:hanging="363"/>
        <w:jc w:val="left"/>
        <w:rPr>
          <w:rFonts w:ascii="Times New Roman" w:eastAsia="Times New Roman"/>
          <w:color w:val="161616"/>
          <w:sz w:val="20"/>
        </w:rPr>
      </w:pPr>
      <w:r>
        <w:rPr>
          <w:color w:val="161616"/>
          <w:spacing w:val="6"/>
          <w:w w:val="110"/>
          <w:sz w:val="19"/>
        </w:rPr>
        <w:t>待</w:t>
      </w:r>
      <w:r>
        <w:rPr>
          <w:color w:val="161616"/>
          <w:w w:val="110"/>
          <w:sz w:val="19"/>
        </w:rPr>
        <w:t>改装</w:t>
      </w:r>
      <w:r>
        <w:rPr>
          <w:color w:val="161616"/>
          <w:spacing w:val="16"/>
          <w:w w:val="110"/>
          <w:sz w:val="19"/>
        </w:rPr>
        <w:t>的</w:t>
      </w:r>
      <w:r>
        <w:rPr>
          <w:color w:val="161616"/>
          <w:spacing w:val="7"/>
          <w:w w:val="110"/>
          <w:sz w:val="19"/>
        </w:rPr>
        <w:t>微</w:t>
      </w:r>
      <w:r>
        <w:rPr>
          <w:color w:val="494949"/>
          <w:w w:val="110"/>
          <w:sz w:val="19"/>
        </w:rPr>
        <w:t>安表</w:t>
      </w:r>
      <w:r>
        <w:rPr>
          <w:color w:val="494949"/>
          <w:w w:val="110"/>
          <w:sz w:val="19"/>
        </w:rPr>
        <w:tab/>
      </w:r>
      <w:r>
        <w:rPr>
          <w:rFonts w:ascii="Times New Roman" w:eastAsia="Times New Roman"/>
          <w:color w:val="161616"/>
          <w:w w:val="110"/>
          <w:sz w:val="20"/>
        </w:rPr>
        <w:t xml:space="preserve">B. </w:t>
      </w:r>
      <w:r>
        <w:rPr>
          <w:rFonts w:ascii="Times New Roman" w:eastAsia="Times New Roman"/>
          <w:color w:val="161616"/>
          <w:spacing w:val="35"/>
          <w:w w:val="110"/>
          <w:sz w:val="20"/>
        </w:rPr>
        <w:t xml:space="preserve"> </w:t>
      </w:r>
      <w:r>
        <w:rPr>
          <w:color w:val="2A2A2A"/>
          <w:w w:val="110"/>
          <w:sz w:val="19"/>
        </w:rPr>
        <w:t>标准电压表</w:t>
      </w:r>
      <w:r>
        <w:rPr>
          <w:color w:val="2A2A2A"/>
          <w:w w:val="110"/>
          <w:sz w:val="19"/>
        </w:rPr>
        <w:tab/>
      </w:r>
      <w:r>
        <w:rPr>
          <w:rFonts w:ascii="Times New Roman" w:eastAsia="Times New Roman"/>
          <w:color w:val="161616"/>
          <w:w w:val="110"/>
          <w:sz w:val="20"/>
        </w:rPr>
        <w:t>C.</w:t>
      </w:r>
      <w:r>
        <w:rPr>
          <w:rFonts w:ascii="Times New Roman" w:eastAsia="Times New Roman"/>
          <w:color w:val="161616"/>
          <w:spacing w:val="41"/>
          <w:w w:val="110"/>
          <w:sz w:val="20"/>
        </w:rPr>
        <w:t xml:space="preserve"> </w:t>
      </w:r>
      <w:r>
        <w:rPr>
          <w:color w:val="161616"/>
          <w:w w:val="110"/>
          <w:sz w:val="19"/>
        </w:rPr>
        <w:t>电阻箱</w:t>
      </w:r>
      <w:r>
        <w:rPr>
          <w:color w:val="161616"/>
          <w:spacing w:val="14"/>
          <w:w w:val="110"/>
          <w:sz w:val="19"/>
        </w:rPr>
        <w:t xml:space="preserve"> </w:t>
      </w:r>
      <w:r>
        <w:rPr>
          <w:rFonts w:ascii="Times New Roman" w:eastAsia="Times New Roman"/>
          <w:color w:val="161616"/>
          <w:w w:val="110"/>
          <w:sz w:val="20"/>
        </w:rPr>
        <w:t>(</w:t>
      </w:r>
      <w:r>
        <w:rPr>
          <w:rFonts w:ascii="Times New Roman" w:eastAsia="Times New Roman"/>
          <w:color w:val="161616"/>
          <w:spacing w:val="-30"/>
          <w:w w:val="110"/>
          <w:sz w:val="20"/>
        </w:rPr>
        <w:t xml:space="preserve"> </w:t>
      </w:r>
      <w:r>
        <w:rPr>
          <w:rFonts w:ascii="Times New Roman" w:eastAsia="Times New Roman"/>
          <w:color w:val="161616"/>
          <w:spacing w:val="-4"/>
          <w:w w:val="110"/>
          <w:sz w:val="20"/>
        </w:rPr>
        <w:t>0~99999.9</w:t>
      </w:r>
      <w:r>
        <w:rPr>
          <w:rFonts w:ascii="Times New Roman" w:eastAsia="Times New Roman"/>
          <w:color w:val="161616"/>
          <w:spacing w:val="-8"/>
          <w:w w:val="110"/>
          <w:sz w:val="20"/>
        </w:rPr>
        <w:t xml:space="preserve"> </w:t>
      </w:r>
      <w:r>
        <w:rPr>
          <w:rFonts w:ascii="Arial" w:eastAsia="Arial"/>
          <w:color w:val="161616"/>
          <w:w w:val="110"/>
          <w:sz w:val="17"/>
        </w:rPr>
        <w:t>Q)</w:t>
      </w:r>
    </w:p>
    <w:p>
      <w:pPr>
        <w:pStyle w:val="11"/>
        <w:numPr>
          <w:ilvl w:val="0"/>
          <w:numId w:val="6"/>
        </w:numPr>
        <w:tabs>
          <w:tab w:val="left" w:pos="531"/>
          <w:tab w:val="left" w:pos="2845"/>
          <w:tab w:val="left" w:pos="4869"/>
        </w:tabs>
        <w:spacing w:before="68" w:after="0" w:line="240" w:lineRule="auto"/>
        <w:ind w:left="530" w:right="0" w:hanging="367"/>
        <w:jc w:val="left"/>
        <w:rPr>
          <w:sz w:val="19"/>
        </w:rPr>
      </w:pPr>
      <w:r>
        <w:rPr>
          <w:color w:val="3A3A3A"/>
          <w:spacing w:val="3"/>
          <w:w w:val="110"/>
          <w:sz w:val="19"/>
        </w:rPr>
        <w:t>滑</w:t>
      </w:r>
      <w:r>
        <w:rPr>
          <w:color w:val="161616"/>
          <w:w w:val="110"/>
          <w:sz w:val="19"/>
        </w:rPr>
        <w:t>动</w:t>
      </w:r>
      <w:r>
        <w:rPr>
          <w:color w:val="161616"/>
          <w:spacing w:val="5"/>
          <w:w w:val="110"/>
          <w:sz w:val="19"/>
        </w:rPr>
        <w:t>变</w:t>
      </w:r>
      <w:r>
        <w:rPr>
          <w:color w:val="161616"/>
          <w:w w:val="110"/>
          <w:sz w:val="19"/>
        </w:rPr>
        <w:t>阻器</w:t>
      </w:r>
      <w:r>
        <w:rPr>
          <w:color w:val="161616"/>
          <w:spacing w:val="5"/>
          <w:w w:val="110"/>
          <w:sz w:val="19"/>
        </w:rPr>
        <w:t xml:space="preserve"> </w:t>
      </w:r>
      <w:r>
        <w:rPr>
          <w:rFonts w:ascii="Times New Roman" w:eastAsia="Times New Roman"/>
          <w:color w:val="161616"/>
          <w:w w:val="110"/>
          <w:sz w:val="20"/>
        </w:rPr>
        <w:t>(</w:t>
      </w:r>
      <w:r>
        <w:rPr>
          <w:rFonts w:ascii="Times New Roman" w:eastAsia="Times New Roman"/>
          <w:color w:val="161616"/>
          <w:spacing w:val="-32"/>
          <w:w w:val="110"/>
          <w:sz w:val="20"/>
        </w:rPr>
        <w:t xml:space="preserve"> </w:t>
      </w:r>
      <w:r>
        <w:rPr>
          <w:rFonts w:ascii="Times New Roman" w:eastAsia="Times New Roman"/>
          <w:color w:val="161616"/>
          <w:w w:val="110"/>
          <w:sz w:val="20"/>
        </w:rPr>
        <w:t>0~10</w:t>
      </w:r>
      <w:r>
        <w:rPr>
          <w:rFonts w:ascii="Times New Roman" w:eastAsia="Times New Roman"/>
          <w:color w:val="161616"/>
          <w:spacing w:val="-25"/>
          <w:w w:val="110"/>
          <w:sz w:val="20"/>
        </w:rPr>
        <w:t xml:space="preserve"> </w:t>
      </w:r>
      <w:r>
        <w:rPr>
          <w:rFonts w:ascii="Arial" w:eastAsia="Arial"/>
          <w:color w:val="161616"/>
          <w:w w:val="110"/>
          <w:sz w:val="17"/>
        </w:rPr>
        <w:t>Q)</w:t>
      </w:r>
      <w:r>
        <w:rPr>
          <w:rFonts w:ascii="Arial" w:eastAsia="Arial"/>
          <w:color w:val="161616"/>
          <w:w w:val="110"/>
          <w:sz w:val="17"/>
        </w:rPr>
        <w:tab/>
      </w:r>
      <w:r>
        <w:rPr>
          <w:rFonts w:ascii="Times New Roman" w:eastAsia="Times New Roman"/>
          <w:color w:val="161616"/>
          <w:w w:val="110"/>
          <w:sz w:val="20"/>
        </w:rPr>
        <w:t xml:space="preserve">E. </w:t>
      </w:r>
      <w:r>
        <w:rPr>
          <w:rFonts w:ascii="Times New Roman" w:eastAsia="Times New Roman"/>
          <w:color w:val="161616"/>
          <w:spacing w:val="44"/>
          <w:w w:val="110"/>
          <w:sz w:val="20"/>
        </w:rPr>
        <w:t xml:space="preserve"> </w:t>
      </w:r>
      <w:r>
        <w:rPr>
          <w:color w:val="3A3A3A"/>
          <w:w w:val="110"/>
          <w:sz w:val="19"/>
        </w:rPr>
        <w:t>学</w:t>
      </w:r>
      <w:r>
        <w:rPr>
          <w:color w:val="161616"/>
          <w:w w:val="110"/>
          <w:sz w:val="19"/>
        </w:rPr>
        <w:t>生电</w:t>
      </w:r>
      <w:r>
        <w:rPr>
          <w:color w:val="3A3A3A"/>
          <w:w w:val="110"/>
          <w:sz w:val="19"/>
        </w:rPr>
        <w:t>源</w:t>
      </w:r>
      <w:r>
        <w:rPr>
          <w:color w:val="3A3A3A"/>
          <w:w w:val="110"/>
          <w:sz w:val="19"/>
        </w:rPr>
        <w:tab/>
      </w:r>
      <w:r>
        <w:rPr>
          <w:rFonts w:ascii="Times New Roman" w:eastAsia="Times New Roman"/>
          <w:color w:val="161616"/>
          <w:w w:val="110"/>
          <w:sz w:val="20"/>
        </w:rPr>
        <w:t>F.</w:t>
      </w:r>
      <w:r>
        <w:rPr>
          <w:rFonts w:ascii="Times New Roman" w:eastAsia="Times New Roman"/>
          <w:color w:val="161616"/>
          <w:spacing w:val="38"/>
          <w:w w:val="110"/>
          <w:sz w:val="20"/>
        </w:rPr>
        <w:t xml:space="preserve"> </w:t>
      </w:r>
      <w:r>
        <w:rPr>
          <w:color w:val="2A2A2A"/>
          <w:w w:val="110"/>
          <w:sz w:val="19"/>
        </w:rPr>
        <w:t>开关，导线若干</w:t>
      </w:r>
    </w:p>
    <w:p>
      <w:pPr>
        <w:tabs>
          <w:tab w:val="right" w:pos="7281"/>
        </w:tabs>
        <w:spacing w:before="74"/>
        <w:ind w:left="272" w:right="0" w:firstLine="0"/>
        <w:jc w:val="left"/>
        <w:rPr>
          <w:rFonts w:ascii="Arial" w:eastAsia="Arial"/>
          <w:sz w:val="20"/>
        </w:rPr>
      </w:pPr>
      <w:r>
        <w:rPr>
          <w:rFonts w:ascii="Arial" w:eastAsia="Arial"/>
          <w:color w:val="161616"/>
          <w:w w:val="110"/>
          <w:sz w:val="17"/>
        </w:rPr>
        <w:t>(1</w:t>
      </w:r>
      <w:r>
        <w:rPr>
          <w:rFonts w:ascii="Arial" w:eastAsia="Arial"/>
          <w:color w:val="161616"/>
          <w:spacing w:val="5"/>
          <w:w w:val="110"/>
          <w:sz w:val="17"/>
        </w:rPr>
        <w:t xml:space="preserve"> </w:t>
      </w:r>
      <w:r>
        <w:rPr>
          <w:rFonts w:ascii="Arial" w:eastAsia="Arial"/>
          <w:color w:val="161616"/>
          <w:w w:val="110"/>
          <w:sz w:val="17"/>
        </w:rPr>
        <w:t>)</w:t>
      </w:r>
      <w:r>
        <w:rPr>
          <w:rFonts w:ascii="Arial" w:eastAsia="Arial"/>
          <w:color w:val="161616"/>
          <w:spacing w:val="7"/>
          <w:w w:val="110"/>
          <w:sz w:val="17"/>
        </w:rPr>
        <w:t xml:space="preserve"> </w:t>
      </w:r>
      <w:r>
        <w:rPr>
          <w:color w:val="161616"/>
          <w:spacing w:val="3"/>
          <w:w w:val="110"/>
          <w:sz w:val="19"/>
        </w:rPr>
        <w:t>按</w:t>
      </w:r>
      <w:r>
        <w:rPr>
          <w:color w:val="161616"/>
          <w:w w:val="110"/>
          <w:sz w:val="19"/>
        </w:rPr>
        <w:t>粗测</w:t>
      </w:r>
      <w:r>
        <w:rPr>
          <w:color w:val="161616"/>
          <w:spacing w:val="13"/>
          <w:w w:val="110"/>
          <w:sz w:val="19"/>
        </w:rPr>
        <w:t>的</w:t>
      </w:r>
      <w:r>
        <w:rPr>
          <w:color w:val="161616"/>
          <w:spacing w:val="3"/>
          <w:w w:val="110"/>
          <w:sz w:val="19"/>
        </w:rPr>
        <w:t>微</w:t>
      </w:r>
      <w:r>
        <w:rPr>
          <w:color w:val="3A3A3A"/>
          <w:w w:val="110"/>
          <w:sz w:val="19"/>
        </w:rPr>
        <w:t>安</w:t>
      </w:r>
      <w:r>
        <w:rPr>
          <w:color w:val="3A3A3A"/>
          <w:spacing w:val="10"/>
          <w:w w:val="110"/>
          <w:sz w:val="19"/>
        </w:rPr>
        <w:t>表</w:t>
      </w:r>
      <w:r>
        <w:rPr>
          <w:color w:val="161616"/>
          <w:w w:val="110"/>
          <w:sz w:val="19"/>
        </w:rPr>
        <w:t>内阻进行电</w:t>
      </w:r>
      <w:r>
        <w:rPr>
          <w:color w:val="161616"/>
          <w:spacing w:val="31"/>
          <w:w w:val="110"/>
          <w:sz w:val="19"/>
        </w:rPr>
        <w:t>压</w:t>
      </w:r>
      <w:r>
        <w:rPr>
          <w:color w:val="3A3A3A"/>
          <w:w w:val="110"/>
          <w:sz w:val="19"/>
        </w:rPr>
        <w:t>表</w:t>
      </w:r>
      <w:r>
        <w:rPr>
          <w:color w:val="3A3A3A"/>
          <w:spacing w:val="11"/>
          <w:w w:val="110"/>
          <w:sz w:val="19"/>
        </w:rPr>
        <w:t>改</w:t>
      </w:r>
      <w:r>
        <w:rPr>
          <w:color w:val="3A3A3A"/>
          <w:spacing w:val="3"/>
          <w:w w:val="110"/>
          <w:sz w:val="19"/>
        </w:rPr>
        <w:t>装</w:t>
      </w:r>
      <w:r>
        <w:rPr>
          <w:color w:val="161616"/>
          <w:w w:val="95"/>
          <w:sz w:val="19"/>
        </w:rPr>
        <w:t>，</w:t>
      </w:r>
      <w:r>
        <w:rPr>
          <w:color w:val="161616"/>
          <w:spacing w:val="-16"/>
          <w:w w:val="95"/>
          <w:sz w:val="19"/>
        </w:rPr>
        <w:t xml:space="preserve"> </w:t>
      </w:r>
      <w:r>
        <w:rPr>
          <w:color w:val="161616"/>
          <w:w w:val="110"/>
          <w:sz w:val="19"/>
        </w:rPr>
        <w:t>应将电阻</w:t>
      </w:r>
      <w:r>
        <w:rPr>
          <w:color w:val="161616"/>
          <w:spacing w:val="27"/>
          <w:w w:val="110"/>
          <w:sz w:val="19"/>
        </w:rPr>
        <w:t>箱</w:t>
      </w:r>
      <w:r>
        <w:rPr>
          <w:color w:val="161616"/>
          <w:w w:val="110"/>
          <w:sz w:val="19"/>
        </w:rPr>
        <w:t>阻值调</w:t>
      </w:r>
      <w:r>
        <w:rPr>
          <w:color w:val="161616"/>
          <w:spacing w:val="4"/>
          <w:w w:val="110"/>
          <w:sz w:val="19"/>
        </w:rPr>
        <w:t>节</w:t>
      </w:r>
      <w:r>
        <w:rPr>
          <w:color w:val="161616"/>
          <w:w w:val="110"/>
          <w:sz w:val="19"/>
        </w:rPr>
        <w:t>为</w:t>
      </w:r>
      <w:r>
        <w:rPr>
          <w:color w:val="161616"/>
          <w:w w:val="110"/>
          <w:sz w:val="19"/>
        </w:rPr>
        <w:tab/>
      </w:r>
      <w:r>
        <w:rPr>
          <w:rFonts w:ascii="Arial" w:eastAsia="Arial"/>
          <w:color w:val="161616"/>
          <w:w w:val="110"/>
          <w:sz w:val="20"/>
        </w:rPr>
        <w:t>9</w:t>
      </w:r>
    </w:p>
    <w:p>
      <w:pPr>
        <w:spacing w:before="69"/>
        <w:ind w:left="275" w:right="0" w:firstLine="0"/>
        <w:jc w:val="left"/>
        <w:rPr>
          <w:sz w:val="19"/>
        </w:rPr>
      </w:pPr>
      <w:r>
        <w:pict>
          <v:group id="_x0000_s1135" o:spid="_x0000_s1135" o:spt="203" style="position:absolute;left:0pt;margin-left:108.7pt;margin-top:82.95pt;height:40pt;width:47.85pt;mso-position-horizontal-relative:page;z-index:2048;mso-width-relative:page;mso-height-relative:page;" coordorigin="2174,1659" coordsize="957,800">
            <o:lock v:ext="edit"/>
            <v:shape id="_x0000_s1136" o:spid="_x0000_s1136" o:spt="75" type="#_x0000_t75" style="position:absolute;left:2174;top:1659;height:800;width:957;" filled="f" stroked="f" coordsize="21600,21600">
              <v:path/>
              <v:fill on="f" focussize="0,0"/>
              <v:stroke on="f"/>
              <v:imagedata r:id="rId46" o:title=""/>
              <o:lock v:ext="edit" aspectratio="t"/>
            </v:shape>
            <v:shape id="_x0000_s1137" o:spid="_x0000_s1137" o:spt="202" type="#_x0000_t202" style="position:absolute;left:2569;top:1943;height:278;width:209;" filled="f" stroked="f" coordsize="21600,21600">
              <v:path/>
              <v:fill on="f" focussize="0,0"/>
              <v:stroke on="f" joinstyle="miter"/>
              <v:imagedata o:title=""/>
              <o:lock v:ext="edit"/>
              <v:textbox inset="0mm,0mm,0mm,0mm">
                <w:txbxContent>
                  <w:p>
                    <w:pPr>
                      <w:spacing w:before="0" w:line="277" w:lineRule="exact"/>
                      <w:ind w:left="0" w:right="0" w:firstLine="0"/>
                      <w:jc w:val="left"/>
                      <w:rPr>
                        <w:rFonts w:ascii="Times New Roman"/>
                        <w:sz w:val="25"/>
                      </w:rPr>
                    </w:pPr>
                    <w:r>
                      <w:rPr>
                        <w:rFonts w:ascii="Times New Roman"/>
                        <w:color w:val="161616"/>
                        <w:w w:val="104"/>
                        <w:sz w:val="25"/>
                      </w:rPr>
                      <w:t>V</w:t>
                    </w:r>
                  </w:p>
                </w:txbxContent>
              </v:textbox>
            </v:shape>
            <v:shape id="_x0000_s1138" o:spid="_x0000_s1138" o:spt="202" type="#_x0000_t202" style="position:absolute;left:2414;top:2269;height:71;width:166;" filled="f" stroked="f" coordsize="21600,21600">
              <v:path/>
              <v:fill on="f" focussize="0,0"/>
              <v:stroke on="f" joinstyle="miter"/>
              <v:imagedata o:title=""/>
              <o:lock v:ext="edit"/>
              <v:textbox inset="0mm,0mm,0mm,0mm">
                <w:txbxContent>
                  <w:p>
                    <w:pPr>
                      <w:spacing w:before="0" w:line="70" w:lineRule="exact"/>
                      <w:ind w:left="0" w:right="0" w:firstLine="0"/>
                      <w:jc w:val="left"/>
                      <w:rPr>
                        <w:sz w:val="7"/>
                      </w:rPr>
                    </w:pPr>
                    <w:r>
                      <w:rPr>
                        <w:color w:val="939393"/>
                        <w:w w:val="105"/>
                        <w:sz w:val="7"/>
                      </w:rPr>
                      <w:t>十一</w:t>
                    </w:r>
                  </w:p>
                </w:txbxContent>
              </v:textbox>
            </v:shape>
          </v:group>
        </w:pict>
      </w:r>
      <w:r>
        <w:pict>
          <v:group id="_x0000_s1139" o:spid="_x0000_s1139" o:spt="203" style="position:absolute;left:0pt;margin-left:307.1pt;margin-top:59.8pt;height:101.45pt;width:179.35pt;mso-position-horizontal-relative:page;z-index:2048;mso-width-relative:page;mso-height-relative:page;" coordorigin="6143,1196" coordsize="3587,2029">
            <o:lock v:ext="edit"/>
            <v:shape id="_x0000_s1140" o:spid="_x0000_s1140" o:spt="75" type="#_x0000_t75" style="position:absolute;left:7935;top:3136;height:89;width:364;" filled="f" stroked="f" coordsize="21600,21600">
              <v:path/>
              <v:fill on="f" focussize="0,0"/>
              <v:stroke on="f"/>
              <v:imagedata r:id="rId47" o:title=""/>
              <o:lock v:ext="edit" aspectratio="t"/>
            </v:shape>
            <v:shape id="_x0000_s1141" o:spid="_x0000_s1141" o:spt="75" type="#_x0000_t75" style="position:absolute;left:6142;top:1196;height:1995;width:3587;" filled="f" stroked="f" coordsize="21600,21600">
              <v:path/>
              <v:fill on="f" focussize="0,0"/>
              <v:stroke on="f"/>
              <v:imagedata r:id="rId48" o:title=""/>
              <o:lock v:ext="edit" aspectratio="t"/>
            </v:shape>
            <v:shape id="_x0000_s1142" o:spid="_x0000_s1142" style="position:absolute;left:7490;top:1941;height:1086;width:1364;" fillcolor="#FFFFFF" filled="t" stroked="f" coordorigin="7490,1941" coordsize="1364,1086" path="m8853,1949l8850,1943,8847,1941,8735,1941,8732,1943,8367,2476,8379,2433,8382,2424,8381,2421,8378,2417,8375,2416,7641,2416,7638,2418,7490,2959,7491,2961,7494,2966,7497,2967,8031,2967,7998,3016,7998,3019,8001,3025,8004,3027,8113,3027,8116,3027,8119,3026,8130,3009,8159,2967,8227,2967,8231,2967,8234,2964,8238,2949,8283,2786,8849,1959,8853,1953,8853,1949e">
              <v:path arrowok="t"/>
              <v:fill on="t" focussize="0,0"/>
              <v:stroke on="f"/>
              <v:imagedata o:title=""/>
              <o:lock v:ext="edit"/>
            </v:shape>
            <v:shape id="_x0000_s1143" o:spid="_x0000_s1143" o:spt="75" type="#_x0000_t75" style="position:absolute;left:7715;top:2678;height:192;width:163;" filled="f" stroked="f" coordsize="21600,21600">
              <v:path/>
              <v:fill on="f" focussize="0,0"/>
              <v:stroke on="f"/>
              <v:imagedata r:id="rId49" o:title=""/>
              <o:lock v:ext="edit" aspectratio="t"/>
            </v:shape>
            <v:shape id="_x0000_s1144" o:spid="_x0000_s1144" o:spt="75" type="#_x0000_t75" style="position:absolute;left:7930;top:2599;height:209;width:204;" filled="f" stroked="f" coordsize="21600,21600">
              <v:path/>
              <v:fill on="f" focussize="0,0"/>
              <v:stroke on="f"/>
              <v:imagedata r:id="rId50" o:title=""/>
              <o:lock v:ext="edit" aspectratio="t"/>
            </v:shape>
            <v:shape id="_x0000_s1145" o:spid="_x0000_s1145" style="position:absolute;left:8356;top:2092;height:978;width:1014;" fillcolor="#000000" filled="t" stroked="f" coordorigin="8357,2092" coordsize="1014,978" path="m9358,2092l8357,3057,8357,3062,8363,3069,8369,3070,9370,2105,9370,2099,9363,2092,9358,2092xe">
              <v:path arrowok="t"/>
              <v:fill on="t" focussize="0,0"/>
              <v:stroke on="f"/>
              <v:imagedata o:title=""/>
              <o:lock v:ext="edit"/>
            </v:shape>
          </v:group>
        </w:pict>
      </w:r>
      <w:r>
        <w:rPr>
          <w:rFonts w:ascii="Times New Roman" w:eastAsia="Times New Roman"/>
          <w:color w:val="2A2A2A"/>
          <w:w w:val="105"/>
          <w:sz w:val="18"/>
        </w:rPr>
        <w:t xml:space="preserve">( 2 ) </w:t>
      </w:r>
      <w:r>
        <w:rPr>
          <w:color w:val="2A2A2A"/>
          <w:w w:val="105"/>
          <w:sz w:val="19"/>
        </w:rPr>
        <w:t>改装完成后</w:t>
      </w:r>
      <w:r>
        <w:rPr>
          <w:color w:val="2A2A2A"/>
          <w:w w:val="95"/>
          <w:sz w:val="19"/>
        </w:rPr>
        <w:t xml:space="preserve">，小敏 </w:t>
      </w:r>
      <w:r>
        <w:rPr>
          <w:color w:val="2A2A2A"/>
          <w:w w:val="105"/>
          <w:sz w:val="19"/>
        </w:rPr>
        <w:t>利用上述器材设计了电路进行校准</w:t>
      </w:r>
      <w:r>
        <w:rPr>
          <w:color w:val="2A2A2A"/>
          <w:w w:val="95"/>
          <w:sz w:val="19"/>
        </w:rPr>
        <w:t xml:space="preserve">， </w:t>
      </w:r>
      <w:r>
        <w:rPr>
          <w:color w:val="2A2A2A"/>
          <w:w w:val="105"/>
          <w:sz w:val="19"/>
        </w:rPr>
        <w:t>请完成校准电路的实物图连线</w:t>
      </w:r>
      <w:r>
        <w:rPr>
          <w:color w:val="494949"/>
          <w:w w:val="105"/>
          <w:sz w:val="19"/>
        </w:rPr>
        <w:t>。</w:t>
      </w:r>
    </w:p>
    <w:p>
      <w:pPr>
        <w:pStyle w:val="7"/>
        <w:spacing w:before="11"/>
        <w:rPr>
          <w:sz w:val="9"/>
        </w:rPr>
      </w:pPr>
      <w:r>
        <w:pict>
          <v:group id="_x0000_s1146" o:spid="_x0000_s1146" o:spt="203" style="position:absolute;left:0pt;margin-left:108.7pt;margin-top:8.8pt;height:40pt;width:47.85pt;mso-position-horizontal-relative:page;mso-wrap-distance-bottom:0pt;mso-wrap-distance-top:0pt;z-index:-1024;mso-width-relative:page;mso-height-relative:page;" coordorigin="2174,176" coordsize="957,800">
            <o:lock v:ext="edit"/>
            <v:shape id="_x0000_s1147" o:spid="_x0000_s1147" o:spt="75" type="#_x0000_t75" style="position:absolute;left:2174;top:176;height:800;width:957;" filled="f" stroked="f" coordsize="21600,21600">
              <v:path/>
              <v:fill on="f" focussize="0,0"/>
              <v:stroke on="f"/>
              <v:imagedata r:id="rId46" o:title=""/>
              <o:lock v:ext="edit" aspectratio="t"/>
            </v:shape>
            <v:shape id="_x0000_s1148" o:spid="_x0000_s1148" o:spt="202" type="#_x0000_t202" style="position:absolute;left:2174;top:176;height:800;width:957;" filled="f" stroked="f" coordsize="21600,21600">
              <v:path/>
              <v:fill on="f" focussize="0,0"/>
              <v:stroke on="f" joinstyle="miter"/>
              <v:imagedata o:title=""/>
              <o:lock v:ext="edit"/>
              <v:textbox inset="0mm,0mm,0mm,0mm">
                <w:txbxContent>
                  <w:p>
                    <w:pPr>
                      <w:spacing w:before="7" w:line="240" w:lineRule="auto"/>
                      <w:rPr>
                        <w:sz w:val="18"/>
                      </w:rPr>
                    </w:pPr>
                  </w:p>
                  <w:p>
                    <w:pPr>
                      <w:spacing w:before="1"/>
                      <w:ind w:left="377" w:right="0" w:firstLine="0"/>
                      <w:jc w:val="left"/>
                      <w:rPr>
                        <w:rFonts w:ascii="Times New Roman" w:hAnsi="Times New Roman"/>
                        <w:sz w:val="23"/>
                      </w:rPr>
                    </w:pPr>
                    <w:r>
                      <w:rPr>
                        <w:rFonts w:ascii="Times New Roman" w:hAnsi="Times New Roman"/>
                        <w:color w:val="161616"/>
                        <w:w w:val="105"/>
                        <w:sz w:val="23"/>
                      </w:rPr>
                      <w:t>µA</w:t>
                    </w:r>
                  </w:p>
                  <w:p>
                    <w:pPr>
                      <w:spacing w:before="96"/>
                      <w:ind w:left="240" w:right="0" w:firstLine="0"/>
                      <w:jc w:val="left"/>
                      <w:rPr>
                        <w:sz w:val="7"/>
                      </w:rPr>
                    </w:pPr>
                    <w:r>
                      <w:rPr>
                        <w:color w:val="939393"/>
                        <w:w w:val="105"/>
                        <w:sz w:val="7"/>
                      </w:rPr>
                      <w:t>十一</w:t>
                    </w:r>
                  </w:p>
                </w:txbxContent>
              </v:textbox>
            </v:shape>
            <w10:wrap type="topAndBottom"/>
          </v:group>
        </w:pict>
      </w:r>
      <w:r>
        <w:drawing>
          <wp:anchor distT="0" distB="0" distL="0" distR="0" simplePos="0" relativeHeight="1024" behindDoc="0" locked="0" layoutInCell="1" allowOverlap="1">
            <wp:simplePos x="0" y="0"/>
            <wp:positionH relativeFrom="page">
              <wp:posOffset>2385060</wp:posOffset>
            </wp:positionH>
            <wp:positionV relativeFrom="paragraph">
              <wp:posOffset>167005</wp:posOffset>
            </wp:positionV>
            <wp:extent cx="902970" cy="604520"/>
            <wp:effectExtent l="0" t="0" r="0" b="0"/>
            <wp:wrapTopAndBottom/>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8.png"/>
                    <pic:cNvPicPr>
                      <a:picLocks noChangeAspect="1"/>
                    </pic:cNvPicPr>
                  </pic:nvPicPr>
                  <pic:blipFill>
                    <a:blip r:embed="rId51" cstate="print"/>
                    <a:stretch>
                      <a:fillRect/>
                    </a:stretch>
                  </pic:blipFill>
                  <pic:spPr>
                    <a:xfrm>
                      <a:off x="0" y="0"/>
                      <a:ext cx="902851" cy="604837"/>
                    </a:xfrm>
                    <a:prstGeom prst="rect">
                      <a:avLst/>
                    </a:prstGeom>
                  </pic:spPr>
                </pic:pic>
              </a:graphicData>
            </a:graphic>
          </wp:anchor>
        </w:drawing>
      </w:r>
    </w:p>
    <w:p>
      <w:pPr>
        <w:pStyle w:val="7"/>
      </w:pPr>
    </w:p>
    <w:p>
      <w:pPr>
        <w:pStyle w:val="7"/>
      </w:pPr>
    </w:p>
    <w:p>
      <w:pPr>
        <w:pStyle w:val="7"/>
      </w:pPr>
    </w:p>
    <w:p>
      <w:pPr>
        <w:pStyle w:val="7"/>
      </w:pPr>
    </w:p>
    <w:p>
      <w:pPr>
        <w:pStyle w:val="7"/>
      </w:pPr>
    </w:p>
    <w:p>
      <w:pPr>
        <w:pStyle w:val="7"/>
      </w:pPr>
    </w:p>
    <w:p>
      <w:pPr>
        <w:pStyle w:val="7"/>
      </w:pPr>
    </w:p>
    <w:p>
      <w:pPr>
        <w:pStyle w:val="7"/>
        <w:spacing w:before="2"/>
        <w:rPr>
          <w:sz w:val="28"/>
        </w:rPr>
      </w:pPr>
      <w:r>
        <w:drawing>
          <wp:anchor distT="0" distB="0" distL="0" distR="0" simplePos="0" relativeHeight="1024" behindDoc="0" locked="0" layoutInCell="1" allowOverlap="1">
            <wp:simplePos x="0" y="0"/>
            <wp:positionH relativeFrom="page">
              <wp:posOffset>2973070</wp:posOffset>
            </wp:positionH>
            <wp:positionV relativeFrom="paragraph">
              <wp:posOffset>253365</wp:posOffset>
            </wp:positionV>
            <wp:extent cx="21590" cy="8890"/>
            <wp:effectExtent l="0" t="0" r="0" b="0"/>
            <wp:wrapTopAndBottom/>
            <wp:docPr id="2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9.png"/>
                    <pic:cNvPicPr>
                      <a:picLocks noChangeAspect="1"/>
                    </pic:cNvPicPr>
                  </pic:nvPicPr>
                  <pic:blipFill>
                    <a:blip r:embed="rId52" cstate="print"/>
                    <a:stretch>
                      <a:fillRect/>
                    </a:stretch>
                  </pic:blipFill>
                  <pic:spPr>
                    <a:xfrm>
                      <a:off x="0" y="0"/>
                      <a:ext cx="21573" cy="8762"/>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3298825</wp:posOffset>
            </wp:positionH>
            <wp:positionV relativeFrom="paragraph">
              <wp:posOffset>253365</wp:posOffset>
            </wp:positionV>
            <wp:extent cx="21590" cy="8890"/>
            <wp:effectExtent l="0" t="0" r="0" b="0"/>
            <wp:wrapTopAndBottom/>
            <wp:docPr id="2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0.png"/>
                    <pic:cNvPicPr>
                      <a:picLocks noChangeAspect="1"/>
                    </pic:cNvPicPr>
                  </pic:nvPicPr>
                  <pic:blipFill>
                    <a:blip r:embed="rId53" cstate="print"/>
                    <a:stretch>
                      <a:fillRect/>
                    </a:stretch>
                  </pic:blipFill>
                  <pic:spPr>
                    <a:xfrm>
                      <a:off x="0" y="0"/>
                      <a:ext cx="21573" cy="8762"/>
                    </a:xfrm>
                    <a:prstGeom prst="rect">
                      <a:avLst/>
                    </a:prstGeom>
                  </pic:spPr>
                </pic:pic>
              </a:graphicData>
            </a:graphic>
          </wp:anchor>
        </w:drawing>
      </w:r>
    </w:p>
    <w:p>
      <w:pPr>
        <w:pStyle w:val="7"/>
        <w:spacing w:before="3"/>
        <w:rPr>
          <w:sz w:val="26"/>
        </w:rPr>
      </w:pPr>
    </w:p>
    <w:p>
      <w:pPr>
        <w:spacing w:before="0" w:line="307" w:lineRule="auto"/>
        <w:ind w:left="164" w:right="1776" w:firstLine="111"/>
        <w:jc w:val="both"/>
        <w:rPr>
          <w:sz w:val="19"/>
        </w:rPr>
      </w:pPr>
      <w:r>
        <w:rPr>
          <w:rFonts w:ascii="Times New Roman" w:eastAsia="Times New Roman"/>
          <w:color w:val="161616"/>
          <w:w w:val="105"/>
          <w:sz w:val="18"/>
        </w:rPr>
        <w:t>(3</w:t>
      </w:r>
      <w:r>
        <w:rPr>
          <w:rFonts w:ascii="Times New Roman" w:eastAsia="Times New Roman"/>
          <w:color w:val="161616"/>
          <w:spacing w:val="15"/>
          <w:w w:val="105"/>
          <w:sz w:val="18"/>
        </w:rPr>
        <w:t xml:space="preserve"> ) </w:t>
      </w:r>
      <w:r>
        <w:rPr>
          <w:color w:val="3A3A3A"/>
          <w:spacing w:val="3"/>
          <w:w w:val="105"/>
          <w:sz w:val="19"/>
        </w:rPr>
        <w:t>当标准</w:t>
      </w:r>
      <w:r>
        <w:rPr>
          <w:color w:val="161616"/>
          <w:w w:val="105"/>
          <w:sz w:val="19"/>
        </w:rPr>
        <w:t>电</w:t>
      </w:r>
      <w:r>
        <w:rPr>
          <w:color w:val="3A3A3A"/>
          <w:spacing w:val="3"/>
          <w:w w:val="105"/>
          <w:sz w:val="19"/>
        </w:rPr>
        <w:t>压表</w:t>
      </w:r>
      <w:r>
        <w:rPr>
          <w:color w:val="161616"/>
          <w:w w:val="105"/>
          <w:sz w:val="19"/>
        </w:rPr>
        <w:t>的</w:t>
      </w:r>
      <w:r>
        <w:rPr>
          <w:color w:val="3A3A3A"/>
          <w:spacing w:val="3"/>
          <w:w w:val="105"/>
          <w:sz w:val="19"/>
        </w:rPr>
        <w:t>示数</w:t>
      </w:r>
      <w:r>
        <w:rPr>
          <w:color w:val="161616"/>
          <w:spacing w:val="-9"/>
          <w:w w:val="105"/>
          <w:sz w:val="19"/>
        </w:rPr>
        <w:t xml:space="preserve">为 </w:t>
      </w:r>
      <w:r>
        <w:rPr>
          <w:rFonts w:ascii="Times New Roman" w:eastAsia="Times New Roman"/>
          <w:color w:val="161616"/>
          <w:w w:val="105"/>
          <w:sz w:val="20"/>
        </w:rPr>
        <w:t>5.00</w:t>
      </w:r>
      <w:r>
        <w:rPr>
          <w:rFonts w:ascii="Times New Roman" w:eastAsia="Times New Roman"/>
          <w:color w:val="161616"/>
          <w:spacing w:val="15"/>
          <w:w w:val="105"/>
          <w:sz w:val="20"/>
        </w:rPr>
        <w:t xml:space="preserve"> </w:t>
      </w:r>
      <w:r>
        <w:rPr>
          <w:rFonts w:ascii="Times New Roman" w:eastAsia="Times New Roman"/>
          <w:color w:val="161616"/>
          <w:w w:val="105"/>
          <w:sz w:val="20"/>
        </w:rPr>
        <w:t>V</w:t>
      </w:r>
      <w:r>
        <w:rPr>
          <w:rFonts w:ascii="Times New Roman" w:eastAsia="Times New Roman"/>
          <w:color w:val="161616"/>
          <w:spacing w:val="21"/>
          <w:w w:val="105"/>
          <w:sz w:val="20"/>
        </w:rPr>
        <w:t xml:space="preserve"> </w:t>
      </w:r>
      <w:r>
        <w:rPr>
          <w:color w:val="161616"/>
          <w:spacing w:val="5"/>
          <w:w w:val="105"/>
          <w:sz w:val="19"/>
        </w:rPr>
        <w:t>时</w:t>
      </w:r>
      <w:r>
        <w:rPr>
          <w:color w:val="161616"/>
          <w:spacing w:val="8"/>
          <w:sz w:val="19"/>
        </w:rPr>
        <w:t xml:space="preserve">， </w:t>
      </w:r>
      <w:r>
        <w:rPr>
          <w:color w:val="161616"/>
          <w:w w:val="105"/>
          <w:sz w:val="19"/>
        </w:rPr>
        <w:t>微</w:t>
      </w:r>
      <w:r>
        <w:rPr>
          <w:color w:val="3A3A3A"/>
          <w:spacing w:val="3"/>
          <w:w w:val="105"/>
          <w:sz w:val="19"/>
        </w:rPr>
        <w:t>安表</w:t>
      </w:r>
      <w:r>
        <w:rPr>
          <w:color w:val="161616"/>
          <w:w w:val="105"/>
          <w:sz w:val="19"/>
        </w:rPr>
        <w:t>的指针位</w:t>
      </w:r>
      <w:r>
        <w:rPr>
          <w:color w:val="3A3A3A"/>
          <w:spacing w:val="4"/>
          <w:w w:val="105"/>
          <w:sz w:val="19"/>
        </w:rPr>
        <w:t>置</w:t>
      </w:r>
      <w:r>
        <w:rPr>
          <w:color w:val="161616"/>
          <w:spacing w:val="5"/>
          <w:w w:val="105"/>
          <w:sz w:val="19"/>
        </w:rPr>
        <w:t>如图所</w:t>
      </w:r>
      <w:r>
        <w:rPr>
          <w:color w:val="3A3A3A"/>
          <w:spacing w:val="-1"/>
          <w:w w:val="105"/>
          <w:sz w:val="19"/>
        </w:rPr>
        <w:t>示。由</w:t>
      </w:r>
      <w:r>
        <w:rPr>
          <w:color w:val="161616"/>
          <w:w w:val="105"/>
          <w:sz w:val="19"/>
        </w:rPr>
        <w:t>此可以推测出所改</w:t>
      </w:r>
      <w:r>
        <w:rPr>
          <w:color w:val="3A3A3A"/>
          <w:spacing w:val="6"/>
          <w:w w:val="107"/>
          <w:sz w:val="19"/>
        </w:rPr>
        <w:t>装</w:t>
      </w:r>
      <w:r>
        <w:rPr>
          <w:color w:val="161616"/>
          <w:spacing w:val="7"/>
          <w:w w:val="107"/>
          <w:sz w:val="19"/>
        </w:rPr>
        <w:t>的电</w:t>
      </w:r>
      <w:r>
        <w:rPr>
          <w:color w:val="3A3A3A"/>
          <w:spacing w:val="2"/>
          <w:w w:val="109"/>
          <w:sz w:val="19"/>
        </w:rPr>
        <w:t>压表量程</w:t>
      </w:r>
      <w:r>
        <w:rPr>
          <w:color w:val="161616"/>
          <w:w w:val="109"/>
          <w:sz w:val="19"/>
        </w:rPr>
        <w:t>不是预期的</w:t>
      </w:r>
      <w:r>
        <w:rPr>
          <w:color w:val="161616"/>
          <w:spacing w:val="-36"/>
          <w:sz w:val="19"/>
        </w:rPr>
        <w:t xml:space="preserve"> </w:t>
      </w:r>
      <w:r>
        <w:rPr>
          <w:rFonts w:ascii="Times New Roman" w:eastAsia="Times New Roman"/>
          <w:color w:val="161616"/>
          <w:w w:val="110"/>
          <w:sz w:val="20"/>
        </w:rPr>
        <w:t>5</w:t>
      </w:r>
      <w:r>
        <w:rPr>
          <w:rFonts w:ascii="Times New Roman" w:eastAsia="Times New Roman"/>
          <w:color w:val="161616"/>
          <w:spacing w:val="-9"/>
          <w:sz w:val="20"/>
        </w:rPr>
        <w:t xml:space="preserve"> </w:t>
      </w:r>
      <w:r>
        <w:rPr>
          <w:rFonts w:ascii="Times New Roman" w:eastAsia="Times New Roman"/>
          <w:color w:val="161616"/>
          <w:spacing w:val="12"/>
          <w:w w:val="108"/>
          <w:sz w:val="20"/>
        </w:rPr>
        <w:t>V</w:t>
      </w:r>
      <w:r>
        <w:rPr>
          <w:rFonts w:ascii="Times New Roman" w:eastAsia="Times New Roman"/>
          <w:color w:val="161616"/>
          <w:w w:val="108"/>
          <w:sz w:val="20"/>
        </w:rPr>
        <w:t>,</w:t>
      </w:r>
      <w:r>
        <w:rPr>
          <w:rFonts w:ascii="Times New Roman" w:eastAsia="Times New Roman"/>
          <w:color w:val="161616"/>
          <w:spacing w:val="-4"/>
          <w:sz w:val="20"/>
        </w:rPr>
        <w:t xml:space="preserve">   </w:t>
      </w:r>
      <w:r>
        <w:rPr>
          <w:color w:val="2A2A2A"/>
          <w:w w:val="109"/>
          <w:sz w:val="19"/>
        </w:rPr>
        <w:t>而是</w:t>
      </w:r>
      <w:r>
        <w:rPr>
          <w:color w:val="2A2A2A"/>
          <w:spacing w:val="-4"/>
          <w:sz w:val="19"/>
        </w:rPr>
        <w:t xml:space="preserve">        </w:t>
      </w:r>
      <w:r>
        <w:rPr>
          <w:rFonts w:ascii="Times New Roman" w:eastAsia="Times New Roman"/>
          <w:color w:val="161616"/>
          <w:spacing w:val="-1"/>
          <w:w w:val="108"/>
          <w:sz w:val="20"/>
        </w:rPr>
        <w:t>V</w:t>
      </w:r>
      <w:r>
        <w:rPr>
          <w:rFonts w:ascii="Times New Roman" w:eastAsia="Times New Roman"/>
          <w:color w:val="161616"/>
          <w:spacing w:val="1"/>
          <w:w w:val="108"/>
          <w:sz w:val="20"/>
        </w:rPr>
        <w:t>(</w:t>
      </w:r>
      <w:r>
        <w:rPr>
          <w:color w:val="161616"/>
          <w:spacing w:val="6"/>
          <w:w w:val="108"/>
          <w:sz w:val="19"/>
        </w:rPr>
        <w:t>保留</w:t>
      </w:r>
      <w:r>
        <w:rPr>
          <w:color w:val="161616"/>
          <w:spacing w:val="8"/>
          <w:w w:val="106"/>
          <w:sz w:val="19"/>
        </w:rPr>
        <w:t>两位有</w:t>
      </w:r>
      <w:r>
        <w:rPr>
          <w:color w:val="161616"/>
          <w:spacing w:val="5"/>
          <w:w w:val="108"/>
          <w:sz w:val="19"/>
        </w:rPr>
        <w:t>效数</w:t>
      </w:r>
      <w:r>
        <w:rPr>
          <w:color w:val="3A3A3A"/>
          <w:spacing w:val="-18"/>
          <w:w w:val="106"/>
          <w:sz w:val="19"/>
        </w:rPr>
        <w:t>字</w:t>
      </w:r>
      <w:r>
        <w:rPr>
          <w:color w:val="161616"/>
          <w:spacing w:val="-108"/>
          <w:w w:val="106"/>
          <w:sz w:val="19"/>
        </w:rPr>
        <w:t>）</w:t>
      </w:r>
      <w:r>
        <w:rPr>
          <w:color w:val="161616"/>
          <w:w w:val="64"/>
          <w:sz w:val="19"/>
        </w:rPr>
        <w:t>，</w:t>
      </w:r>
      <w:r>
        <w:rPr>
          <w:color w:val="161616"/>
          <w:spacing w:val="-10"/>
          <w:sz w:val="19"/>
        </w:rPr>
        <w:t xml:space="preserve"> </w:t>
      </w:r>
      <w:r>
        <w:rPr>
          <w:color w:val="161616"/>
          <w:spacing w:val="2"/>
          <w:w w:val="109"/>
          <w:sz w:val="19"/>
        </w:rPr>
        <w:t>导致</w:t>
      </w:r>
      <w:r>
        <w:rPr>
          <w:color w:val="3A3A3A"/>
          <w:spacing w:val="4"/>
          <w:w w:val="108"/>
          <w:sz w:val="19"/>
        </w:rPr>
        <w:t>该误差产生</w:t>
      </w:r>
      <w:r>
        <w:rPr>
          <w:color w:val="161616"/>
          <w:spacing w:val="-2"/>
          <w:w w:val="110"/>
          <w:sz w:val="19"/>
        </w:rPr>
        <w:t>的</w:t>
      </w:r>
      <w:r>
        <w:rPr>
          <w:color w:val="3A3A3A"/>
          <w:w w:val="110"/>
          <w:sz w:val="19"/>
        </w:rPr>
        <w:t>原</w:t>
      </w:r>
      <w:r>
        <w:rPr>
          <w:color w:val="2A2A2A"/>
          <w:w w:val="105"/>
          <w:sz w:val="19"/>
        </w:rPr>
        <w:t>因可能是</w:t>
      </w:r>
    </w:p>
    <w:p>
      <w:pPr>
        <w:pStyle w:val="11"/>
        <w:numPr>
          <w:ilvl w:val="1"/>
          <w:numId w:val="6"/>
        </w:numPr>
        <w:tabs>
          <w:tab w:val="left" w:pos="949"/>
        </w:tabs>
        <w:spacing w:before="0" w:after="0" w:line="248" w:lineRule="exact"/>
        <w:ind w:left="948" w:right="0" w:hanging="365"/>
        <w:jc w:val="left"/>
        <w:rPr>
          <w:rFonts w:ascii="Times New Roman" w:eastAsia="Times New Roman"/>
          <w:sz w:val="28"/>
        </w:rPr>
      </w:pPr>
      <w:r>
        <w:rPr>
          <w:color w:val="161616"/>
          <w:spacing w:val="3"/>
          <w:w w:val="110"/>
          <w:sz w:val="19"/>
        </w:rPr>
        <w:t>微</w:t>
      </w:r>
      <w:r>
        <w:rPr>
          <w:color w:val="3A3A3A"/>
          <w:w w:val="110"/>
          <w:sz w:val="19"/>
        </w:rPr>
        <w:t>安表</w:t>
      </w:r>
      <w:r>
        <w:rPr>
          <w:color w:val="161616"/>
          <w:w w:val="110"/>
          <w:sz w:val="19"/>
        </w:rPr>
        <w:t>的</w:t>
      </w:r>
      <w:r>
        <w:rPr>
          <w:color w:val="3A3A3A"/>
          <w:spacing w:val="4"/>
          <w:w w:val="110"/>
          <w:sz w:val="19"/>
        </w:rPr>
        <w:t>实际</w:t>
      </w:r>
      <w:r>
        <w:rPr>
          <w:color w:val="161616"/>
          <w:spacing w:val="3"/>
          <w:w w:val="110"/>
          <w:sz w:val="19"/>
        </w:rPr>
        <w:t>内阻大</w:t>
      </w:r>
      <w:r>
        <w:rPr>
          <w:color w:val="3A3A3A"/>
          <w:spacing w:val="7"/>
          <w:w w:val="110"/>
          <w:sz w:val="19"/>
        </w:rPr>
        <w:t>千所</w:t>
      </w:r>
      <w:r>
        <w:rPr>
          <w:color w:val="161616"/>
          <w:spacing w:val="-20"/>
          <w:w w:val="110"/>
          <w:sz w:val="19"/>
        </w:rPr>
        <w:t xml:space="preserve">测得的 </w:t>
      </w:r>
      <w:r>
        <w:rPr>
          <w:rFonts w:ascii="Times New Roman" w:eastAsia="Times New Roman"/>
          <w:color w:val="161616"/>
          <w:w w:val="110"/>
          <w:sz w:val="20"/>
        </w:rPr>
        <w:t>1100</w:t>
      </w:r>
      <w:r>
        <w:rPr>
          <w:rFonts w:ascii="Times New Roman" w:eastAsia="Times New Roman"/>
          <w:color w:val="161616"/>
          <w:spacing w:val="-24"/>
          <w:w w:val="110"/>
          <w:sz w:val="20"/>
        </w:rPr>
        <w:t xml:space="preserve"> </w:t>
      </w:r>
      <w:r>
        <w:rPr>
          <w:rFonts w:ascii="Times New Roman" w:eastAsia="Times New Roman"/>
          <w:color w:val="161616"/>
          <w:w w:val="110"/>
          <w:sz w:val="28"/>
        </w:rPr>
        <w:t>n</w:t>
      </w:r>
    </w:p>
    <w:p>
      <w:pPr>
        <w:pStyle w:val="11"/>
        <w:numPr>
          <w:ilvl w:val="1"/>
          <w:numId w:val="6"/>
        </w:numPr>
        <w:tabs>
          <w:tab w:val="left" w:pos="939"/>
        </w:tabs>
        <w:spacing w:before="0" w:after="0" w:line="317" w:lineRule="exact"/>
        <w:ind w:left="938" w:right="0" w:hanging="356"/>
        <w:jc w:val="left"/>
        <w:rPr>
          <w:rFonts w:ascii="Times New Roman" w:eastAsia="Times New Roman"/>
          <w:sz w:val="28"/>
        </w:rPr>
      </w:pPr>
      <w:r>
        <w:rPr>
          <w:color w:val="2A2A2A"/>
          <w:spacing w:val="1"/>
          <w:w w:val="105"/>
          <w:sz w:val="19"/>
        </w:rPr>
        <w:t xml:space="preserve">微安表的实际内阻小千所测得的 </w:t>
      </w:r>
      <w:r>
        <w:rPr>
          <w:rFonts w:ascii="Times New Roman" w:eastAsia="Times New Roman"/>
          <w:color w:val="2A2A2A"/>
          <w:w w:val="105"/>
          <w:sz w:val="20"/>
        </w:rPr>
        <w:t>1100</w:t>
      </w:r>
      <w:r>
        <w:rPr>
          <w:rFonts w:ascii="Times New Roman" w:eastAsia="Times New Roman"/>
          <w:color w:val="2A2A2A"/>
          <w:spacing w:val="13"/>
          <w:w w:val="105"/>
          <w:sz w:val="20"/>
        </w:rPr>
        <w:t xml:space="preserve"> </w:t>
      </w:r>
      <w:r>
        <w:rPr>
          <w:rFonts w:ascii="Times New Roman" w:eastAsia="Times New Roman"/>
          <w:color w:val="161616"/>
          <w:w w:val="105"/>
          <w:sz w:val="28"/>
        </w:rPr>
        <w:t>n</w:t>
      </w:r>
    </w:p>
    <w:p>
      <w:pPr>
        <w:tabs>
          <w:tab w:val="left" w:pos="1423"/>
        </w:tabs>
        <w:spacing w:before="62" w:line="307" w:lineRule="auto"/>
        <w:ind w:left="167" w:right="1792" w:firstLine="108"/>
        <w:jc w:val="both"/>
        <w:rPr>
          <w:sz w:val="19"/>
        </w:rPr>
      </w:pPr>
      <w:r>
        <w:rPr>
          <w:rFonts w:ascii="Times New Roman" w:eastAsia="Times New Roman"/>
          <w:color w:val="2A2A2A"/>
          <w:w w:val="105"/>
          <w:sz w:val="18"/>
        </w:rPr>
        <w:t>(</w:t>
      </w:r>
      <w:r>
        <w:rPr>
          <w:rFonts w:ascii="Times New Roman" w:eastAsia="Times New Roman"/>
          <w:color w:val="2A2A2A"/>
          <w:spacing w:val="-9"/>
          <w:w w:val="105"/>
          <w:sz w:val="18"/>
        </w:rPr>
        <w:t xml:space="preserve"> </w:t>
      </w:r>
      <w:r>
        <w:rPr>
          <w:rFonts w:ascii="Times New Roman" w:eastAsia="Times New Roman"/>
          <w:color w:val="2A2A2A"/>
          <w:w w:val="105"/>
          <w:sz w:val="18"/>
        </w:rPr>
        <w:t>4</w:t>
      </w:r>
      <w:r>
        <w:rPr>
          <w:rFonts w:ascii="Times New Roman" w:eastAsia="Times New Roman"/>
          <w:color w:val="2A2A2A"/>
          <w:spacing w:val="-8"/>
          <w:w w:val="105"/>
          <w:sz w:val="18"/>
        </w:rPr>
        <w:t xml:space="preserve"> </w:t>
      </w:r>
      <w:r>
        <w:rPr>
          <w:rFonts w:ascii="Times New Roman" w:eastAsia="Times New Roman"/>
          <w:color w:val="2A2A2A"/>
          <w:w w:val="105"/>
          <w:sz w:val="18"/>
        </w:rPr>
        <w:t>)</w:t>
      </w:r>
      <w:r>
        <w:rPr>
          <w:rFonts w:ascii="Times New Roman" w:eastAsia="Times New Roman"/>
          <w:color w:val="2A2A2A"/>
          <w:spacing w:val="32"/>
          <w:w w:val="105"/>
          <w:sz w:val="18"/>
        </w:rPr>
        <w:t xml:space="preserve"> </w:t>
      </w:r>
      <w:r>
        <w:rPr>
          <w:color w:val="2A2A2A"/>
          <w:spacing w:val="9"/>
          <w:w w:val="105"/>
          <w:sz w:val="19"/>
        </w:rPr>
        <w:t>要</w:t>
      </w:r>
      <w:r>
        <w:rPr>
          <w:color w:val="2A2A2A"/>
          <w:w w:val="105"/>
          <w:sz w:val="19"/>
        </w:rPr>
        <w:t>达到预</w:t>
      </w:r>
      <w:r>
        <w:rPr>
          <w:color w:val="2A2A2A"/>
          <w:spacing w:val="5"/>
          <w:w w:val="105"/>
          <w:sz w:val="19"/>
        </w:rPr>
        <w:t>期</w:t>
      </w:r>
      <w:r>
        <w:rPr>
          <w:color w:val="2A2A2A"/>
          <w:w w:val="105"/>
          <w:sz w:val="19"/>
        </w:rPr>
        <w:t>目的</w:t>
      </w:r>
      <w:r>
        <w:rPr>
          <w:color w:val="2A2A2A"/>
          <w:w w:val="95"/>
          <w:sz w:val="19"/>
        </w:rPr>
        <w:t>，不必</w:t>
      </w:r>
      <w:r>
        <w:rPr>
          <w:color w:val="2A2A2A"/>
          <w:spacing w:val="46"/>
          <w:w w:val="95"/>
          <w:sz w:val="19"/>
        </w:rPr>
        <w:t xml:space="preserve"> </w:t>
      </w:r>
      <w:r>
        <w:rPr>
          <w:color w:val="2A2A2A"/>
          <w:w w:val="105"/>
          <w:sz w:val="19"/>
        </w:rPr>
        <w:t>再设计实验精确测</w:t>
      </w:r>
      <w:r>
        <w:rPr>
          <w:color w:val="2A2A2A"/>
          <w:spacing w:val="-25"/>
          <w:w w:val="105"/>
          <w:sz w:val="19"/>
        </w:rPr>
        <w:t xml:space="preserve"> </w:t>
      </w:r>
      <w:r>
        <w:rPr>
          <w:color w:val="494949"/>
          <w:spacing w:val="6"/>
          <w:w w:val="105"/>
          <w:sz w:val="19"/>
        </w:rPr>
        <w:t>量</w:t>
      </w:r>
      <w:r>
        <w:rPr>
          <w:color w:val="2A2A2A"/>
          <w:w w:val="105"/>
          <w:sz w:val="19"/>
        </w:rPr>
        <w:t>微安表</w:t>
      </w:r>
      <w:r>
        <w:rPr>
          <w:color w:val="2A2A2A"/>
          <w:spacing w:val="5"/>
          <w:w w:val="105"/>
          <w:sz w:val="19"/>
        </w:rPr>
        <w:t>的</w:t>
      </w:r>
      <w:r>
        <w:rPr>
          <w:color w:val="2A2A2A"/>
          <w:w w:val="105"/>
          <w:sz w:val="19"/>
        </w:rPr>
        <w:t>内</w:t>
      </w:r>
      <w:r>
        <w:rPr>
          <w:color w:val="2A2A2A"/>
          <w:spacing w:val="6"/>
          <w:w w:val="105"/>
          <w:sz w:val="19"/>
        </w:rPr>
        <w:t>阻</w:t>
      </w:r>
      <w:r>
        <w:rPr>
          <w:color w:val="2A2A2A"/>
          <w:w w:val="95"/>
          <w:sz w:val="19"/>
        </w:rPr>
        <w:t>，</w:t>
      </w:r>
      <w:r>
        <w:rPr>
          <w:color w:val="2A2A2A"/>
          <w:spacing w:val="5"/>
          <w:w w:val="95"/>
          <w:sz w:val="19"/>
        </w:rPr>
        <w:t xml:space="preserve"> </w:t>
      </w:r>
      <w:r>
        <w:rPr>
          <w:color w:val="2A2A2A"/>
          <w:w w:val="105"/>
          <w:sz w:val="19"/>
        </w:rPr>
        <w:t>只需将电阻箱的阻</w:t>
      </w:r>
      <w:r>
        <w:rPr>
          <w:color w:val="2A2A2A"/>
          <w:spacing w:val="34"/>
          <w:w w:val="105"/>
          <w:sz w:val="19"/>
        </w:rPr>
        <w:t>值</w:t>
      </w:r>
      <w:r>
        <w:rPr>
          <w:color w:val="2A2A2A"/>
          <w:w w:val="105"/>
          <w:sz w:val="19"/>
        </w:rPr>
        <w:t>调</w:t>
      </w:r>
      <w:r>
        <w:rPr>
          <w:color w:val="2A2A2A"/>
          <w:spacing w:val="-14"/>
          <w:w w:val="105"/>
          <w:sz w:val="19"/>
        </w:rPr>
        <w:t>整</w:t>
      </w:r>
      <w:r>
        <w:rPr>
          <w:color w:val="161616"/>
          <w:w w:val="105"/>
          <w:sz w:val="19"/>
        </w:rPr>
        <w:t>为</w:t>
      </w:r>
      <w:r>
        <w:rPr>
          <w:color w:val="161616"/>
          <w:w w:val="105"/>
          <w:sz w:val="19"/>
          <w:u w:val="single" w:color="000000"/>
        </w:rPr>
        <w:t xml:space="preserve"> </w:t>
      </w:r>
      <w:r>
        <w:rPr>
          <w:color w:val="161616"/>
          <w:w w:val="105"/>
          <w:sz w:val="19"/>
          <w:u w:val="single" w:color="000000"/>
        </w:rPr>
        <w:tab/>
      </w:r>
      <w:r>
        <w:rPr>
          <w:rFonts w:ascii="Arial" w:eastAsia="Arial"/>
          <w:color w:val="161616"/>
          <w:w w:val="105"/>
          <w:sz w:val="18"/>
        </w:rPr>
        <w:t>Q</w:t>
      </w:r>
      <w:r>
        <w:rPr>
          <w:rFonts w:ascii="Arial" w:eastAsia="Arial"/>
          <w:color w:val="161616"/>
          <w:spacing w:val="7"/>
          <w:w w:val="105"/>
          <w:sz w:val="18"/>
        </w:rPr>
        <w:t xml:space="preserve"> </w:t>
      </w:r>
      <w:r>
        <w:rPr>
          <w:color w:val="161616"/>
          <w:spacing w:val="9"/>
          <w:w w:val="105"/>
          <w:sz w:val="19"/>
        </w:rPr>
        <w:t>即</w:t>
      </w:r>
      <w:r>
        <w:rPr>
          <w:color w:val="161616"/>
          <w:spacing w:val="8"/>
          <w:w w:val="105"/>
          <w:sz w:val="19"/>
        </w:rPr>
        <w:t>可</w:t>
      </w:r>
      <w:r>
        <w:rPr>
          <w:color w:val="494949"/>
          <w:w w:val="105"/>
          <w:sz w:val="19"/>
        </w:rPr>
        <w:t>。</w:t>
      </w:r>
    </w:p>
    <w:p>
      <w:pPr>
        <w:pStyle w:val="7"/>
        <w:spacing w:line="240" w:lineRule="exact"/>
        <w:ind w:left="163"/>
        <w:rPr>
          <w:sz w:val="19"/>
        </w:rPr>
      </w:pPr>
      <w:r>
        <w:rPr>
          <w:rFonts w:ascii="Times New Roman" w:eastAsia="Times New Roman"/>
          <w:color w:val="161616"/>
          <w:w w:val="105"/>
        </w:rPr>
        <w:t xml:space="preserve">24. </w:t>
      </w:r>
      <w:r>
        <w:rPr>
          <w:rFonts w:ascii="Times New Roman" w:eastAsia="Times New Roman"/>
          <w:color w:val="2A2A2A"/>
          <w:w w:val="105"/>
        </w:rPr>
        <w:t xml:space="preserve">( 14 </w:t>
      </w:r>
      <w:r>
        <w:rPr>
          <w:color w:val="2A2A2A"/>
          <w:w w:val="105"/>
          <w:sz w:val="19"/>
        </w:rPr>
        <w:t>分）</w:t>
      </w:r>
    </w:p>
    <w:p>
      <w:pPr>
        <w:spacing w:before="74"/>
        <w:ind w:left="166" w:right="0" w:firstLine="0"/>
        <w:jc w:val="left"/>
        <w:rPr>
          <w:sz w:val="19"/>
        </w:rPr>
      </w:pPr>
      <w:r>
        <w:rPr>
          <w:color w:val="161616"/>
          <w:spacing w:val="8"/>
          <w:w w:val="107"/>
          <w:sz w:val="19"/>
        </w:rPr>
        <w:t>如图所示</w:t>
      </w:r>
      <w:r>
        <w:rPr>
          <w:color w:val="161616"/>
          <w:w w:val="64"/>
          <w:sz w:val="19"/>
        </w:rPr>
        <w:t>，</w:t>
      </w:r>
      <w:r>
        <w:rPr>
          <w:color w:val="161616"/>
          <w:spacing w:val="-15"/>
          <w:sz w:val="19"/>
        </w:rPr>
        <w:t xml:space="preserve"> </w:t>
      </w:r>
      <w:r>
        <w:rPr>
          <w:color w:val="161616"/>
          <w:spacing w:val="4"/>
          <w:w w:val="109"/>
          <w:sz w:val="19"/>
        </w:rPr>
        <w:t>质</w:t>
      </w:r>
      <w:r>
        <w:rPr>
          <w:color w:val="494949"/>
          <w:w w:val="108"/>
          <w:sz w:val="19"/>
        </w:rPr>
        <w:t>量</w:t>
      </w:r>
      <w:r>
        <w:rPr>
          <w:color w:val="494949"/>
          <w:spacing w:val="-47"/>
          <w:sz w:val="19"/>
        </w:rPr>
        <w:t xml:space="preserve"> </w:t>
      </w:r>
      <w:r>
        <w:rPr>
          <w:rFonts w:ascii="Times New Roman" w:hAnsi="Times New Roman" w:eastAsia="Times New Roman"/>
          <w:color w:val="161616"/>
          <w:spacing w:val="-1"/>
          <w:w w:val="108"/>
          <w:sz w:val="20"/>
        </w:rPr>
        <w:t>M</w:t>
      </w:r>
      <w:r>
        <w:rPr>
          <w:rFonts w:ascii="Times New Roman" w:hAnsi="Times New Roman" w:eastAsia="Times New Roman"/>
          <w:color w:val="161616"/>
          <w:spacing w:val="9"/>
          <w:w w:val="108"/>
          <w:sz w:val="20"/>
        </w:rPr>
        <w:t>=</w:t>
      </w:r>
      <w:r>
        <w:rPr>
          <w:rFonts w:ascii="Times New Roman" w:hAnsi="Times New Roman" w:eastAsia="Times New Roman"/>
          <w:color w:val="161616"/>
          <w:w w:val="108"/>
          <w:sz w:val="20"/>
        </w:rPr>
        <w:t>l</w:t>
      </w:r>
      <w:r>
        <w:rPr>
          <w:rFonts w:ascii="Times New Roman" w:hAnsi="Times New Roman" w:eastAsia="Times New Roman"/>
          <w:color w:val="161616"/>
          <w:spacing w:val="-11"/>
          <w:sz w:val="20"/>
        </w:rPr>
        <w:t xml:space="preserve">  </w:t>
      </w:r>
      <w:r>
        <w:rPr>
          <w:rFonts w:ascii="Times New Roman" w:hAnsi="Times New Roman" w:eastAsia="Times New Roman"/>
          <w:color w:val="161616"/>
          <w:w w:val="104"/>
          <w:sz w:val="20"/>
        </w:rPr>
        <w:t>kg</w:t>
      </w:r>
      <w:r>
        <w:rPr>
          <w:rFonts w:ascii="Times New Roman" w:hAnsi="Times New Roman" w:eastAsia="Times New Roman"/>
          <w:color w:val="161616"/>
          <w:spacing w:val="4"/>
          <w:sz w:val="20"/>
        </w:rPr>
        <w:t xml:space="preserve"> </w:t>
      </w:r>
      <w:r>
        <w:rPr>
          <w:color w:val="161616"/>
          <w:spacing w:val="3"/>
          <w:w w:val="108"/>
          <w:sz w:val="19"/>
        </w:rPr>
        <w:t>的绝</w:t>
      </w:r>
      <w:r>
        <w:rPr>
          <w:color w:val="3A3A3A"/>
          <w:spacing w:val="4"/>
          <w:w w:val="109"/>
          <w:sz w:val="19"/>
        </w:rPr>
        <w:t>缘板</w:t>
      </w:r>
      <w:r>
        <w:rPr>
          <w:color w:val="161616"/>
          <w:spacing w:val="5"/>
          <w:w w:val="108"/>
          <w:sz w:val="19"/>
        </w:rPr>
        <w:t>静止在</w:t>
      </w:r>
      <w:r>
        <w:rPr>
          <w:color w:val="161616"/>
          <w:w w:val="110"/>
          <w:sz w:val="19"/>
        </w:rPr>
        <w:t>水</w:t>
      </w:r>
      <w:r>
        <w:rPr>
          <w:color w:val="3A3A3A"/>
          <w:spacing w:val="5"/>
          <w:w w:val="108"/>
          <w:sz w:val="19"/>
        </w:rPr>
        <w:t>平</w:t>
      </w:r>
      <w:r>
        <w:rPr>
          <w:color w:val="161616"/>
          <w:spacing w:val="1"/>
          <w:w w:val="110"/>
          <w:sz w:val="19"/>
        </w:rPr>
        <w:t>地面</w:t>
      </w:r>
      <w:r>
        <w:rPr>
          <w:color w:val="3A3A3A"/>
          <w:spacing w:val="10"/>
          <w:w w:val="106"/>
          <w:sz w:val="19"/>
        </w:rPr>
        <w:t>上</w:t>
      </w:r>
      <w:r>
        <w:rPr>
          <w:color w:val="161616"/>
          <w:w w:val="64"/>
          <w:sz w:val="19"/>
        </w:rPr>
        <w:t>，</w:t>
      </w:r>
      <w:r>
        <w:rPr>
          <w:color w:val="161616"/>
          <w:spacing w:val="-9"/>
          <w:sz w:val="19"/>
        </w:rPr>
        <w:t xml:space="preserve"> </w:t>
      </w:r>
      <w:r>
        <w:rPr>
          <w:color w:val="3A3A3A"/>
          <w:spacing w:val="6"/>
          <w:w w:val="107"/>
          <w:sz w:val="19"/>
        </w:rPr>
        <w:t>与</w:t>
      </w:r>
      <w:r>
        <w:rPr>
          <w:color w:val="161616"/>
          <w:spacing w:val="1"/>
          <w:w w:val="110"/>
          <w:sz w:val="19"/>
        </w:rPr>
        <w:t>地</w:t>
      </w:r>
      <w:r>
        <w:rPr>
          <w:color w:val="3A3A3A"/>
          <w:spacing w:val="-2"/>
          <w:w w:val="109"/>
          <w:sz w:val="19"/>
        </w:rPr>
        <w:t>面</w:t>
      </w:r>
      <w:r>
        <w:rPr>
          <w:color w:val="161616"/>
          <w:spacing w:val="4"/>
          <w:w w:val="109"/>
          <w:sz w:val="19"/>
        </w:rPr>
        <w:t>的动</w:t>
      </w:r>
      <w:r>
        <w:rPr>
          <w:color w:val="3A3A3A"/>
          <w:spacing w:val="12"/>
          <w:w w:val="107"/>
          <w:sz w:val="19"/>
        </w:rPr>
        <w:t>摩擦因数</w:t>
      </w:r>
      <w:r>
        <w:rPr>
          <w:rFonts w:ascii="Times New Roman" w:hAnsi="Times New Roman" w:eastAsia="Times New Roman"/>
          <w:color w:val="161616"/>
          <w:spacing w:val="8"/>
          <w:w w:val="109"/>
          <w:sz w:val="20"/>
        </w:rPr>
        <w:t>µ</w:t>
      </w:r>
      <w:r>
        <w:rPr>
          <w:rFonts w:ascii="Times New Roman" w:hAnsi="Times New Roman" w:eastAsia="Times New Roman"/>
          <w:color w:val="161616"/>
          <w:w w:val="46"/>
          <w:sz w:val="20"/>
        </w:rPr>
        <w:t>1</w:t>
      </w:r>
      <w:r>
        <w:rPr>
          <w:rFonts w:ascii="Times New Roman" w:hAnsi="Times New Roman" w:eastAsia="Times New Roman"/>
          <w:color w:val="161616"/>
          <w:spacing w:val="-29"/>
          <w:sz w:val="20"/>
        </w:rPr>
        <w:t xml:space="preserve"> </w:t>
      </w:r>
      <w:r>
        <w:rPr>
          <w:rFonts w:ascii="Times New Roman" w:hAnsi="Times New Roman" w:eastAsia="Times New Roman"/>
          <w:color w:val="161616"/>
          <w:spacing w:val="-1"/>
          <w:w w:val="108"/>
          <w:sz w:val="20"/>
        </w:rPr>
        <w:t>=0</w:t>
      </w:r>
      <w:r>
        <w:rPr>
          <w:rFonts w:ascii="Times New Roman" w:hAnsi="Times New Roman" w:eastAsia="Times New Roman"/>
          <w:color w:val="161616"/>
          <w:spacing w:val="11"/>
          <w:w w:val="108"/>
          <w:sz w:val="20"/>
        </w:rPr>
        <w:t>.</w:t>
      </w:r>
      <w:r>
        <w:rPr>
          <w:rFonts w:ascii="Times New Roman" w:hAnsi="Times New Roman" w:eastAsia="Times New Roman"/>
          <w:color w:val="161616"/>
          <w:w w:val="110"/>
          <w:sz w:val="20"/>
        </w:rPr>
        <w:t>l</w:t>
      </w:r>
      <w:r>
        <w:rPr>
          <w:rFonts w:ascii="Times New Roman" w:hAnsi="Times New Roman" w:eastAsia="Times New Roman"/>
          <w:color w:val="161616"/>
          <w:spacing w:val="-24"/>
          <w:sz w:val="20"/>
        </w:rPr>
        <w:t xml:space="preserve"> </w:t>
      </w:r>
      <w:r>
        <w:rPr>
          <w:color w:val="494949"/>
          <w:w w:val="110"/>
          <w:sz w:val="19"/>
        </w:rPr>
        <w:t>。金属</w:t>
      </w:r>
      <w:r>
        <w:rPr>
          <w:color w:val="2A2A2A"/>
          <w:w w:val="110"/>
          <w:sz w:val="19"/>
        </w:rPr>
        <w:t>框</w:t>
      </w:r>
    </w:p>
    <w:p>
      <w:pPr>
        <w:tabs>
          <w:tab w:val="left" w:pos="2627"/>
        </w:tabs>
        <w:spacing w:before="15" w:line="297" w:lineRule="auto"/>
        <w:ind w:left="168" w:right="1779" w:hanging="4"/>
        <w:jc w:val="left"/>
        <w:rPr>
          <w:sz w:val="19"/>
        </w:rPr>
      </w:pPr>
      <w:r>
        <w:rPr>
          <w:rFonts w:ascii="Times New Roman" w:hAnsi="Times New Roman" w:eastAsia="Times New Roman"/>
          <w:color w:val="161616"/>
          <w:spacing w:val="-1"/>
          <w:w w:val="104"/>
          <w:sz w:val="20"/>
        </w:rPr>
        <w:t>ABC</w:t>
      </w:r>
      <w:r>
        <w:rPr>
          <w:rFonts w:ascii="Times New Roman" w:hAnsi="Times New Roman" w:eastAsia="Times New Roman"/>
          <w:color w:val="161616"/>
          <w:w w:val="104"/>
          <w:sz w:val="20"/>
        </w:rPr>
        <w:t>D</w:t>
      </w:r>
      <w:r>
        <w:rPr>
          <w:rFonts w:ascii="Times New Roman" w:hAnsi="Times New Roman" w:eastAsia="Times New Roman"/>
          <w:color w:val="161616"/>
          <w:spacing w:val="9"/>
          <w:sz w:val="20"/>
        </w:rPr>
        <w:t xml:space="preserve"> </w:t>
      </w:r>
      <w:r>
        <w:rPr>
          <w:color w:val="161616"/>
          <w:spacing w:val="2"/>
          <w:w w:val="110"/>
          <w:sz w:val="19"/>
        </w:rPr>
        <w:t>放</w:t>
      </w:r>
      <w:r>
        <w:rPr>
          <w:color w:val="3A3A3A"/>
          <w:w w:val="106"/>
          <w:sz w:val="19"/>
        </w:rPr>
        <w:t>在绝缘</w:t>
      </w:r>
      <w:r>
        <w:rPr>
          <w:color w:val="3A3A3A"/>
          <w:spacing w:val="37"/>
          <w:w w:val="106"/>
          <w:sz w:val="19"/>
        </w:rPr>
        <w:t>板</w:t>
      </w:r>
      <w:r>
        <w:rPr>
          <w:color w:val="3A3A3A"/>
          <w:spacing w:val="10"/>
          <w:w w:val="106"/>
          <w:sz w:val="19"/>
        </w:rPr>
        <w:t>上</w:t>
      </w:r>
      <w:r>
        <w:rPr>
          <w:color w:val="161616"/>
          <w:w w:val="64"/>
          <w:sz w:val="19"/>
        </w:rPr>
        <w:t>，</w:t>
      </w:r>
      <w:r>
        <w:rPr>
          <w:color w:val="161616"/>
          <w:spacing w:val="-20"/>
          <w:sz w:val="19"/>
        </w:rPr>
        <w:t xml:space="preserve"> </w:t>
      </w:r>
      <w:r>
        <w:rPr>
          <w:color w:val="161616"/>
          <w:w w:val="109"/>
          <w:sz w:val="19"/>
        </w:rPr>
        <w:t>质</w:t>
      </w:r>
      <w:r>
        <w:rPr>
          <w:color w:val="494949"/>
          <w:w w:val="110"/>
          <w:sz w:val="19"/>
        </w:rPr>
        <w:t>量</w:t>
      </w:r>
      <w:r>
        <w:rPr>
          <w:color w:val="494949"/>
          <w:spacing w:val="-40"/>
          <w:sz w:val="19"/>
        </w:rPr>
        <w:t xml:space="preserve"> </w:t>
      </w:r>
      <w:r>
        <w:rPr>
          <w:rFonts w:ascii="Times New Roman" w:hAnsi="Times New Roman" w:eastAsia="Times New Roman"/>
          <w:color w:val="161616"/>
          <w:spacing w:val="-1"/>
          <w:w w:val="92"/>
          <w:sz w:val="20"/>
        </w:rPr>
        <w:t>m</w:t>
      </w:r>
      <w:r>
        <w:rPr>
          <w:rFonts w:ascii="Times New Roman" w:hAnsi="Times New Roman" w:eastAsia="Times New Roman"/>
          <w:color w:val="161616"/>
          <w:w w:val="92"/>
          <w:sz w:val="20"/>
        </w:rPr>
        <w:t>=</w:t>
      </w:r>
      <w:r>
        <w:rPr>
          <w:rFonts w:ascii="Times New Roman" w:hAnsi="Times New Roman" w:eastAsia="Times New Roman"/>
          <w:color w:val="161616"/>
          <w:sz w:val="20"/>
        </w:rPr>
        <w:t xml:space="preserve"> </w:t>
      </w:r>
      <w:r>
        <w:rPr>
          <w:rFonts w:ascii="Times New Roman" w:hAnsi="Times New Roman" w:eastAsia="Times New Roman"/>
          <w:color w:val="161616"/>
          <w:spacing w:val="15"/>
          <w:sz w:val="20"/>
        </w:rPr>
        <w:t xml:space="preserve"> </w:t>
      </w:r>
      <w:r>
        <w:rPr>
          <w:rFonts w:ascii="Times New Roman" w:hAnsi="Times New Roman" w:eastAsia="Times New Roman"/>
          <w:color w:val="161616"/>
          <w:w w:val="108"/>
          <w:sz w:val="20"/>
        </w:rPr>
        <w:t>2</w:t>
      </w:r>
      <w:r>
        <w:rPr>
          <w:rFonts w:ascii="Times New Roman" w:hAnsi="Times New Roman" w:eastAsia="Times New Roman"/>
          <w:color w:val="161616"/>
          <w:spacing w:val="-2"/>
          <w:sz w:val="20"/>
        </w:rPr>
        <w:t xml:space="preserve"> </w:t>
      </w:r>
      <w:r>
        <w:rPr>
          <w:rFonts w:ascii="Times New Roman" w:hAnsi="Times New Roman" w:eastAsia="Times New Roman"/>
          <w:color w:val="161616"/>
          <w:w w:val="104"/>
          <w:sz w:val="20"/>
        </w:rPr>
        <w:t>k</w:t>
      </w:r>
      <w:r>
        <w:rPr>
          <w:rFonts w:ascii="Times New Roman" w:hAnsi="Times New Roman" w:eastAsia="Times New Roman"/>
          <w:color w:val="161616"/>
          <w:spacing w:val="23"/>
          <w:w w:val="104"/>
          <w:sz w:val="20"/>
        </w:rPr>
        <w:t>g</w:t>
      </w:r>
      <w:r>
        <w:rPr>
          <w:rFonts w:ascii="Times New Roman" w:hAnsi="Times New Roman" w:eastAsia="Times New Roman"/>
          <w:color w:val="161616"/>
          <w:w w:val="110"/>
          <w:sz w:val="20"/>
        </w:rPr>
        <w:t>,</w:t>
      </w:r>
      <w:r>
        <w:rPr>
          <w:rFonts w:ascii="Times New Roman" w:hAnsi="Times New Roman" w:eastAsia="Times New Roman"/>
          <w:color w:val="161616"/>
          <w:sz w:val="20"/>
        </w:rPr>
        <w:t xml:space="preserve">  </w:t>
      </w:r>
      <w:r>
        <w:rPr>
          <w:rFonts w:ascii="Times New Roman" w:hAnsi="Times New Roman" w:eastAsia="Times New Roman"/>
          <w:color w:val="161616"/>
          <w:spacing w:val="-20"/>
          <w:sz w:val="20"/>
        </w:rPr>
        <w:t xml:space="preserve"> </w:t>
      </w:r>
      <w:r>
        <w:rPr>
          <w:color w:val="161616"/>
          <w:spacing w:val="41"/>
          <w:w w:val="109"/>
          <w:sz w:val="19"/>
        </w:rPr>
        <w:t>长</w:t>
      </w:r>
      <w:r>
        <w:rPr>
          <w:rFonts w:ascii="Times New Roman" w:hAnsi="Times New Roman" w:eastAsia="Times New Roman"/>
          <w:color w:val="161616"/>
          <w:spacing w:val="3"/>
          <w:w w:val="103"/>
          <w:sz w:val="20"/>
        </w:rPr>
        <w:t>L</w:t>
      </w:r>
      <w:r>
        <w:rPr>
          <w:rFonts w:ascii="Times New Roman" w:hAnsi="Times New Roman" w:eastAsia="Times New Roman"/>
          <w:color w:val="161616"/>
          <w:w w:val="46"/>
          <w:sz w:val="20"/>
        </w:rPr>
        <w:t>1=</w:t>
      </w:r>
      <w:r>
        <w:rPr>
          <w:rFonts w:ascii="Times New Roman" w:hAnsi="Times New Roman" w:eastAsia="Times New Roman"/>
          <w:color w:val="161616"/>
          <w:sz w:val="20"/>
        </w:rPr>
        <w:t xml:space="preserve"> </w:t>
      </w:r>
      <w:r>
        <w:rPr>
          <w:rFonts w:ascii="Times New Roman" w:hAnsi="Times New Roman" w:eastAsia="Times New Roman"/>
          <w:color w:val="161616"/>
          <w:spacing w:val="-11"/>
          <w:sz w:val="20"/>
        </w:rPr>
        <w:t xml:space="preserve"> </w:t>
      </w:r>
      <w:r>
        <w:rPr>
          <w:rFonts w:ascii="Times New Roman" w:hAnsi="Times New Roman" w:eastAsia="Times New Roman"/>
          <w:color w:val="161616"/>
          <w:w w:val="108"/>
          <w:sz w:val="20"/>
        </w:rPr>
        <w:t>2</w:t>
      </w:r>
      <w:r>
        <w:rPr>
          <w:rFonts w:ascii="Times New Roman" w:hAnsi="Times New Roman" w:eastAsia="Times New Roman"/>
          <w:color w:val="161616"/>
          <w:spacing w:val="2"/>
          <w:sz w:val="20"/>
        </w:rPr>
        <w:t xml:space="preserve"> </w:t>
      </w:r>
      <w:r>
        <w:rPr>
          <w:rFonts w:ascii="Times New Roman" w:hAnsi="Times New Roman" w:eastAsia="Times New Roman"/>
          <w:color w:val="161616"/>
          <w:spacing w:val="19"/>
          <w:w w:val="102"/>
          <w:sz w:val="20"/>
        </w:rPr>
        <w:t>m</w:t>
      </w:r>
      <w:r>
        <w:rPr>
          <w:rFonts w:ascii="Times New Roman" w:hAnsi="Times New Roman" w:eastAsia="Times New Roman"/>
          <w:color w:val="161616"/>
          <w:w w:val="102"/>
          <w:sz w:val="20"/>
        </w:rPr>
        <w:t>,</w:t>
      </w:r>
      <w:r>
        <w:rPr>
          <w:rFonts w:ascii="Times New Roman" w:hAnsi="Times New Roman" w:eastAsia="Times New Roman"/>
          <w:color w:val="161616"/>
          <w:sz w:val="20"/>
        </w:rPr>
        <w:t xml:space="preserve">  </w:t>
      </w:r>
      <w:r>
        <w:rPr>
          <w:rFonts w:ascii="Times New Roman" w:hAnsi="Times New Roman" w:eastAsia="Times New Roman"/>
          <w:color w:val="161616"/>
          <w:spacing w:val="-15"/>
          <w:sz w:val="20"/>
        </w:rPr>
        <w:t xml:space="preserve"> </w:t>
      </w:r>
      <w:r>
        <w:rPr>
          <w:color w:val="2A2A2A"/>
          <w:spacing w:val="43"/>
          <w:w w:val="110"/>
          <w:sz w:val="19"/>
        </w:rPr>
        <w:t>宽</w:t>
      </w:r>
      <w:r>
        <w:rPr>
          <w:rFonts w:ascii="Times New Roman" w:hAnsi="Times New Roman" w:eastAsia="Times New Roman"/>
          <w:color w:val="2A2A2A"/>
          <w:spacing w:val="3"/>
          <w:w w:val="103"/>
          <w:sz w:val="20"/>
        </w:rPr>
        <w:t>L</w:t>
      </w:r>
      <w:r>
        <w:rPr>
          <w:rFonts w:ascii="Times New Roman" w:hAnsi="Times New Roman" w:eastAsia="Times New Roman"/>
          <w:color w:val="2A2A2A"/>
          <w:spacing w:val="3"/>
          <w:w w:val="64"/>
          <w:sz w:val="20"/>
        </w:rPr>
        <w:t>2</w:t>
      </w:r>
      <w:r>
        <w:rPr>
          <w:rFonts w:ascii="Times New Roman" w:hAnsi="Times New Roman" w:eastAsia="Times New Roman"/>
          <w:color w:val="2A2A2A"/>
          <w:spacing w:val="14"/>
          <w:w w:val="108"/>
          <w:sz w:val="20"/>
        </w:rPr>
        <w:t>=</w:t>
      </w:r>
      <w:r>
        <w:rPr>
          <w:rFonts w:ascii="Times New Roman" w:hAnsi="Times New Roman" w:eastAsia="Times New Roman"/>
          <w:color w:val="2A2A2A"/>
          <w:w w:val="108"/>
          <w:sz w:val="20"/>
        </w:rPr>
        <w:t>l</w:t>
      </w:r>
      <w:r>
        <w:rPr>
          <w:rFonts w:ascii="Times New Roman" w:hAnsi="Times New Roman" w:eastAsia="Times New Roman"/>
          <w:color w:val="2A2A2A"/>
          <w:sz w:val="20"/>
        </w:rPr>
        <w:t xml:space="preserve"> </w:t>
      </w:r>
      <w:r>
        <w:rPr>
          <w:rFonts w:ascii="Times New Roman" w:hAnsi="Times New Roman" w:eastAsia="Times New Roman"/>
          <w:color w:val="2A2A2A"/>
          <w:spacing w:val="-22"/>
          <w:sz w:val="20"/>
        </w:rPr>
        <w:t xml:space="preserve"> </w:t>
      </w:r>
      <w:r>
        <w:rPr>
          <w:rFonts w:ascii="Times New Roman" w:hAnsi="Times New Roman" w:eastAsia="Times New Roman"/>
          <w:color w:val="161616"/>
          <w:spacing w:val="-1"/>
          <w:w w:val="108"/>
          <w:sz w:val="20"/>
        </w:rPr>
        <w:t>m</w:t>
      </w:r>
      <w:r>
        <w:rPr>
          <w:rFonts w:ascii="Times New Roman" w:hAnsi="Times New Roman" w:eastAsia="Times New Roman"/>
          <w:color w:val="161616"/>
          <w:w w:val="108"/>
          <w:sz w:val="20"/>
        </w:rPr>
        <w:t>,</w:t>
      </w:r>
      <w:r>
        <w:rPr>
          <w:rFonts w:ascii="Times New Roman" w:hAnsi="Times New Roman" w:eastAsia="Times New Roman"/>
          <w:color w:val="161616"/>
          <w:sz w:val="20"/>
        </w:rPr>
        <w:t xml:space="preserve">  </w:t>
      </w:r>
      <w:r>
        <w:rPr>
          <w:rFonts w:ascii="Times New Roman" w:hAnsi="Times New Roman" w:eastAsia="Times New Roman"/>
          <w:color w:val="161616"/>
          <w:spacing w:val="-2"/>
          <w:sz w:val="20"/>
        </w:rPr>
        <w:t xml:space="preserve"> </w:t>
      </w:r>
      <w:r>
        <w:rPr>
          <w:color w:val="2A2A2A"/>
          <w:w w:val="110"/>
          <w:sz w:val="19"/>
        </w:rPr>
        <w:t>总电阻为</w:t>
      </w:r>
      <w:r>
        <w:rPr>
          <w:color w:val="2A2A2A"/>
          <w:spacing w:val="-40"/>
          <w:sz w:val="19"/>
        </w:rPr>
        <w:t xml:space="preserve"> </w:t>
      </w:r>
      <w:r>
        <w:rPr>
          <w:rFonts w:ascii="Times New Roman" w:hAnsi="Times New Roman" w:eastAsia="Times New Roman"/>
          <w:color w:val="2A2A2A"/>
          <w:w w:val="110"/>
          <w:sz w:val="20"/>
        </w:rPr>
        <w:t>0.1</w:t>
      </w:r>
      <w:r>
        <w:rPr>
          <w:rFonts w:ascii="Times New Roman" w:hAnsi="Times New Roman" w:eastAsia="Times New Roman"/>
          <w:color w:val="2A2A2A"/>
          <w:spacing w:val="-23"/>
          <w:sz w:val="20"/>
        </w:rPr>
        <w:t xml:space="preserve"> </w:t>
      </w:r>
      <w:r>
        <w:rPr>
          <w:rFonts w:ascii="Arial" w:hAnsi="Arial" w:eastAsia="Arial"/>
          <w:color w:val="161616"/>
          <w:spacing w:val="-1"/>
          <w:w w:val="99"/>
          <w:sz w:val="26"/>
        </w:rPr>
        <w:t>n</w:t>
      </w:r>
      <w:r>
        <w:rPr>
          <w:rFonts w:ascii="Arial" w:hAnsi="Arial" w:eastAsia="Arial"/>
          <w:color w:val="161616"/>
          <w:w w:val="99"/>
          <w:sz w:val="26"/>
        </w:rPr>
        <w:t>,</w:t>
      </w:r>
      <w:r>
        <w:rPr>
          <w:rFonts w:ascii="Arial" w:hAnsi="Arial" w:eastAsia="Arial"/>
          <w:color w:val="161616"/>
          <w:sz w:val="26"/>
        </w:rPr>
        <w:t xml:space="preserve"> </w:t>
      </w:r>
      <w:r>
        <w:rPr>
          <w:rFonts w:ascii="Arial" w:hAnsi="Arial" w:eastAsia="Arial"/>
          <w:color w:val="161616"/>
          <w:spacing w:val="11"/>
          <w:sz w:val="26"/>
        </w:rPr>
        <w:t xml:space="preserve"> </w:t>
      </w:r>
      <w:r>
        <w:rPr>
          <w:color w:val="494949"/>
          <w:spacing w:val="4"/>
          <w:w w:val="110"/>
          <w:sz w:val="19"/>
        </w:rPr>
        <w:t>与</w:t>
      </w:r>
      <w:r>
        <w:rPr>
          <w:color w:val="2A2A2A"/>
          <w:w w:val="110"/>
          <w:sz w:val="19"/>
        </w:rPr>
        <w:t>绝缘板的</w:t>
      </w:r>
      <w:r>
        <w:rPr>
          <w:color w:val="2A2A2A"/>
          <w:w w:val="109"/>
          <w:sz w:val="19"/>
        </w:rPr>
        <w:t>动</w:t>
      </w:r>
      <w:r>
        <w:rPr>
          <w:color w:val="2A2A2A"/>
          <w:spacing w:val="5"/>
          <w:w w:val="109"/>
          <w:sz w:val="19"/>
        </w:rPr>
        <w:t>摩</w:t>
      </w:r>
      <w:r>
        <w:rPr>
          <w:color w:val="2A2A2A"/>
          <w:w w:val="107"/>
          <w:sz w:val="19"/>
        </w:rPr>
        <w:t>擦因</w:t>
      </w:r>
      <w:r>
        <w:rPr>
          <w:color w:val="2A2A2A"/>
          <w:spacing w:val="45"/>
          <w:w w:val="107"/>
          <w:sz w:val="19"/>
        </w:rPr>
        <w:t>数</w:t>
      </w:r>
      <w:r>
        <w:rPr>
          <w:rFonts w:ascii="Times New Roman" w:hAnsi="Times New Roman" w:eastAsia="Times New Roman"/>
          <w:color w:val="2A2A2A"/>
          <w:spacing w:val="3"/>
          <w:w w:val="109"/>
          <w:sz w:val="20"/>
        </w:rPr>
        <w:t>µ</w:t>
      </w:r>
      <w:r>
        <w:rPr>
          <w:rFonts w:ascii="Times New Roman" w:hAnsi="Times New Roman" w:eastAsia="Times New Roman"/>
          <w:color w:val="2A2A2A"/>
          <w:w w:val="69"/>
          <w:sz w:val="20"/>
        </w:rPr>
        <w:t>2=</w:t>
      </w:r>
      <w:r>
        <w:rPr>
          <w:rFonts w:ascii="Times New Roman" w:hAnsi="Times New Roman" w:eastAsia="Times New Roman"/>
          <w:color w:val="2A2A2A"/>
          <w:spacing w:val="-8"/>
          <w:sz w:val="20"/>
        </w:rPr>
        <w:t xml:space="preserve"> </w:t>
      </w:r>
      <w:r>
        <w:rPr>
          <w:rFonts w:ascii="Times New Roman" w:hAnsi="Times New Roman" w:eastAsia="Times New Roman"/>
          <w:color w:val="2A2A2A"/>
          <w:w w:val="110"/>
          <w:sz w:val="20"/>
        </w:rPr>
        <w:t>0.</w:t>
      </w:r>
      <w:r>
        <w:rPr>
          <w:rFonts w:ascii="Times New Roman" w:hAnsi="Times New Roman" w:eastAsia="Times New Roman"/>
          <w:color w:val="2A2A2A"/>
          <w:spacing w:val="-10"/>
          <w:w w:val="110"/>
          <w:sz w:val="20"/>
        </w:rPr>
        <w:t>2</w:t>
      </w:r>
      <w:r>
        <w:rPr>
          <w:color w:val="494949"/>
          <w:spacing w:val="-11"/>
          <w:w w:val="108"/>
          <w:sz w:val="19"/>
        </w:rPr>
        <w:t>。</w:t>
      </w:r>
      <w:r>
        <w:rPr>
          <w:rFonts w:ascii="Times New Roman" w:hAnsi="Times New Roman" w:eastAsia="Times New Roman"/>
          <w:color w:val="161616"/>
          <w:spacing w:val="-7"/>
          <w:w w:val="108"/>
          <w:sz w:val="20"/>
        </w:rPr>
        <w:t>S</w:t>
      </w:r>
      <w:r>
        <w:rPr>
          <w:rFonts w:ascii="Times New Roman" w:hAnsi="Times New Roman" w:eastAsia="Times New Roman"/>
          <w:color w:val="161616"/>
          <w:w w:val="53"/>
          <w:sz w:val="20"/>
        </w:rPr>
        <w:t>1</w:t>
      </w:r>
      <w:r>
        <w:rPr>
          <w:rFonts w:ascii="Times New Roman" w:hAnsi="Times New Roman" w:eastAsia="Times New Roman"/>
          <w:color w:val="161616"/>
          <w:spacing w:val="-32"/>
          <w:sz w:val="20"/>
        </w:rPr>
        <w:t xml:space="preserve"> </w:t>
      </w:r>
      <w:r>
        <w:rPr>
          <w:color w:val="161616"/>
          <w:w w:val="53"/>
          <w:sz w:val="19"/>
        </w:rPr>
        <w:t>、＆</w:t>
      </w:r>
      <w:r>
        <w:rPr>
          <w:color w:val="161616"/>
          <w:sz w:val="19"/>
        </w:rPr>
        <w:tab/>
      </w:r>
      <w:r>
        <w:rPr>
          <w:color w:val="161616"/>
          <w:w w:val="53"/>
          <w:sz w:val="19"/>
        </w:rPr>
        <w:t>是</w:t>
      </w:r>
      <w:r>
        <w:rPr>
          <w:color w:val="161616"/>
          <w:spacing w:val="14"/>
          <w:sz w:val="19"/>
        </w:rPr>
        <w:t xml:space="preserve"> </w:t>
      </w:r>
      <w:r>
        <w:rPr>
          <w:color w:val="161616"/>
          <w:w w:val="109"/>
          <w:sz w:val="19"/>
        </w:rPr>
        <w:t>边长为</w:t>
      </w:r>
      <w:r>
        <w:rPr>
          <w:color w:val="161616"/>
          <w:spacing w:val="-47"/>
          <w:sz w:val="19"/>
        </w:rPr>
        <w:t xml:space="preserve"> </w:t>
      </w:r>
      <w:r>
        <w:rPr>
          <w:rFonts w:ascii="Times New Roman" w:hAnsi="Times New Roman" w:eastAsia="Times New Roman"/>
          <w:color w:val="161616"/>
          <w:spacing w:val="-1"/>
          <w:w w:val="103"/>
          <w:sz w:val="20"/>
        </w:rPr>
        <w:t>L=0.</w:t>
      </w:r>
      <w:r>
        <w:rPr>
          <w:rFonts w:ascii="Times New Roman" w:hAnsi="Times New Roman" w:eastAsia="Times New Roman"/>
          <w:color w:val="161616"/>
          <w:w w:val="103"/>
          <w:sz w:val="20"/>
        </w:rPr>
        <w:t>5</w:t>
      </w:r>
      <w:r>
        <w:rPr>
          <w:rFonts w:ascii="Times New Roman" w:hAnsi="Times New Roman" w:eastAsia="Times New Roman"/>
          <w:color w:val="161616"/>
          <w:spacing w:val="15"/>
          <w:sz w:val="20"/>
        </w:rPr>
        <w:t xml:space="preserve"> </w:t>
      </w:r>
      <w:r>
        <w:rPr>
          <w:rFonts w:ascii="Times New Roman" w:hAnsi="Times New Roman" w:eastAsia="Times New Roman"/>
          <w:color w:val="161616"/>
          <w:w w:val="102"/>
          <w:sz w:val="20"/>
        </w:rPr>
        <w:t>m</w:t>
      </w:r>
      <w:r>
        <w:rPr>
          <w:rFonts w:ascii="Times New Roman" w:hAnsi="Times New Roman" w:eastAsia="Times New Roman"/>
          <w:color w:val="161616"/>
          <w:spacing w:val="5"/>
          <w:sz w:val="20"/>
        </w:rPr>
        <w:t xml:space="preserve"> </w:t>
      </w:r>
      <w:r>
        <w:rPr>
          <w:color w:val="161616"/>
          <w:spacing w:val="19"/>
          <w:w w:val="102"/>
          <w:sz w:val="19"/>
        </w:rPr>
        <w:t>的</w:t>
      </w:r>
      <w:r>
        <w:rPr>
          <w:color w:val="161616"/>
          <w:spacing w:val="6"/>
          <w:w w:val="107"/>
          <w:sz w:val="19"/>
        </w:rPr>
        <w:t>正</w:t>
      </w:r>
      <w:r>
        <w:rPr>
          <w:color w:val="3A3A3A"/>
          <w:w w:val="108"/>
          <w:sz w:val="19"/>
        </w:rPr>
        <w:t>方</w:t>
      </w:r>
      <w:r>
        <w:rPr>
          <w:color w:val="3A3A3A"/>
          <w:spacing w:val="8"/>
          <w:w w:val="108"/>
          <w:sz w:val="19"/>
        </w:rPr>
        <w:t>形</w:t>
      </w:r>
      <w:r>
        <w:rPr>
          <w:color w:val="3A3A3A"/>
          <w:w w:val="110"/>
          <w:sz w:val="19"/>
        </w:rPr>
        <w:t>区</w:t>
      </w:r>
      <w:r>
        <w:rPr>
          <w:color w:val="3A3A3A"/>
          <w:spacing w:val="7"/>
          <w:w w:val="110"/>
          <w:sz w:val="19"/>
        </w:rPr>
        <w:t>域</w:t>
      </w:r>
      <w:r>
        <w:rPr>
          <w:color w:val="161616"/>
          <w:w w:val="64"/>
          <w:sz w:val="19"/>
        </w:rPr>
        <w:t>，</w:t>
      </w:r>
      <w:r>
        <w:rPr>
          <w:color w:val="161616"/>
          <w:spacing w:val="-29"/>
          <w:sz w:val="19"/>
        </w:rPr>
        <w:t xml:space="preserve"> </w:t>
      </w:r>
      <w:r>
        <w:rPr>
          <w:rFonts w:ascii="Times New Roman" w:hAnsi="Times New Roman" w:eastAsia="Times New Roman"/>
          <w:color w:val="161616"/>
          <w:spacing w:val="-1"/>
          <w:w w:val="64"/>
          <w:sz w:val="20"/>
        </w:rPr>
        <w:t>S</w:t>
      </w:r>
      <w:r>
        <w:rPr>
          <w:rFonts w:ascii="Times New Roman" w:hAnsi="Times New Roman" w:eastAsia="Times New Roman"/>
          <w:color w:val="161616"/>
          <w:w w:val="64"/>
          <w:sz w:val="20"/>
        </w:rPr>
        <w:t>1</w:t>
      </w:r>
      <w:r>
        <w:rPr>
          <w:rFonts w:ascii="Times New Roman" w:hAnsi="Times New Roman" w:eastAsia="Times New Roman"/>
          <w:color w:val="161616"/>
          <w:sz w:val="20"/>
        </w:rPr>
        <w:t xml:space="preserve"> </w:t>
      </w:r>
      <w:r>
        <w:rPr>
          <w:rFonts w:ascii="Times New Roman" w:hAnsi="Times New Roman" w:eastAsia="Times New Roman"/>
          <w:color w:val="161616"/>
          <w:spacing w:val="-13"/>
          <w:sz w:val="20"/>
        </w:rPr>
        <w:t xml:space="preserve"> </w:t>
      </w:r>
      <w:r>
        <w:rPr>
          <w:color w:val="161616"/>
          <w:w w:val="53"/>
          <w:sz w:val="19"/>
        </w:rPr>
        <w:t>中</w:t>
      </w:r>
      <w:r>
        <w:rPr>
          <w:color w:val="161616"/>
          <w:spacing w:val="15"/>
          <w:sz w:val="19"/>
        </w:rPr>
        <w:t xml:space="preserve"> </w:t>
      </w:r>
      <w:r>
        <w:rPr>
          <w:color w:val="3A3A3A"/>
          <w:w w:val="110"/>
          <w:sz w:val="19"/>
        </w:rPr>
        <w:t>存</w:t>
      </w:r>
      <w:r>
        <w:rPr>
          <w:color w:val="3A3A3A"/>
          <w:spacing w:val="4"/>
          <w:w w:val="110"/>
          <w:sz w:val="19"/>
        </w:rPr>
        <w:t>在</w:t>
      </w:r>
      <w:r>
        <w:rPr>
          <w:color w:val="3A3A3A"/>
          <w:w w:val="109"/>
          <w:sz w:val="19"/>
        </w:rPr>
        <w:t>竖</w:t>
      </w:r>
      <w:r>
        <w:rPr>
          <w:color w:val="3A3A3A"/>
          <w:spacing w:val="2"/>
          <w:w w:val="109"/>
          <w:sz w:val="19"/>
        </w:rPr>
        <w:t>直</w:t>
      </w:r>
      <w:r>
        <w:rPr>
          <w:color w:val="161616"/>
          <w:w w:val="107"/>
          <w:sz w:val="19"/>
        </w:rPr>
        <w:t>向下、均</w:t>
      </w:r>
      <w:r>
        <w:rPr>
          <w:color w:val="161616"/>
          <w:spacing w:val="34"/>
          <w:w w:val="107"/>
          <w:sz w:val="19"/>
        </w:rPr>
        <w:t>匀</w:t>
      </w:r>
      <w:r>
        <w:rPr>
          <w:color w:val="161616"/>
          <w:w w:val="108"/>
          <w:sz w:val="19"/>
        </w:rPr>
        <w:t>增加</w:t>
      </w:r>
    </w:p>
    <w:p>
      <w:pPr>
        <w:tabs>
          <w:tab w:val="left" w:pos="1259"/>
          <w:tab w:val="left" w:pos="2804"/>
        </w:tabs>
        <w:spacing w:before="106"/>
        <w:ind w:left="163" w:right="0" w:firstLine="0"/>
        <w:jc w:val="left"/>
        <w:rPr>
          <w:sz w:val="19"/>
        </w:rPr>
      </w:pPr>
      <w:r>
        <w:drawing>
          <wp:anchor distT="0" distB="0" distL="0" distR="0" simplePos="0" relativeHeight="268382208" behindDoc="1" locked="0" layoutInCell="1" allowOverlap="1">
            <wp:simplePos x="0" y="0"/>
            <wp:positionH relativeFrom="page">
              <wp:posOffset>2369820</wp:posOffset>
            </wp:positionH>
            <wp:positionV relativeFrom="paragraph">
              <wp:posOffset>195580</wp:posOffset>
            </wp:positionV>
            <wp:extent cx="410845" cy="195580"/>
            <wp:effectExtent l="0" t="0" r="0" b="0"/>
            <wp:wrapNone/>
            <wp:docPr id="3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1.png"/>
                    <pic:cNvPicPr>
                      <a:picLocks noChangeAspect="1"/>
                    </pic:cNvPicPr>
                  </pic:nvPicPr>
                  <pic:blipFill>
                    <a:blip r:embed="rId54" cstate="print"/>
                    <a:stretch>
                      <a:fillRect/>
                    </a:stretch>
                  </pic:blipFill>
                  <pic:spPr>
                    <a:xfrm>
                      <a:off x="0" y="0"/>
                      <a:ext cx="410962" cy="195683"/>
                    </a:xfrm>
                    <a:prstGeom prst="rect">
                      <a:avLst/>
                    </a:prstGeom>
                  </pic:spPr>
                </pic:pic>
              </a:graphicData>
            </a:graphic>
          </wp:anchor>
        </w:drawing>
      </w:r>
      <w:r>
        <w:rPr>
          <w:color w:val="161616"/>
          <w:spacing w:val="3"/>
          <w:w w:val="110"/>
          <w:sz w:val="19"/>
        </w:rPr>
        <w:t>的</w:t>
      </w:r>
      <w:r>
        <w:rPr>
          <w:color w:val="161616"/>
          <w:w w:val="110"/>
          <w:sz w:val="19"/>
        </w:rPr>
        <w:t>磁</w:t>
      </w:r>
      <w:r>
        <w:rPr>
          <w:color w:val="161616"/>
          <w:spacing w:val="46"/>
          <w:w w:val="110"/>
          <w:sz w:val="19"/>
        </w:rPr>
        <w:t>场</w:t>
      </w:r>
      <w:r>
        <w:rPr>
          <w:rFonts w:ascii="Times New Roman" w:eastAsia="Times New Roman"/>
          <w:color w:val="161616"/>
          <w:spacing w:val="-13"/>
          <w:w w:val="110"/>
          <w:sz w:val="20"/>
        </w:rPr>
        <w:t>B</w:t>
      </w:r>
      <w:r>
        <w:rPr>
          <w:rFonts w:ascii="Times New Roman" w:eastAsia="Times New Roman"/>
          <w:color w:val="161616"/>
          <w:w w:val="53"/>
          <w:sz w:val="20"/>
        </w:rPr>
        <w:t>1,</w:t>
      </w:r>
      <w:r>
        <w:rPr>
          <w:rFonts w:ascii="Times New Roman" w:eastAsia="Times New Roman"/>
          <w:color w:val="161616"/>
          <w:sz w:val="20"/>
        </w:rPr>
        <w:tab/>
      </w:r>
      <w:r>
        <w:rPr>
          <w:color w:val="3A3A3A"/>
          <w:w w:val="109"/>
          <w:sz w:val="19"/>
        </w:rPr>
        <w:t>其</w:t>
      </w:r>
      <w:r>
        <w:rPr>
          <w:color w:val="3A3A3A"/>
          <w:spacing w:val="3"/>
          <w:w w:val="109"/>
          <w:sz w:val="19"/>
        </w:rPr>
        <w:t>变</w:t>
      </w:r>
      <w:r>
        <w:rPr>
          <w:color w:val="161616"/>
          <w:spacing w:val="8"/>
          <w:w w:val="109"/>
          <w:sz w:val="19"/>
        </w:rPr>
        <w:t>化</w:t>
      </w:r>
      <w:r>
        <w:rPr>
          <w:color w:val="3A3A3A"/>
          <w:w w:val="107"/>
          <w:sz w:val="19"/>
        </w:rPr>
        <w:t>率</w:t>
      </w:r>
      <w:r>
        <w:rPr>
          <w:color w:val="3A3A3A"/>
          <w:sz w:val="19"/>
        </w:rPr>
        <w:tab/>
      </w:r>
      <w:r>
        <w:rPr>
          <w:rFonts w:ascii="Times New Roman" w:eastAsia="Times New Roman"/>
          <w:color w:val="161616"/>
          <w:spacing w:val="-10"/>
          <w:w w:val="110"/>
          <w:sz w:val="20"/>
        </w:rPr>
        <w:t>T</w:t>
      </w:r>
      <w:r>
        <w:rPr>
          <w:rFonts w:ascii="Times New Roman" w:eastAsia="Times New Roman"/>
          <w:color w:val="3A3A3A"/>
          <w:w w:val="110"/>
          <w:sz w:val="20"/>
        </w:rPr>
        <w:t>l</w:t>
      </w:r>
      <w:r>
        <w:rPr>
          <w:rFonts w:ascii="Times New Roman" w:eastAsia="Times New Roman"/>
          <w:color w:val="3A3A3A"/>
          <w:spacing w:val="6"/>
          <w:sz w:val="20"/>
        </w:rPr>
        <w:t xml:space="preserve"> </w:t>
      </w:r>
      <w:r>
        <w:rPr>
          <w:rFonts w:ascii="Times New Roman" w:eastAsia="Times New Roman"/>
          <w:color w:val="161616"/>
          <w:spacing w:val="-1"/>
          <w:w w:val="102"/>
          <w:sz w:val="20"/>
          <w:vertAlign w:val="subscript"/>
        </w:rPr>
        <w:t>S</w:t>
      </w:r>
      <w:r>
        <w:rPr>
          <w:rFonts w:ascii="Times New Roman" w:eastAsia="Times New Roman"/>
          <w:color w:val="161616"/>
          <w:w w:val="102"/>
          <w:sz w:val="20"/>
          <w:vertAlign w:val="subscript"/>
        </w:rPr>
        <w:t>;</w:t>
      </w:r>
      <w:r>
        <w:rPr>
          <w:rFonts w:ascii="Times New Roman" w:eastAsia="Times New Roman"/>
          <w:color w:val="161616"/>
          <w:sz w:val="20"/>
          <w:vertAlign w:val="baseline"/>
        </w:rPr>
        <w:t xml:space="preserve">  </w:t>
      </w:r>
      <w:r>
        <w:rPr>
          <w:rFonts w:ascii="Times New Roman" w:eastAsia="Times New Roman"/>
          <w:color w:val="161616"/>
          <w:spacing w:val="-9"/>
          <w:sz w:val="20"/>
          <w:vertAlign w:val="baseline"/>
        </w:rPr>
        <w:t xml:space="preserve"> </w:t>
      </w:r>
      <w:r>
        <w:rPr>
          <w:color w:val="161616"/>
          <w:spacing w:val="23"/>
          <w:w w:val="110"/>
          <w:sz w:val="19"/>
          <w:vertAlign w:val="baseline"/>
        </w:rPr>
        <w:t>岛</w:t>
      </w:r>
      <w:r>
        <w:rPr>
          <w:color w:val="161616"/>
          <w:spacing w:val="1"/>
          <w:w w:val="110"/>
          <w:sz w:val="19"/>
          <w:vertAlign w:val="baseline"/>
        </w:rPr>
        <w:t>中</w:t>
      </w:r>
      <w:r>
        <w:rPr>
          <w:color w:val="3A3A3A"/>
          <w:w w:val="108"/>
          <w:sz w:val="19"/>
          <w:vertAlign w:val="baseline"/>
        </w:rPr>
        <w:t>存在</w:t>
      </w:r>
      <w:r>
        <w:rPr>
          <w:color w:val="3A3A3A"/>
          <w:spacing w:val="15"/>
          <w:w w:val="108"/>
          <w:sz w:val="19"/>
          <w:vertAlign w:val="baseline"/>
        </w:rPr>
        <w:t>竖</w:t>
      </w:r>
      <w:r>
        <w:rPr>
          <w:color w:val="3A3A3A"/>
          <w:spacing w:val="-2"/>
          <w:w w:val="110"/>
          <w:sz w:val="19"/>
          <w:vertAlign w:val="baseline"/>
        </w:rPr>
        <w:t>直</w:t>
      </w:r>
      <w:r>
        <w:rPr>
          <w:color w:val="161616"/>
          <w:spacing w:val="5"/>
          <w:w w:val="110"/>
          <w:sz w:val="19"/>
          <w:vertAlign w:val="baseline"/>
        </w:rPr>
        <w:t>向</w:t>
      </w:r>
      <w:r>
        <w:rPr>
          <w:color w:val="161616"/>
          <w:w w:val="106"/>
          <w:sz w:val="19"/>
          <w:vertAlign w:val="baseline"/>
        </w:rPr>
        <w:t>上的匀强磁场</w:t>
      </w:r>
      <w:r>
        <w:rPr>
          <w:color w:val="161616"/>
          <w:spacing w:val="-41"/>
          <w:sz w:val="19"/>
          <w:vertAlign w:val="baseline"/>
        </w:rPr>
        <w:t xml:space="preserve"> </w:t>
      </w:r>
      <w:r>
        <w:rPr>
          <w:color w:val="161616"/>
          <w:w w:val="64"/>
          <w:sz w:val="19"/>
          <w:vertAlign w:val="baseline"/>
        </w:rPr>
        <w:t>，</w:t>
      </w:r>
      <w:r>
        <w:rPr>
          <w:color w:val="161616"/>
          <w:spacing w:val="-12"/>
          <w:sz w:val="19"/>
          <w:vertAlign w:val="baseline"/>
        </w:rPr>
        <w:t xml:space="preserve"> </w:t>
      </w:r>
      <w:r>
        <w:rPr>
          <w:color w:val="161616"/>
          <w:w w:val="110"/>
          <w:sz w:val="19"/>
          <w:vertAlign w:val="baseline"/>
        </w:rPr>
        <w:t>大小</w:t>
      </w:r>
      <w:r>
        <w:rPr>
          <w:color w:val="161616"/>
          <w:spacing w:val="46"/>
          <w:w w:val="110"/>
          <w:sz w:val="19"/>
          <w:vertAlign w:val="baseline"/>
        </w:rPr>
        <w:t>为</w:t>
      </w:r>
      <w:r>
        <w:rPr>
          <w:rFonts w:ascii="Times New Roman" w:eastAsia="Times New Roman"/>
          <w:color w:val="161616"/>
          <w:spacing w:val="-9"/>
          <w:w w:val="110"/>
          <w:sz w:val="20"/>
          <w:vertAlign w:val="baseline"/>
        </w:rPr>
        <w:t>B</w:t>
      </w:r>
      <w:r>
        <w:rPr>
          <w:rFonts w:ascii="Times New Roman" w:eastAsia="Times New Roman"/>
          <w:color w:val="161616"/>
          <w:spacing w:val="-2"/>
          <w:w w:val="69"/>
          <w:sz w:val="20"/>
          <w:vertAlign w:val="baseline"/>
        </w:rPr>
        <w:t>2</w:t>
      </w:r>
      <w:r>
        <w:rPr>
          <w:rFonts w:ascii="Times New Roman" w:eastAsia="Times New Roman"/>
          <w:color w:val="161616"/>
          <w:spacing w:val="-1"/>
          <w:w w:val="108"/>
          <w:sz w:val="20"/>
          <w:vertAlign w:val="baseline"/>
        </w:rPr>
        <w:t>=</w:t>
      </w:r>
      <w:r>
        <w:rPr>
          <w:rFonts w:ascii="Times New Roman" w:eastAsia="Times New Roman"/>
          <w:color w:val="161616"/>
          <w:w w:val="108"/>
          <w:sz w:val="20"/>
          <w:vertAlign w:val="baseline"/>
        </w:rPr>
        <w:t>2</w:t>
      </w:r>
      <w:r>
        <w:rPr>
          <w:rFonts w:ascii="Times New Roman" w:eastAsia="Times New Roman"/>
          <w:color w:val="161616"/>
          <w:spacing w:val="-9"/>
          <w:sz w:val="20"/>
          <w:vertAlign w:val="baseline"/>
        </w:rPr>
        <w:t xml:space="preserve"> </w:t>
      </w:r>
      <w:r>
        <w:rPr>
          <w:rFonts w:ascii="Times New Roman" w:eastAsia="Times New Roman"/>
          <w:color w:val="161616"/>
          <w:spacing w:val="-5"/>
          <w:w w:val="110"/>
          <w:sz w:val="20"/>
          <w:vertAlign w:val="baseline"/>
        </w:rPr>
        <w:t>T</w:t>
      </w:r>
      <w:r>
        <w:rPr>
          <w:color w:val="494949"/>
          <w:spacing w:val="1"/>
          <w:w w:val="110"/>
          <w:sz w:val="19"/>
          <w:vertAlign w:val="baseline"/>
        </w:rPr>
        <w:t>。</w:t>
      </w:r>
      <w:r>
        <w:rPr>
          <w:color w:val="2A2A2A"/>
          <w:w w:val="108"/>
          <w:sz w:val="19"/>
          <w:vertAlign w:val="baseline"/>
        </w:rPr>
        <w:t>将金屈</w:t>
      </w:r>
    </w:p>
    <w:p>
      <w:pPr>
        <w:pStyle w:val="7"/>
        <w:rPr>
          <w:sz w:val="22"/>
        </w:rPr>
      </w:pPr>
    </w:p>
    <w:p>
      <w:pPr>
        <w:pStyle w:val="7"/>
        <w:spacing w:before="4"/>
        <w:rPr>
          <w:sz w:val="24"/>
        </w:rPr>
      </w:pPr>
    </w:p>
    <w:p>
      <w:pPr>
        <w:spacing w:before="0" w:line="312" w:lineRule="auto"/>
        <w:ind w:left="166" w:right="1780" w:hanging="2"/>
        <w:jc w:val="left"/>
        <w:rPr>
          <w:sz w:val="19"/>
        </w:rPr>
      </w:pPr>
      <w:r>
        <w:rPr>
          <w:color w:val="161616"/>
          <w:w w:val="105"/>
          <w:sz w:val="19"/>
        </w:rPr>
        <w:t xml:space="preserve">框 </w:t>
      </w:r>
      <w:r>
        <w:rPr>
          <w:rFonts w:ascii="Times New Roman" w:eastAsia="Times New Roman"/>
          <w:color w:val="161616"/>
          <w:w w:val="105"/>
          <w:sz w:val="20"/>
        </w:rPr>
        <w:t xml:space="preserve">ABCD </w:t>
      </w:r>
      <w:r>
        <w:rPr>
          <w:color w:val="161616"/>
          <w:w w:val="105"/>
          <w:sz w:val="19"/>
        </w:rPr>
        <w:t>及绝缘板均山静止释放</w:t>
      </w:r>
      <w:r>
        <w:rPr>
          <w:color w:val="161616"/>
          <w:sz w:val="19"/>
        </w:rPr>
        <w:t xml:space="preserve">， </w:t>
      </w:r>
      <w:r>
        <w:rPr>
          <w:color w:val="494949"/>
          <w:w w:val="105"/>
          <w:sz w:val="19"/>
        </w:rPr>
        <w:t>重</w:t>
      </w:r>
      <w:r>
        <w:rPr>
          <w:color w:val="2A2A2A"/>
          <w:w w:val="105"/>
          <w:sz w:val="19"/>
        </w:rPr>
        <w:t>力加速度</w:t>
      </w:r>
      <w:r>
        <w:rPr>
          <w:rFonts w:ascii="Times New Roman" w:eastAsia="Times New Roman"/>
          <w:color w:val="2A2A2A"/>
          <w:w w:val="105"/>
          <w:sz w:val="20"/>
        </w:rPr>
        <w:t xml:space="preserve">g </w:t>
      </w:r>
      <w:r>
        <w:rPr>
          <w:color w:val="2A2A2A"/>
          <w:w w:val="105"/>
          <w:sz w:val="19"/>
        </w:rPr>
        <w:t xml:space="preserve">取 </w:t>
      </w:r>
      <w:r>
        <w:rPr>
          <w:rFonts w:ascii="Times New Roman" w:eastAsia="Times New Roman"/>
          <w:color w:val="2A2A2A"/>
          <w:w w:val="105"/>
          <w:sz w:val="20"/>
        </w:rPr>
        <w:t xml:space="preserve">10 </w:t>
      </w:r>
      <w:r>
        <w:rPr>
          <w:rFonts w:ascii="Times New Roman" w:eastAsia="Times New Roman"/>
          <w:color w:val="161616"/>
          <w:w w:val="105"/>
          <w:sz w:val="20"/>
        </w:rPr>
        <w:t xml:space="preserve">m/s2, </w:t>
      </w:r>
      <w:r>
        <w:rPr>
          <w:color w:val="2A2A2A"/>
          <w:w w:val="105"/>
          <w:sz w:val="19"/>
        </w:rPr>
        <w:t>设最大静摩擦力</w:t>
      </w:r>
      <w:r>
        <w:rPr>
          <w:color w:val="494949"/>
          <w:w w:val="105"/>
          <w:sz w:val="19"/>
        </w:rPr>
        <w:t>等</w:t>
      </w:r>
      <w:r>
        <w:rPr>
          <w:color w:val="161616"/>
          <w:w w:val="105"/>
          <w:sz w:val="19"/>
        </w:rPr>
        <w:t>千滑动</w:t>
      </w:r>
      <w:r>
        <w:rPr>
          <w:color w:val="3A3A3A"/>
          <w:w w:val="105"/>
          <w:sz w:val="19"/>
        </w:rPr>
        <w:t>摩擦</w:t>
      </w:r>
      <w:r>
        <w:rPr>
          <w:color w:val="2A2A2A"/>
          <w:w w:val="105"/>
          <w:sz w:val="19"/>
        </w:rPr>
        <w:t>力，求释放时：</w:t>
      </w:r>
    </w:p>
    <w:p>
      <w:pPr>
        <w:spacing w:before="0" w:line="235" w:lineRule="exact"/>
        <w:ind w:left="698" w:right="0" w:firstLine="0"/>
        <w:jc w:val="left"/>
        <w:rPr>
          <w:sz w:val="19"/>
        </w:rPr>
      </w:pPr>
      <w:r>
        <w:rPr>
          <w:rFonts w:ascii="Times New Roman" w:eastAsia="Times New Roman"/>
          <w:color w:val="161616"/>
          <w:sz w:val="17"/>
        </w:rPr>
        <w:t xml:space="preserve">(I ) </w:t>
      </w:r>
      <w:r>
        <w:rPr>
          <w:color w:val="3A3A3A"/>
          <w:sz w:val="19"/>
        </w:rPr>
        <w:t>金属</w:t>
      </w:r>
      <w:r>
        <w:rPr>
          <w:color w:val="161616"/>
          <w:sz w:val="19"/>
        </w:rPr>
        <w:t xml:space="preserve">框 </w:t>
      </w:r>
      <w:r>
        <w:rPr>
          <w:rFonts w:ascii="Times New Roman" w:eastAsia="Times New Roman"/>
          <w:color w:val="161616"/>
          <w:sz w:val="20"/>
        </w:rPr>
        <w:t xml:space="preserve">ABCD </w:t>
      </w:r>
      <w:r>
        <w:rPr>
          <w:color w:val="161616"/>
          <w:sz w:val="19"/>
        </w:rPr>
        <w:t>所</w:t>
      </w:r>
      <w:r>
        <w:rPr>
          <w:color w:val="3A3A3A"/>
          <w:sz w:val="19"/>
        </w:rPr>
        <w:t>受安培力</w:t>
      </w:r>
      <w:r>
        <w:rPr>
          <w:color w:val="161616"/>
          <w:sz w:val="19"/>
        </w:rPr>
        <w:t>的大小</w:t>
      </w:r>
      <w:r>
        <w:rPr>
          <w:color w:val="3A3A3A"/>
          <w:sz w:val="19"/>
        </w:rPr>
        <w:t>与</w:t>
      </w:r>
      <w:r>
        <w:rPr>
          <w:color w:val="161616"/>
          <w:sz w:val="19"/>
        </w:rPr>
        <w:t>方向</w:t>
      </w:r>
      <w:r>
        <w:rPr>
          <w:color w:val="161616"/>
          <w:w w:val="80"/>
          <w:sz w:val="19"/>
        </w:rPr>
        <w:t>；</w:t>
      </w:r>
    </w:p>
    <w:p>
      <w:pPr>
        <w:spacing w:before="64"/>
        <w:ind w:left="697" w:right="0" w:firstLine="0"/>
        <w:jc w:val="left"/>
        <w:rPr>
          <w:sz w:val="19"/>
        </w:rPr>
      </w:pPr>
      <w:r>
        <w:rPr>
          <w:rFonts w:ascii="Times New Roman" w:eastAsia="Times New Roman"/>
          <w:color w:val="2A2A2A"/>
          <w:w w:val="80"/>
          <w:sz w:val="20"/>
        </w:rPr>
        <w:t xml:space="preserve">( </w:t>
      </w:r>
      <w:r>
        <w:rPr>
          <w:rFonts w:ascii="Times New Roman" w:eastAsia="Times New Roman"/>
          <w:color w:val="2A2A2A"/>
          <w:sz w:val="20"/>
        </w:rPr>
        <w:t xml:space="preserve">2 ) </w:t>
      </w:r>
      <w:r>
        <w:rPr>
          <w:color w:val="2A2A2A"/>
          <w:sz w:val="19"/>
        </w:rPr>
        <w:t xml:space="preserve">金属框 </w:t>
      </w:r>
      <w:r>
        <w:rPr>
          <w:rFonts w:ascii="Times New Roman" w:eastAsia="Times New Roman"/>
          <w:color w:val="2A2A2A"/>
          <w:sz w:val="20"/>
        </w:rPr>
        <w:t xml:space="preserve">ABCD </w:t>
      </w:r>
      <w:r>
        <w:rPr>
          <w:color w:val="2A2A2A"/>
          <w:sz w:val="19"/>
        </w:rPr>
        <w:t>的加速度大小。</w:t>
      </w:r>
    </w:p>
    <w:p>
      <w:pPr>
        <w:pStyle w:val="7"/>
        <w:spacing w:before="10"/>
        <w:rPr>
          <w:sz w:val="11"/>
        </w:rPr>
      </w:pPr>
      <w:r>
        <w:pict>
          <v:group id="_x0000_s1149" o:spid="_x0000_s1149" o:spt="203" style="position:absolute;left:0pt;margin-left:240.4pt;margin-top:9.5pt;height:91.7pt;width:239.2pt;mso-position-horizontal-relative:page;mso-wrap-distance-bottom:0pt;mso-wrap-distance-top:0pt;z-index:-1024;mso-width-relative:page;mso-height-relative:page;" coordorigin="4808,191" coordsize="4784,1834">
            <o:lock v:ext="edit"/>
            <v:shape id="_x0000_s1150" o:spid="_x0000_s1150" o:spt="75" type="#_x0000_t75" style="position:absolute;left:5032;top:1671;height:199;width:414;" filled="f" stroked="f" coordsize="21600,21600">
              <v:path/>
              <v:fill on="f" focussize="0,0"/>
              <v:stroke on="f"/>
              <v:imagedata r:id="rId55" o:title=""/>
              <o:lock v:ext="edit" aspectratio="t"/>
            </v:shape>
            <v:shape id="_x0000_s1151" o:spid="_x0000_s1151" style="position:absolute;left:4816;top:198;height:1819;width:4768;" fillcolor="#FFFFFF" filled="t" stroked="f" coordorigin="4816,198" coordsize="4768,1819" path="m9583,198l5419,198,4816,2017,8981,2017,9583,198xe">
              <v:path arrowok="t"/>
              <v:fill on="t" focussize="0,0"/>
              <v:stroke on="f"/>
              <v:imagedata o:title=""/>
              <o:lock v:ext="edit"/>
            </v:shape>
            <v:shape id="_x0000_s1152" o:spid="_x0000_s1152" style="position:absolute;left:4808;top:190;height:1834;width:4784;" fillcolor="#000000" filled="t" stroked="f" coordorigin="4808,191" coordsize="4784,1834" path="m9586,191l5416,191,5413,193,4808,2017,4809,2020,4811,2023,4814,2025,8981,2025,8980,2017,8973,2015,8975,2010,4826,2010,5424,206,9589,206,9591,198,9591,196,9588,192,9586,191xm8991,2010l8981,2010,8981,2025,8984,2025,8987,2023,8991,2010xm9589,206l9573,206,8973,2015,8981,2017,8981,2010,8991,2010,9589,206xe">
              <v:path arrowok="t"/>
              <v:fill on="t" focussize="0,0"/>
              <v:stroke on="f"/>
              <v:imagedata o:title=""/>
              <o:lock v:ext="edit"/>
            </v:shape>
            <v:shape id="_x0000_s1153" o:spid="_x0000_s1153" o:spt="75" type="#_x0000_t75" style="position:absolute;left:5772;top:253;height:1346;width:2856;" filled="f" stroked="f" coordsize="21600,21600">
              <v:path/>
              <v:fill on="f" focussize="0,0"/>
              <v:stroke on="f"/>
              <v:imagedata r:id="rId56" o:title=""/>
              <o:lock v:ext="edit" aspectratio="t"/>
            </v:shape>
            <v:shape id="_x0000_s1154" o:spid="_x0000_s1154" o:spt="75" type="#_x0000_t75" style="position:absolute;left:4985;top:1718;height:199;width:414;" filled="f" stroked="f" coordsize="21600,21600">
              <v:path/>
              <v:fill on="f" focussize="0,0"/>
              <v:stroke on="f"/>
              <v:imagedata r:id="rId57" o:title=""/>
              <o:lock v:ext="edit" aspectratio="t"/>
            </v:shape>
            <w10:wrap type="topAndBottom"/>
          </v:group>
        </w:pict>
      </w:r>
    </w:p>
    <w:p>
      <w:pPr>
        <w:spacing w:after="0"/>
        <w:rPr>
          <w:sz w:val="11"/>
        </w:rPr>
        <w:sectPr>
          <w:pgSz w:w="11910" w:h="16840"/>
          <w:pgMar w:top="1400" w:right="0" w:bottom="1160" w:left="1640" w:header="0" w:footer="975" w:gutter="0"/>
        </w:sectPr>
      </w:pPr>
    </w:p>
    <w:p>
      <w:pPr>
        <w:spacing w:before="53" w:line="208" w:lineRule="exact"/>
        <w:ind w:left="171" w:right="0" w:firstLine="0"/>
        <w:jc w:val="left"/>
        <w:rPr>
          <w:sz w:val="20"/>
        </w:rPr>
      </w:pPr>
      <w:r>
        <w:rPr>
          <w:rFonts w:ascii="Arial" w:eastAsia="Arial"/>
          <w:color w:val="0A0A0A"/>
          <w:w w:val="105"/>
          <w:sz w:val="18"/>
        </w:rPr>
        <w:t xml:space="preserve">25. (1 8 </w:t>
      </w:r>
      <w:r>
        <w:rPr>
          <w:color w:val="0A0A0A"/>
          <w:w w:val="105"/>
          <w:sz w:val="20"/>
        </w:rPr>
        <w:t>分）</w:t>
      </w:r>
    </w:p>
    <w:p>
      <w:pPr>
        <w:tabs>
          <w:tab w:val="left" w:pos="8021"/>
        </w:tabs>
        <w:spacing w:before="0" w:line="477" w:lineRule="exact"/>
        <w:ind w:left="166" w:right="0" w:firstLine="0"/>
        <w:jc w:val="left"/>
        <w:rPr>
          <w:sz w:val="20"/>
        </w:rPr>
      </w:pPr>
      <w:r>
        <w:rPr>
          <w:color w:val="212121"/>
          <w:w w:val="105"/>
          <w:sz w:val="20"/>
        </w:rPr>
        <w:t>如图所</w:t>
      </w:r>
      <w:r>
        <w:rPr>
          <w:color w:val="212121"/>
          <w:spacing w:val="6"/>
          <w:w w:val="105"/>
          <w:sz w:val="20"/>
        </w:rPr>
        <w:t>示</w:t>
      </w:r>
      <w:r>
        <w:rPr>
          <w:color w:val="212121"/>
          <w:w w:val="60"/>
          <w:sz w:val="20"/>
        </w:rPr>
        <w:t>，</w:t>
      </w:r>
      <w:r>
        <w:rPr>
          <w:color w:val="212121"/>
          <w:spacing w:val="-15"/>
          <w:sz w:val="20"/>
        </w:rPr>
        <w:t xml:space="preserve"> </w:t>
      </w:r>
      <w:r>
        <w:rPr>
          <w:color w:val="212121"/>
          <w:w w:val="104"/>
          <w:sz w:val="20"/>
        </w:rPr>
        <w:t>足够长的传送带</w:t>
      </w:r>
      <w:r>
        <w:rPr>
          <w:color w:val="212121"/>
          <w:spacing w:val="-28"/>
          <w:sz w:val="20"/>
        </w:rPr>
        <w:t xml:space="preserve"> </w:t>
      </w:r>
      <w:r>
        <w:rPr>
          <w:rFonts w:ascii="Arial" w:hAnsi="Arial" w:eastAsia="Arial"/>
          <w:color w:val="212121"/>
          <w:spacing w:val="-1"/>
          <w:w w:val="93"/>
          <w:sz w:val="18"/>
        </w:rPr>
        <w:t>A</w:t>
      </w:r>
      <w:r>
        <w:rPr>
          <w:rFonts w:ascii="Arial" w:hAnsi="Arial" w:eastAsia="Arial"/>
          <w:color w:val="212121"/>
          <w:w w:val="93"/>
          <w:sz w:val="18"/>
        </w:rPr>
        <w:t>B</w:t>
      </w:r>
      <w:r>
        <w:rPr>
          <w:rFonts w:ascii="Arial" w:hAnsi="Arial" w:eastAsia="Arial"/>
          <w:color w:val="212121"/>
          <w:spacing w:val="13"/>
          <w:sz w:val="18"/>
        </w:rPr>
        <w:t xml:space="preserve"> </w:t>
      </w:r>
      <w:r>
        <w:rPr>
          <w:color w:val="212121"/>
          <w:w w:val="106"/>
          <w:sz w:val="20"/>
        </w:rPr>
        <w:t>以速度</w:t>
      </w:r>
      <w:r>
        <w:rPr>
          <w:color w:val="212121"/>
          <w:spacing w:val="-46"/>
          <w:sz w:val="20"/>
        </w:rPr>
        <w:t xml:space="preserve"> </w:t>
      </w:r>
      <w:r>
        <w:rPr>
          <w:rFonts w:ascii="Arial" w:hAnsi="Arial" w:eastAsia="Arial"/>
          <w:color w:val="212121"/>
          <w:spacing w:val="-54"/>
          <w:w w:val="99"/>
          <w:sz w:val="18"/>
        </w:rPr>
        <w:t>v</w:t>
      </w:r>
      <w:r>
        <w:rPr>
          <w:color w:val="212121"/>
          <w:spacing w:val="-185"/>
          <w:w w:val="73"/>
          <w:sz w:val="41"/>
        </w:rPr>
        <w:t>。</w:t>
      </w:r>
      <w:r>
        <w:rPr>
          <w:rFonts w:ascii="Arial" w:hAnsi="Arial" w:eastAsia="Arial"/>
          <w:color w:val="212121"/>
          <w:spacing w:val="-1"/>
          <w:w w:val="105"/>
          <w:sz w:val="18"/>
        </w:rPr>
        <w:t>=</w:t>
      </w:r>
      <w:r>
        <w:rPr>
          <w:rFonts w:ascii="Arial" w:hAnsi="Arial" w:eastAsia="Arial"/>
          <w:color w:val="212121"/>
          <w:w w:val="105"/>
          <w:sz w:val="18"/>
        </w:rPr>
        <w:t>1</w:t>
      </w:r>
      <w:r>
        <w:rPr>
          <w:rFonts w:ascii="Arial" w:hAnsi="Arial" w:eastAsia="Arial"/>
          <w:color w:val="212121"/>
          <w:spacing w:val="1"/>
          <w:sz w:val="18"/>
        </w:rPr>
        <w:t xml:space="preserve"> </w:t>
      </w:r>
      <w:r>
        <w:rPr>
          <w:rFonts w:ascii="Arial" w:hAnsi="Arial" w:eastAsia="Arial"/>
          <w:color w:val="0A0A0A"/>
          <w:w w:val="105"/>
          <w:sz w:val="18"/>
        </w:rPr>
        <w:t>m/</w:t>
      </w:r>
      <w:r>
        <w:rPr>
          <w:rFonts w:ascii="Arial" w:hAnsi="Arial" w:eastAsia="Arial"/>
          <w:color w:val="0A0A0A"/>
          <w:spacing w:val="-19"/>
          <w:sz w:val="18"/>
        </w:rPr>
        <w:t xml:space="preserve"> </w:t>
      </w:r>
      <w:r>
        <w:rPr>
          <w:rFonts w:ascii="Arial" w:hAnsi="Arial" w:eastAsia="Arial"/>
          <w:color w:val="0A0A0A"/>
          <w:w w:val="91"/>
          <w:sz w:val="18"/>
        </w:rPr>
        <w:t>s</w:t>
      </w:r>
      <w:r>
        <w:rPr>
          <w:rFonts w:ascii="Arial" w:hAnsi="Arial" w:eastAsia="Arial"/>
          <w:color w:val="0A0A0A"/>
          <w:spacing w:val="4"/>
          <w:sz w:val="18"/>
        </w:rPr>
        <w:t xml:space="preserve"> </w:t>
      </w:r>
      <w:r>
        <w:rPr>
          <w:color w:val="0A0A0A"/>
          <w:w w:val="103"/>
          <w:sz w:val="20"/>
        </w:rPr>
        <w:t>顺时针转</w:t>
      </w:r>
      <w:r>
        <w:rPr>
          <w:color w:val="0A0A0A"/>
          <w:spacing w:val="20"/>
          <w:w w:val="103"/>
          <w:sz w:val="20"/>
        </w:rPr>
        <w:t>动</w:t>
      </w:r>
      <w:r>
        <w:rPr>
          <w:color w:val="0A0A0A"/>
          <w:w w:val="60"/>
          <w:sz w:val="20"/>
        </w:rPr>
        <w:t>，</w:t>
      </w:r>
      <w:r>
        <w:rPr>
          <w:color w:val="0A0A0A"/>
          <w:spacing w:val="-11"/>
          <w:sz w:val="20"/>
        </w:rPr>
        <w:t xml:space="preserve"> </w:t>
      </w:r>
      <w:r>
        <w:rPr>
          <w:color w:val="363636"/>
          <w:w w:val="104"/>
          <w:sz w:val="20"/>
        </w:rPr>
        <w:t>与水平面夹角为</w:t>
      </w:r>
      <w:r>
        <w:rPr>
          <w:color w:val="363636"/>
          <w:spacing w:val="-35"/>
          <w:sz w:val="20"/>
        </w:rPr>
        <w:t xml:space="preserve"> </w:t>
      </w:r>
      <w:r>
        <w:rPr>
          <w:rFonts w:ascii="Arial" w:hAnsi="Arial" w:eastAsia="Arial"/>
          <w:color w:val="0A0A0A"/>
          <w:w w:val="51"/>
          <w:sz w:val="18"/>
        </w:rPr>
        <w:t>cx</w:t>
      </w:r>
      <w:r>
        <w:rPr>
          <w:rFonts w:ascii="Arial" w:hAnsi="Arial" w:eastAsia="Arial"/>
          <w:color w:val="0A0A0A"/>
          <w:spacing w:val="-1"/>
          <w:w w:val="51"/>
          <w:sz w:val="18"/>
        </w:rPr>
        <w:t>.</w:t>
      </w:r>
      <w:r>
        <w:rPr>
          <w:rFonts w:ascii="Arial" w:hAnsi="Arial" w:eastAsia="Arial"/>
          <w:color w:val="0A0A0A"/>
          <w:spacing w:val="-1"/>
          <w:w w:val="105"/>
          <w:sz w:val="18"/>
        </w:rPr>
        <w:t>=37</w:t>
      </w:r>
      <w:r>
        <w:rPr>
          <w:rFonts w:ascii="Arial" w:hAnsi="Arial" w:eastAsia="Arial"/>
          <w:color w:val="0A0A0A"/>
          <w:spacing w:val="-40"/>
          <w:w w:val="105"/>
          <w:sz w:val="18"/>
        </w:rPr>
        <w:t>°</w:t>
      </w:r>
      <w:r>
        <w:rPr>
          <w:rFonts w:ascii="Arial" w:hAnsi="Arial" w:eastAsia="Arial"/>
          <w:color w:val="0A0A0A"/>
          <w:w w:val="82"/>
          <w:sz w:val="18"/>
        </w:rPr>
        <w:t>'</w:t>
      </w:r>
      <w:r>
        <w:rPr>
          <w:rFonts w:ascii="Arial" w:hAnsi="Arial" w:eastAsia="Arial"/>
          <w:color w:val="0A0A0A"/>
          <w:sz w:val="18"/>
        </w:rPr>
        <w:tab/>
      </w:r>
      <w:r>
        <w:rPr>
          <w:color w:val="0A0A0A"/>
          <w:w w:val="101"/>
          <w:sz w:val="20"/>
        </w:rPr>
        <w:t>下端</w:t>
      </w:r>
    </w:p>
    <w:p>
      <w:pPr>
        <w:pStyle w:val="7"/>
        <w:spacing w:before="175" w:line="199" w:lineRule="exact"/>
        <w:ind w:left="165"/>
      </w:pPr>
      <w:r>
        <w:rPr>
          <w:color w:val="212121"/>
          <w:spacing w:val="-3"/>
        </w:rPr>
        <w:t xml:space="preserve">与足够长的光滑水平轨道 </w:t>
      </w:r>
      <w:r>
        <w:rPr>
          <w:rFonts w:ascii="Times New Roman" w:hAnsi="Times New Roman" w:eastAsia="Times New Roman"/>
          <w:color w:val="212121"/>
        </w:rPr>
        <w:t>BC</w:t>
      </w:r>
      <w:r>
        <w:rPr>
          <w:rFonts w:ascii="Times New Roman" w:hAnsi="Times New Roman" w:eastAsia="Times New Roman"/>
          <w:color w:val="212121"/>
          <w:spacing w:val="11"/>
        </w:rPr>
        <w:t xml:space="preserve"> </w:t>
      </w:r>
      <w:r>
        <w:rPr>
          <w:color w:val="212121"/>
          <w:spacing w:val="4"/>
        </w:rPr>
        <w:t>平滑连接</w:t>
      </w:r>
      <w:r>
        <w:rPr>
          <w:color w:val="212121"/>
          <w:spacing w:val="-7"/>
          <w:w w:val="90"/>
        </w:rPr>
        <w:t xml:space="preserve">， </w:t>
      </w:r>
      <w:r>
        <w:rPr>
          <w:rFonts w:ascii="Times New Roman" w:hAnsi="Times New Roman" w:eastAsia="Times New Roman"/>
          <w:color w:val="212121"/>
        </w:rPr>
        <w:t>CD</w:t>
      </w:r>
      <w:r>
        <w:rPr>
          <w:rFonts w:ascii="Times New Roman" w:hAnsi="Times New Roman" w:eastAsia="Times New Roman"/>
          <w:color w:val="212121"/>
          <w:spacing w:val="6"/>
        </w:rPr>
        <w:t xml:space="preserve"> </w:t>
      </w:r>
      <w:r>
        <w:rPr>
          <w:color w:val="212121"/>
          <w:spacing w:val="5"/>
        </w:rPr>
        <w:t>为固定在地面上的</w:t>
      </w:r>
      <w:r>
        <w:rPr>
          <w:color w:val="6B6B6B"/>
          <w:spacing w:val="5"/>
        </w:rPr>
        <w:t>一</w:t>
      </w:r>
      <w:r>
        <w:rPr>
          <w:color w:val="212121"/>
          <w:spacing w:val="-15"/>
        </w:rPr>
        <w:t xml:space="preserve">半径 </w:t>
      </w:r>
      <w:r>
        <w:rPr>
          <w:rFonts w:ascii="Times New Roman" w:hAnsi="Times New Roman" w:eastAsia="Times New Roman"/>
          <w:color w:val="212121"/>
        </w:rPr>
        <w:t>R=l</w:t>
      </w:r>
      <w:r>
        <w:rPr>
          <w:rFonts w:ascii="Times New Roman" w:hAnsi="Times New Roman" w:eastAsia="Times New Roman"/>
          <w:color w:val="212121"/>
          <w:spacing w:val="9"/>
        </w:rPr>
        <w:t xml:space="preserve">  </w:t>
      </w:r>
      <w:r>
        <w:rPr>
          <w:rFonts w:ascii="Arial" w:hAnsi="Arial" w:eastAsia="Arial"/>
          <w:color w:val="0A0A0A"/>
          <w:sz w:val="18"/>
        </w:rPr>
        <w:t>m</w:t>
      </w:r>
      <w:r>
        <w:rPr>
          <w:rFonts w:ascii="Arial" w:hAnsi="Arial" w:eastAsia="Arial"/>
          <w:color w:val="0A0A0A"/>
          <w:spacing w:val="29"/>
          <w:sz w:val="18"/>
        </w:rPr>
        <w:t xml:space="preserve"> </w:t>
      </w:r>
      <w:r>
        <w:rPr>
          <w:color w:val="0A0A0A"/>
          <w:spacing w:val="4"/>
        </w:rPr>
        <w:t>光</w:t>
      </w:r>
      <w:r>
        <w:rPr>
          <w:color w:val="363636"/>
          <w:spacing w:val="-8"/>
        </w:rPr>
        <w:t>滑— 圆弧轨</w:t>
      </w:r>
    </w:p>
    <w:p>
      <w:pPr>
        <w:spacing w:before="0" w:line="150" w:lineRule="exact"/>
        <w:ind w:left="0" w:right="2552" w:firstLine="0"/>
        <w:jc w:val="right"/>
        <w:rPr>
          <w:rFonts w:ascii="Arial"/>
          <w:sz w:val="18"/>
        </w:rPr>
      </w:pPr>
      <w:r>
        <w:rPr>
          <w:rFonts w:ascii="Arial"/>
          <w:color w:val="0A0A0A"/>
          <w:w w:val="106"/>
          <w:sz w:val="18"/>
        </w:rPr>
        <w:t>4</w:t>
      </w:r>
    </w:p>
    <w:p>
      <w:pPr>
        <w:spacing w:before="146" w:line="338" w:lineRule="auto"/>
        <w:ind w:left="163" w:right="1813" w:firstLine="1"/>
        <w:jc w:val="left"/>
        <w:rPr>
          <w:sz w:val="20"/>
        </w:rPr>
      </w:pPr>
      <w:r>
        <w:rPr>
          <w:color w:val="363636"/>
          <w:spacing w:val="1"/>
          <w:sz w:val="20"/>
        </w:rPr>
        <w:t>道， 其圆</w:t>
      </w:r>
      <w:r>
        <w:rPr>
          <w:color w:val="0A0A0A"/>
          <w:spacing w:val="-22"/>
          <w:sz w:val="20"/>
        </w:rPr>
        <w:t xml:space="preserve">心 </w:t>
      </w:r>
      <w:r>
        <w:rPr>
          <w:rFonts w:ascii="Times New Roman" w:hAnsi="Times New Roman" w:eastAsia="Times New Roman"/>
          <w:color w:val="0A0A0A"/>
          <w:sz w:val="19"/>
        </w:rPr>
        <w:t>0</w:t>
      </w:r>
      <w:r>
        <w:rPr>
          <w:rFonts w:ascii="Times New Roman" w:hAnsi="Times New Roman" w:eastAsia="Times New Roman"/>
          <w:color w:val="0A0A0A"/>
          <w:spacing w:val="2"/>
          <w:sz w:val="19"/>
        </w:rPr>
        <w:t xml:space="preserve"> </w:t>
      </w:r>
      <w:r>
        <w:rPr>
          <w:color w:val="0A0A0A"/>
          <w:spacing w:val="-20"/>
          <w:sz w:val="20"/>
        </w:rPr>
        <w:t xml:space="preserve">在 </w:t>
      </w:r>
      <w:r>
        <w:rPr>
          <w:rFonts w:ascii="Times New Roman" w:hAnsi="Times New Roman" w:eastAsia="Times New Roman"/>
          <w:color w:val="0A0A0A"/>
          <w:sz w:val="20"/>
        </w:rPr>
        <w:t>C</w:t>
      </w:r>
      <w:r>
        <w:rPr>
          <w:rFonts w:ascii="Times New Roman" w:hAnsi="Times New Roman" w:eastAsia="Times New Roman"/>
          <w:color w:val="0A0A0A"/>
          <w:spacing w:val="10"/>
          <w:sz w:val="20"/>
        </w:rPr>
        <w:t xml:space="preserve"> </w:t>
      </w:r>
      <w:r>
        <w:rPr>
          <w:color w:val="0A0A0A"/>
          <w:spacing w:val="5"/>
          <w:sz w:val="20"/>
        </w:rPr>
        <w:t>点正下方的地面上</w:t>
      </w:r>
      <w:r>
        <w:rPr>
          <w:color w:val="464646"/>
          <w:spacing w:val="8"/>
          <w:sz w:val="20"/>
        </w:rPr>
        <w:t>。</w:t>
      </w:r>
      <w:r>
        <w:rPr>
          <w:color w:val="212121"/>
          <w:spacing w:val="-11"/>
          <w:sz w:val="20"/>
        </w:rPr>
        <w:t xml:space="preserve">滑块 </w:t>
      </w:r>
      <w:r>
        <w:rPr>
          <w:rFonts w:ascii="Times New Roman" w:hAnsi="Times New Roman" w:eastAsia="Times New Roman"/>
          <w:color w:val="212121"/>
          <w:sz w:val="19"/>
        </w:rPr>
        <w:t>P</w:t>
      </w:r>
      <w:r>
        <w:rPr>
          <w:color w:val="212121"/>
          <w:spacing w:val="-5"/>
          <w:sz w:val="20"/>
        </w:rPr>
        <w:t>、</w:t>
      </w:r>
      <w:r>
        <w:rPr>
          <w:rFonts w:ascii="Arial" w:hAnsi="Arial" w:eastAsia="Arial"/>
          <w:color w:val="212121"/>
          <w:sz w:val="18"/>
        </w:rPr>
        <w:t>Q</w:t>
      </w:r>
      <w:r>
        <w:rPr>
          <w:rFonts w:ascii="Arial" w:hAnsi="Arial" w:eastAsia="Arial"/>
          <w:color w:val="212121"/>
          <w:spacing w:val="-6"/>
          <w:sz w:val="18"/>
        </w:rPr>
        <w:t xml:space="preserve"> </w:t>
      </w:r>
      <w:r>
        <w:rPr>
          <w:color w:val="212121"/>
          <w:spacing w:val="-3"/>
          <w:sz w:val="20"/>
        </w:rPr>
        <w:t xml:space="preserve">用细线拴在一起静止在水平轨道 </w:t>
      </w:r>
      <w:r>
        <w:rPr>
          <w:rFonts w:ascii="Times New Roman" w:hAnsi="Times New Roman" w:eastAsia="Times New Roman"/>
          <w:color w:val="212121"/>
          <w:sz w:val="20"/>
        </w:rPr>
        <w:t>BC</w:t>
      </w:r>
      <w:r>
        <w:rPr>
          <w:rFonts w:ascii="Times New Roman" w:hAnsi="Times New Roman" w:eastAsia="Times New Roman"/>
          <w:color w:val="212121"/>
          <w:spacing w:val="20"/>
          <w:sz w:val="20"/>
        </w:rPr>
        <w:t xml:space="preserve"> </w:t>
      </w:r>
      <w:r>
        <w:rPr>
          <w:color w:val="212121"/>
          <w:spacing w:val="2"/>
          <w:sz w:val="20"/>
        </w:rPr>
        <w:t xml:space="preserve">上， </w:t>
      </w:r>
      <w:r>
        <w:rPr>
          <w:color w:val="212121"/>
          <w:spacing w:val="-1"/>
          <w:sz w:val="20"/>
        </w:rPr>
        <w:t>中间有</w:t>
      </w:r>
      <w:r>
        <w:rPr>
          <w:color w:val="6B6B6B"/>
          <w:spacing w:val="8"/>
          <w:sz w:val="20"/>
        </w:rPr>
        <w:t>一</w:t>
      </w:r>
      <w:r>
        <w:rPr>
          <w:color w:val="212121"/>
          <w:spacing w:val="10"/>
          <w:sz w:val="20"/>
        </w:rPr>
        <w:t xml:space="preserve">被压缩的轻质弹簧 </w:t>
      </w:r>
      <w:r>
        <w:rPr>
          <w:rFonts w:ascii="Times New Roman" w:hAnsi="Times New Roman" w:eastAsia="Times New Roman"/>
          <w:color w:val="212121"/>
          <w:spacing w:val="6"/>
          <w:sz w:val="20"/>
        </w:rPr>
        <w:t xml:space="preserve">( </w:t>
      </w:r>
      <w:r>
        <w:rPr>
          <w:rFonts w:ascii="Times New Roman" w:hAnsi="Times New Roman" w:eastAsia="Times New Roman"/>
          <w:color w:val="212121"/>
          <w:sz w:val="20"/>
        </w:rPr>
        <w:t>P</w:t>
      </w:r>
      <w:r>
        <w:rPr>
          <w:color w:val="212121"/>
          <w:spacing w:val="-5"/>
          <w:sz w:val="20"/>
        </w:rPr>
        <w:t>、</w:t>
      </w:r>
      <w:r>
        <w:rPr>
          <w:rFonts w:ascii="Arial" w:hAnsi="Arial" w:eastAsia="Arial"/>
          <w:color w:val="212121"/>
          <w:sz w:val="18"/>
        </w:rPr>
        <w:t>Q</w:t>
      </w:r>
      <w:r>
        <w:rPr>
          <w:rFonts w:ascii="Arial" w:hAnsi="Arial" w:eastAsia="Arial"/>
          <w:color w:val="212121"/>
          <w:spacing w:val="4"/>
          <w:sz w:val="18"/>
        </w:rPr>
        <w:t xml:space="preserve"> </w:t>
      </w:r>
      <w:r>
        <w:rPr>
          <w:color w:val="212121"/>
          <w:sz w:val="20"/>
        </w:rPr>
        <w:t>与弹簧不相连</w:t>
      </w:r>
      <w:r>
        <w:rPr>
          <w:color w:val="212121"/>
          <w:spacing w:val="-93"/>
          <w:sz w:val="20"/>
        </w:rPr>
        <w:t>）</w:t>
      </w:r>
      <w:r>
        <w:rPr>
          <w:color w:val="464646"/>
          <w:spacing w:val="5"/>
          <w:sz w:val="20"/>
        </w:rPr>
        <w:t>。剪</w:t>
      </w:r>
      <w:r>
        <w:rPr>
          <w:color w:val="212121"/>
          <w:spacing w:val="-1"/>
          <w:sz w:val="20"/>
        </w:rPr>
        <w:t xml:space="preserve">断细线后弹簧恢复原长时， 滑块 </w:t>
      </w:r>
      <w:r>
        <w:rPr>
          <w:rFonts w:ascii="Times New Roman" w:hAnsi="Times New Roman" w:eastAsia="Times New Roman"/>
          <w:color w:val="212121"/>
          <w:sz w:val="20"/>
        </w:rPr>
        <w:t xml:space="preserve">P </w:t>
      </w:r>
      <w:r>
        <w:rPr>
          <w:color w:val="212121"/>
          <w:spacing w:val="-2"/>
          <w:sz w:val="20"/>
        </w:rPr>
        <w:t xml:space="preserve">向左运动的速度为 </w:t>
      </w:r>
      <w:r>
        <w:rPr>
          <w:rFonts w:ascii="Arial" w:hAnsi="Arial" w:eastAsia="Arial"/>
          <w:color w:val="212121"/>
          <w:sz w:val="18"/>
        </w:rPr>
        <w:t>v1=4</w:t>
      </w:r>
      <w:r>
        <w:rPr>
          <w:rFonts w:ascii="Arial" w:hAnsi="Arial" w:eastAsia="Arial"/>
          <w:color w:val="212121"/>
          <w:spacing w:val="-16"/>
          <w:sz w:val="18"/>
        </w:rPr>
        <w:t xml:space="preserve"> </w:t>
      </w:r>
      <w:r>
        <w:rPr>
          <w:rFonts w:ascii="Arial" w:hAnsi="Arial" w:eastAsia="Arial"/>
          <w:color w:val="0A0A0A"/>
          <w:sz w:val="18"/>
        </w:rPr>
        <w:t>m/</w:t>
      </w:r>
      <w:r>
        <w:rPr>
          <w:rFonts w:ascii="Arial" w:hAnsi="Arial" w:eastAsia="Arial"/>
          <w:color w:val="0A0A0A"/>
          <w:spacing w:val="-1"/>
          <w:sz w:val="18"/>
        </w:rPr>
        <w:t xml:space="preserve"> </w:t>
      </w:r>
      <w:r>
        <w:rPr>
          <w:rFonts w:ascii="Arial" w:hAnsi="Arial" w:eastAsia="Arial"/>
          <w:color w:val="0A0A0A"/>
          <w:sz w:val="18"/>
        </w:rPr>
        <w:t>s</w:t>
      </w:r>
      <w:r>
        <w:rPr>
          <w:color w:val="464646"/>
          <w:spacing w:val="30"/>
          <w:sz w:val="20"/>
        </w:rPr>
        <w:t>。</w:t>
      </w:r>
      <w:r>
        <w:rPr>
          <w:color w:val="212121"/>
          <w:spacing w:val="2"/>
          <w:sz w:val="20"/>
        </w:rPr>
        <w:t>已知滑块与传送带之间的动摩擦因数</w:t>
      </w:r>
      <w:r>
        <w:rPr>
          <w:rFonts w:ascii="Arial" w:hAnsi="Arial" w:eastAsia="Arial"/>
          <w:color w:val="212121"/>
          <w:sz w:val="18"/>
        </w:rPr>
        <w:t>µ</w:t>
      </w:r>
      <w:r>
        <w:rPr>
          <w:rFonts w:ascii="Arial" w:hAnsi="Arial" w:eastAsia="Arial"/>
          <w:color w:val="212121"/>
          <w:spacing w:val="-22"/>
          <w:sz w:val="18"/>
        </w:rPr>
        <w:t xml:space="preserve"> </w:t>
      </w:r>
      <w:r>
        <w:rPr>
          <w:rFonts w:ascii="Arial" w:hAnsi="Arial" w:eastAsia="Arial"/>
          <w:color w:val="212121"/>
          <w:sz w:val="18"/>
        </w:rPr>
        <w:t>=0.5</w:t>
      </w:r>
      <w:r>
        <w:rPr>
          <w:rFonts w:ascii="Arial" w:hAnsi="Arial" w:eastAsia="Arial"/>
          <w:color w:val="212121"/>
          <w:spacing w:val="11"/>
          <w:sz w:val="18"/>
        </w:rPr>
        <w:t xml:space="preserve">, </w:t>
      </w:r>
      <w:r>
        <w:rPr>
          <w:color w:val="363636"/>
          <w:spacing w:val="-1"/>
          <w:sz w:val="20"/>
        </w:rPr>
        <w:t xml:space="preserve">滑块 </w:t>
      </w:r>
      <w:r>
        <w:rPr>
          <w:rFonts w:ascii="Arial" w:hAnsi="Arial" w:eastAsia="Arial"/>
          <w:color w:val="0A0A0A"/>
          <w:spacing w:val="-6"/>
          <w:sz w:val="18"/>
        </w:rPr>
        <w:t>P</w:t>
      </w:r>
      <w:r>
        <w:rPr>
          <w:color w:val="0A0A0A"/>
          <w:spacing w:val="32"/>
          <w:sz w:val="20"/>
        </w:rPr>
        <w:t>、</w:t>
      </w:r>
      <w:r>
        <w:rPr>
          <w:rFonts w:ascii="Arial" w:hAnsi="Arial" w:eastAsia="Arial"/>
          <w:color w:val="0A0A0A"/>
          <w:sz w:val="18"/>
        </w:rPr>
        <w:t xml:space="preserve">Q  </w:t>
      </w:r>
      <w:r>
        <w:rPr>
          <w:color w:val="363636"/>
          <w:sz w:val="20"/>
        </w:rPr>
        <w:t>质噩</w:t>
      </w:r>
      <w:r>
        <w:rPr>
          <w:color w:val="212121"/>
          <w:w w:val="104"/>
          <w:sz w:val="20"/>
        </w:rPr>
        <w:t>分别为</w:t>
      </w:r>
      <w:r>
        <w:rPr>
          <w:color w:val="212121"/>
          <w:spacing w:val="-49"/>
          <w:sz w:val="20"/>
        </w:rPr>
        <w:t xml:space="preserve"> </w:t>
      </w:r>
      <w:r>
        <w:rPr>
          <w:rFonts w:ascii="Arial" w:hAnsi="Arial" w:eastAsia="Arial"/>
          <w:color w:val="212121"/>
          <w:spacing w:val="-25"/>
          <w:w w:val="105"/>
          <w:sz w:val="18"/>
        </w:rPr>
        <w:t>m</w:t>
      </w:r>
      <w:r>
        <w:rPr>
          <w:rFonts w:ascii="Arial" w:hAnsi="Arial" w:eastAsia="Arial"/>
          <w:color w:val="212121"/>
          <w:w w:val="45"/>
          <w:sz w:val="18"/>
        </w:rPr>
        <w:t>1</w:t>
      </w:r>
      <w:r>
        <w:rPr>
          <w:rFonts w:ascii="Arial" w:hAnsi="Arial" w:eastAsia="Arial"/>
          <w:color w:val="212121"/>
          <w:spacing w:val="13"/>
          <w:sz w:val="18"/>
        </w:rPr>
        <w:t xml:space="preserve"> </w:t>
      </w:r>
      <w:r>
        <w:rPr>
          <w:rFonts w:ascii="Arial" w:hAnsi="Arial" w:eastAsia="Arial"/>
          <w:color w:val="212121"/>
          <w:spacing w:val="-1"/>
          <w:w w:val="105"/>
          <w:sz w:val="18"/>
        </w:rPr>
        <w:t>=</w:t>
      </w:r>
      <w:r>
        <w:rPr>
          <w:rFonts w:ascii="Arial" w:hAnsi="Arial" w:eastAsia="Arial"/>
          <w:color w:val="212121"/>
          <w:w w:val="105"/>
          <w:sz w:val="18"/>
        </w:rPr>
        <w:t>1</w:t>
      </w:r>
      <w:r>
        <w:rPr>
          <w:rFonts w:ascii="Arial" w:hAnsi="Arial" w:eastAsia="Arial"/>
          <w:color w:val="212121"/>
          <w:spacing w:val="-4"/>
          <w:sz w:val="18"/>
        </w:rPr>
        <w:t xml:space="preserve"> </w:t>
      </w:r>
      <w:r>
        <w:rPr>
          <w:rFonts w:ascii="Arial" w:hAnsi="Arial" w:eastAsia="Arial"/>
          <w:color w:val="0A0A0A"/>
          <w:w w:val="104"/>
          <w:sz w:val="18"/>
        </w:rPr>
        <w:t>k</w:t>
      </w:r>
      <w:r>
        <w:rPr>
          <w:rFonts w:ascii="Arial" w:hAnsi="Arial" w:eastAsia="Arial"/>
          <w:color w:val="0A0A0A"/>
          <w:spacing w:val="-5"/>
          <w:w w:val="104"/>
          <w:sz w:val="18"/>
        </w:rPr>
        <w:t>g</w:t>
      </w:r>
      <w:r>
        <w:rPr>
          <w:color w:val="0A0A0A"/>
          <w:spacing w:val="-24"/>
          <w:w w:val="107"/>
          <w:sz w:val="20"/>
        </w:rPr>
        <w:t>、</w:t>
      </w:r>
      <w:r>
        <w:rPr>
          <w:rFonts w:ascii="Arial" w:hAnsi="Arial" w:eastAsia="Arial"/>
          <w:color w:val="0A0A0A"/>
          <w:spacing w:val="-33"/>
          <w:w w:val="107"/>
          <w:sz w:val="18"/>
        </w:rPr>
        <w:t>m</w:t>
      </w:r>
      <w:r>
        <w:rPr>
          <w:rFonts w:ascii="Arial" w:hAnsi="Arial" w:eastAsia="Arial"/>
          <w:color w:val="0A0A0A"/>
          <w:w w:val="48"/>
          <w:sz w:val="18"/>
        </w:rPr>
        <w:t>2</w:t>
      </w:r>
      <w:r>
        <w:rPr>
          <w:rFonts w:ascii="Arial" w:hAnsi="Arial" w:eastAsia="Arial"/>
          <w:color w:val="0A0A0A"/>
          <w:spacing w:val="15"/>
          <w:sz w:val="18"/>
        </w:rPr>
        <w:t xml:space="preserve"> </w:t>
      </w:r>
      <w:r>
        <w:rPr>
          <w:rFonts w:ascii="Arial" w:hAnsi="Arial" w:eastAsia="Arial"/>
          <w:color w:val="0A0A0A"/>
          <w:spacing w:val="-1"/>
          <w:w w:val="105"/>
          <w:sz w:val="18"/>
        </w:rPr>
        <w:t>=</w:t>
      </w:r>
      <w:r>
        <w:rPr>
          <w:rFonts w:ascii="Arial" w:hAnsi="Arial" w:eastAsia="Arial"/>
          <w:color w:val="0A0A0A"/>
          <w:w w:val="105"/>
          <w:sz w:val="18"/>
        </w:rPr>
        <w:t>2</w:t>
      </w:r>
      <w:r>
        <w:rPr>
          <w:rFonts w:ascii="Arial" w:hAnsi="Arial" w:eastAsia="Arial"/>
          <w:color w:val="0A0A0A"/>
          <w:spacing w:val="-4"/>
          <w:sz w:val="18"/>
        </w:rPr>
        <w:t xml:space="preserve"> </w:t>
      </w:r>
      <w:r>
        <w:rPr>
          <w:rFonts w:ascii="Arial" w:hAnsi="Arial" w:eastAsia="Arial"/>
          <w:color w:val="0A0A0A"/>
          <w:w w:val="104"/>
          <w:sz w:val="18"/>
        </w:rPr>
        <w:t>k</w:t>
      </w:r>
      <w:r>
        <w:rPr>
          <w:rFonts w:ascii="Arial" w:hAnsi="Arial" w:eastAsia="Arial"/>
          <w:color w:val="0A0A0A"/>
          <w:spacing w:val="-6"/>
          <w:w w:val="104"/>
          <w:sz w:val="18"/>
        </w:rPr>
        <w:t>g</w:t>
      </w:r>
      <w:r>
        <w:rPr>
          <w:color w:val="464646"/>
          <w:spacing w:val="-3"/>
          <w:w w:val="104"/>
          <w:sz w:val="20"/>
        </w:rPr>
        <w:t>。若</w:t>
      </w:r>
      <w:r>
        <w:rPr>
          <w:color w:val="212121"/>
          <w:w w:val="103"/>
          <w:sz w:val="20"/>
        </w:rPr>
        <w:t>滑块经过</w:t>
      </w:r>
      <w:r>
        <w:rPr>
          <w:color w:val="212121"/>
          <w:spacing w:val="-27"/>
          <w:sz w:val="20"/>
        </w:rPr>
        <w:t xml:space="preserve"> </w:t>
      </w:r>
      <w:r>
        <w:rPr>
          <w:rFonts w:ascii="Arial" w:hAnsi="Arial" w:eastAsia="Arial"/>
          <w:color w:val="212121"/>
          <w:w w:val="92"/>
          <w:sz w:val="18"/>
        </w:rPr>
        <w:t>B</w:t>
      </w:r>
      <w:r>
        <w:rPr>
          <w:rFonts w:ascii="Arial" w:hAnsi="Arial" w:eastAsia="Arial"/>
          <w:color w:val="212121"/>
          <w:spacing w:val="3"/>
          <w:sz w:val="18"/>
        </w:rPr>
        <w:t xml:space="preserve"> </w:t>
      </w:r>
      <w:r>
        <w:rPr>
          <w:color w:val="212121"/>
          <w:w w:val="105"/>
          <w:sz w:val="20"/>
        </w:rPr>
        <w:t>点时没有能</w:t>
      </w:r>
      <w:r>
        <w:rPr>
          <w:color w:val="464646"/>
          <w:spacing w:val="7"/>
          <w:w w:val="102"/>
          <w:sz w:val="20"/>
        </w:rPr>
        <w:t>量</w:t>
      </w:r>
      <w:r>
        <w:rPr>
          <w:color w:val="212121"/>
          <w:spacing w:val="2"/>
          <w:w w:val="104"/>
          <w:sz w:val="20"/>
        </w:rPr>
        <w:t>损失</w:t>
      </w:r>
      <w:r>
        <w:rPr>
          <w:color w:val="212121"/>
          <w:w w:val="60"/>
          <w:sz w:val="20"/>
        </w:rPr>
        <w:t>，</w:t>
      </w:r>
      <w:r>
        <w:rPr>
          <w:color w:val="212121"/>
          <w:spacing w:val="-23"/>
          <w:sz w:val="20"/>
        </w:rPr>
        <w:t xml:space="preserve"> </w:t>
      </w:r>
      <w:r>
        <w:rPr>
          <w:color w:val="212121"/>
          <w:w w:val="101"/>
          <w:sz w:val="20"/>
        </w:rPr>
        <w:t>重力加速度</w:t>
      </w:r>
      <w:r>
        <w:rPr>
          <w:color w:val="212121"/>
          <w:spacing w:val="-8"/>
          <w:sz w:val="20"/>
        </w:rPr>
        <w:t xml:space="preserve"> </w:t>
      </w:r>
      <w:r>
        <w:rPr>
          <w:rFonts w:ascii="Arial" w:hAnsi="Arial" w:eastAsia="Arial"/>
          <w:color w:val="212121"/>
          <w:w w:val="104"/>
          <w:sz w:val="18"/>
        </w:rPr>
        <w:t>g</w:t>
      </w:r>
      <w:r>
        <w:rPr>
          <w:rFonts w:ascii="Arial" w:hAnsi="Arial" w:eastAsia="Arial"/>
          <w:color w:val="212121"/>
          <w:spacing w:val="4"/>
          <w:sz w:val="18"/>
        </w:rPr>
        <w:t xml:space="preserve"> </w:t>
      </w:r>
      <w:r>
        <w:rPr>
          <w:color w:val="212121"/>
          <w:w w:val="104"/>
          <w:sz w:val="20"/>
        </w:rPr>
        <w:t>取</w:t>
      </w:r>
      <w:r>
        <w:rPr>
          <w:color w:val="212121"/>
          <w:spacing w:val="-49"/>
          <w:sz w:val="20"/>
        </w:rPr>
        <w:t xml:space="preserve"> </w:t>
      </w:r>
      <w:r>
        <w:rPr>
          <w:rFonts w:ascii="Arial" w:hAnsi="Arial" w:eastAsia="Arial"/>
          <w:color w:val="212121"/>
          <w:spacing w:val="-1"/>
          <w:w w:val="110"/>
          <w:sz w:val="18"/>
        </w:rPr>
        <w:t>1</w:t>
      </w:r>
      <w:r>
        <w:rPr>
          <w:rFonts w:ascii="Arial" w:hAnsi="Arial" w:eastAsia="Arial"/>
          <w:color w:val="212121"/>
          <w:w w:val="110"/>
          <w:sz w:val="18"/>
        </w:rPr>
        <w:t>0</w:t>
      </w:r>
      <w:r>
        <w:rPr>
          <w:rFonts w:ascii="Arial" w:hAnsi="Arial" w:eastAsia="Arial"/>
          <w:color w:val="212121"/>
          <w:spacing w:val="-4"/>
          <w:sz w:val="18"/>
        </w:rPr>
        <w:t xml:space="preserve"> </w:t>
      </w:r>
      <w:r>
        <w:rPr>
          <w:rFonts w:ascii="Arial" w:hAnsi="Arial" w:eastAsia="Arial"/>
          <w:color w:val="0A0A0A"/>
          <w:w w:val="106"/>
          <w:sz w:val="18"/>
        </w:rPr>
        <w:t>m/s2,</w:t>
      </w:r>
      <w:r>
        <w:rPr>
          <w:rFonts w:ascii="Arial" w:hAnsi="Arial" w:eastAsia="Arial"/>
          <w:color w:val="0A0A0A"/>
          <w:spacing w:val="-8"/>
          <w:sz w:val="18"/>
        </w:rPr>
        <w:t xml:space="preserve">   </w:t>
      </w:r>
      <w:r>
        <w:rPr>
          <w:color w:val="212121"/>
          <w:w w:val="70"/>
          <w:sz w:val="20"/>
        </w:rPr>
        <w:t>求：</w:t>
      </w:r>
    </w:p>
    <w:p>
      <w:pPr>
        <w:spacing w:before="13" w:after="7"/>
        <w:ind w:left="0" w:right="5037" w:firstLine="0"/>
        <w:jc w:val="center"/>
        <w:rPr>
          <w:rFonts w:ascii="Times New Roman"/>
          <w:sz w:val="16"/>
        </w:rPr>
      </w:pPr>
      <w:r>
        <w:rPr>
          <w:rFonts w:ascii="Times New Roman"/>
          <w:color w:val="212121"/>
          <w:w w:val="109"/>
          <w:sz w:val="16"/>
        </w:rPr>
        <w:t>A</w:t>
      </w:r>
    </w:p>
    <w:p>
      <w:pPr>
        <w:pStyle w:val="7"/>
        <w:ind w:left="2463"/>
        <w:rPr>
          <w:rFonts w:ascii="Times New Roman"/>
        </w:rPr>
      </w:pPr>
      <w:r>
        <w:rPr>
          <w:rFonts w:ascii="Times New Roman"/>
        </w:rPr>
        <w:pict>
          <v:group id="_x0000_s1155" o:spid="_x0000_s1155" o:spt="203" style="height:74.65pt;width:183.85pt;" coordsize="3677,1493">
            <o:lock v:ext="edit"/>
            <v:shape id="_x0000_s1156" o:spid="_x0000_s1156" style="position:absolute;left:130;top:16;height:672;width:891;" fillcolor="#000000" filled="t" stroked="f" coordorigin="130,16" coordsize="891,672" path="m136,16l133,16,130,20,131,23,1016,688,1018,687,1021,684,1021,681,136,16xe">
              <v:path arrowok="t"/>
              <v:fill on="t" focussize="0,0"/>
              <v:stroke on="f"/>
              <v:imagedata o:title=""/>
              <o:lock v:ext="edit"/>
            </v:shape>
            <v:shape id="_x0000_s1157" o:spid="_x0000_s1157" style="position:absolute;left:21;top:136;height:678;width:899;" fillcolor="#000000" filled="t" stroked="f" coordorigin="21,137" coordsize="899,678" path="m27,137l24,137,21,141,22,143,914,814,917,814,920,810,919,807,27,137xe">
              <v:path arrowok="t"/>
              <v:fill on="t" focussize="0,0"/>
              <v:stroke on="f"/>
              <v:imagedata o:title=""/>
              <o:lock v:ext="edit"/>
            </v:shape>
            <v:shape id="_x0000_s1158" o:spid="_x0000_s1158" o:spt="75" type="#_x0000_t75" style="position:absolute;left:0;top:0;height:171;width:171;" filled="f" stroked="f" coordsize="21600,21600">
              <v:path/>
              <v:fill on="f" focussize="0,0"/>
              <v:stroke on="f"/>
              <v:imagedata r:id="rId58" o:title=""/>
              <o:lock v:ext="edit" aspectratio="t"/>
            </v:shape>
            <v:shape id="_x0000_s1159" o:spid="_x0000_s1159" o:spt="75" type="#_x0000_t75" style="position:absolute;left:876;top:658;height:171;width:171;" filled="f" stroked="f" coordsize="21600,21600">
              <v:path/>
              <v:fill on="f" focussize="0,0"/>
              <v:stroke on="f"/>
              <v:imagedata r:id="rId59" o:title=""/>
              <o:lock v:ext="edit" aspectratio="t"/>
            </v:shape>
            <v:line id="_x0000_s1160" o:spid="_x0000_s1160" o:spt="20" style="position:absolute;left:1009;top:682;height:0;width:1258;" stroked="t" coordsize="21600,21600">
              <v:path arrowok="t"/>
              <v:fill focussize="0,0"/>
              <v:stroke weight="0.1pt" color="#000000"/>
              <v:imagedata o:title=""/>
              <o:lock v:ext="edit"/>
            </v:line>
            <v:line id="_x0000_s1161" o:spid="_x0000_s1161" o:spt="20" style="position:absolute;left:1008;top:679;height:0;width:1259;" stroked="t" coordsize="21600,21600">
              <v:path arrowok="t"/>
              <v:fill focussize="0,0"/>
              <v:stroke weight="0.2pt" color="#000000"/>
              <v:imagedata o:title=""/>
              <o:lock v:ext="edit"/>
            </v:line>
            <v:line id="_x0000_s1162" o:spid="_x0000_s1162" o:spt="20" style="position:absolute;left:1009;top:676;height:0;width:1257;" stroked="t" coordsize="21600,21600">
              <v:path arrowok="t"/>
              <v:fill focussize="0,0"/>
              <v:stroke weight="0.1pt" color="#000000"/>
              <v:imagedata o:title=""/>
              <o:lock v:ext="edit"/>
            </v:line>
            <v:shape id="_x0000_s1163" o:spid="_x0000_s1163" o:spt="75" type="#_x0000_t75" style="position:absolute;left:25;top:1426;height:67;width:3647;" filled="f" stroked="f" coordsize="21600,21600">
              <v:path/>
              <v:fill on="f" focussize="0,0"/>
              <v:stroke on="f"/>
              <v:imagedata r:id="rId60" o:title=""/>
              <o:lock v:ext="edit" aspectratio="t"/>
            </v:shape>
            <v:line id="_x0000_s1164" o:spid="_x0000_s1164" o:spt="20" style="position:absolute;left:22;top:1430;height:0;width:3654;" stroked="t" coordsize="21600,21600">
              <v:path arrowok="t"/>
              <v:fill focussize="0,0"/>
              <v:stroke weight="0.1pt" color="#000000"/>
              <v:imagedata o:title=""/>
              <o:lock v:ext="edit"/>
            </v:line>
            <v:line id="_x0000_s1165" o:spid="_x0000_s1165" o:spt="20" style="position:absolute;left:22;top:1427;height:0;width:3654;" stroked="t" coordsize="21600,21600">
              <v:path arrowok="t"/>
              <v:fill focussize="0,0"/>
              <v:stroke weight="0.2pt" color="#000000"/>
              <v:imagedata o:title=""/>
              <o:lock v:ext="edit"/>
            </v:line>
            <v:line id="_x0000_s1166" o:spid="_x0000_s1166" o:spt="20" style="position:absolute;left:23;top:1424;height:0;width:3652;" stroked="t" coordsize="21600,21600">
              <v:path arrowok="t"/>
              <v:fill focussize="0,0"/>
              <v:stroke weight="0.1pt" color="#000000"/>
              <v:imagedata o:title=""/>
              <o:lock v:ext="edit"/>
            </v:line>
            <v:shape id="_x0000_s1167" o:spid="_x0000_s1167" style="position:absolute;left:2258;top:674;height:749;width:751;" fillcolor="#000000" filled="t" stroked="f" coordorigin="2259,675" coordsize="751,749" path="m2263,675l2261,675,2259,677,2259,681,2261,683,2263,683,2349,688,2432,703,2512,726,2588,758,2659,798,2725,845,2785,899,2839,959,2886,1025,2926,1095,2958,1171,2982,1250,2996,1333,3001,1419,3001,1421,3003,1423,3008,1423,3010,1421,3010,1419,3006,1343,2994,1269,2976,1198,2951,1129,2919,1064,2882,1003,2839,946,2791,893,2738,845,2680,802,2619,765,2554,733,2485,708,2414,690,2339,679,2263,675xe">
              <v:path arrowok="t"/>
              <v:fill on="t" focussize="0,0"/>
              <v:stroke on="f"/>
              <v:imagedata o:title=""/>
              <o:lock v:ext="edit"/>
            </v:shape>
            <v:shape id="_x0000_s1168" o:spid="_x0000_s1168" style="position:absolute;left:2243;top:1397;height:40;width:40;" fillcolor="#000000" filled="t" stroked="f" coordorigin="2243,1397" coordsize="40,40" path="m2274,1397l2252,1397,2243,1406,2243,1428,2252,1437,2274,1437,2283,1428,2283,1406,2274,1397xe">
              <v:path arrowok="t"/>
              <v:fill on="t" focussize="0,0"/>
              <v:stroke on="f"/>
              <v:imagedata o:title=""/>
              <o:lock v:ext="edit"/>
            </v:shape>
            <v:shape id="_x0000_s1169" o:spid="_x0000_s1169" style="position:absolute;left:2261;top:678;height:741;width:5;" fillcolor="#000000" filled="t" stroked="f" coordorigin="2261,679" coordsize="5,741" path="m2263,1398l2261,1400,2261,1417,2263,1419,2265,1417,2265,1400,2263,1398xm2263,1374l2261,1376,2261,1392,2263,1394,2265,1392,2265,1376,2263,1374xm2263,1349l2261,1351,2261,1367,2263,1369,2265,1367,2265,1351,2263,1349xm2263,1324l2261,1326,2261,1343,2263,1345,2265,1343,2265,1326,2263,1324xm2263,1299l2261,1301,2261,1318,2263,1320,2265,1318,2265,1301,2263,1299xm2263,1274l2261,1276,2261,1293,2263,1295,2265,1293,2265,1276,2263,1274xm2263,1250l2261,1252,2261,1268,2263,1270,2265,1268,2265,1252,2263,1250xm2263,1225l2261,1227,2261,1243,2263,1245,2265,1243,2265,1227,2263,1225xm2263,1200l2261,1202,2261,1219,2263,1221,2265,1219,2265,1202,2263,1200xm2263,1175l2261,1177,2261,1194,2263,1196,2265,1194,2265,1177,2263,1175xm2263,1150l2261,1152,2261,1169,2263,1171,2265,1169,2265,1152,2263,1150xm2263,1125l2261,1128,2261,1144,2263,1146,2265,1144,2265,1128,2263,1125xm2263,1101l2261,1103,2261,1119,2263,1121,2265,1119,2265,1103,2263,1101xm2263,1076l2261,1078,2261,1094,2263,1097,2265,1094,2265,1078,2263,1076xm2263,1051l2261,1053,2261,1070,2263,1072,2265,1070,2265,1053,2263,1051xm2263,1026l2261,1028,2261,1045,2263,1047,2265,1045,2265,1028,2263,1026xm2263,1001l2261,1004,2261,1020,2263,1022,2265,1020,2265,1004,2263,1001xm2263,977l2261,979,2261,995,2263,997,2265,995,2265,979,2263,977xm2263,952l2261,954,2261,970,2263,972,2265,970,2265,954,2263,952xm2263,927l2261,929,2261,946,2263,948,2265,946,2265,929,2263,927xm2263,902l2261,904,2261,921,2263,923,2265,921,2265,904,2263,902xm2263,877l2261,879,2261,896,2263,898,2265,896,2265,879,2263,877xm2263,853l2261,855,2261,871,2263,873,2265,871,2265,855,2263,853xm2263,828l2261,830,2261,846,2263,848,2265,846,2265,830,2263,828xm2263,803l2261,805,2261,822,2263,824,2265,822,2265,805,2263,803xm2263,778l2261,780,2261,797,2263,799,2265,797,2265,780,2263,778xm2263,753l2261,755,2261,772,2263,774,2265,772,2265,755,2263,753xm2263,729l2261,731,2261,747,2263,749,2265,747,2265,731,2263,729xm2263,704l2261,706,2261,722,2263,724,2265,722,2265,706,2263,704xm2263,679l2261,681,2261,698,2263,700,2265,698,2265,681,2263,679xe">
              <v:path arrowok="t"/>
              <v:fill on="t" focussize="0,0"/>
              <v:stroke on="f"/>
              <v:imagedata o:title=""/>
              <o:lock v:ext="edit"/>
            </v:shape>
            <v:shape id="_x0000_s1170" o:spid="_x0000_s1170" o:spt="75" type="#_x0000_t75" style="position:absolute;left:60;top:495;height:333;width:1006;" filled="f" stroked="f" coordsize="21600,21600">
              <v:path/>
              <v:fill on="f" focussize="0,0"/>
              <v:stroke on="f"/>
              <v:imagedata r:id="rId61" o:title=""/>
              <o:lock v:ext="edit" aspectratio="t"/>
            </v:shape>
            <v:shape id="_x0000_s1171" o:spid="_x0000_s1171" o:spt="75" type="#_x0000_t75" style="position:absolute;left:2205;top:542;height:123;width:107;" filled="f" stroked="f" coordsize="21600,21600">
              <v:path/>
              <v:fill on="f" focussize="0,0"/>
              <v:stroke on="f"/>
              <v:imagedata r:id="rId62" o:title=""/>
              <o:lock v:ext="edit" aspectratio="t"/>
            </v:shape>
            <v:shape id="_x0000_s1172" o:spid="_x0000_s1172" o:spt="75" type="#_x0000_t75" style="position:absolute;left:412;top:156;height:158;width:209;" filled="f" stroked="f" coordsize="21600,21600">
              <v:path/>
              <v:fill on="f" focussize="0,0"/>
              <v:stroke on="f"/>
              <v:imagedata r:id="rId63" o:title=""/>
              <o:lock v:ext="edit" aspectratio="t"/>
            </v:shape>
            <v:shape id="_x0000_s1173" o:spid="_x0000_s1173" o:spt="75" type="#_x0000_t75" style="position:absolute;left:1360;top:444;height:443;width:497;" filled="f" stroked="f" coordsize="21600,21600">
              <v:path/>
              <v:fill on="f" focussize="0,0"/>
              <v:stroke on="f"/>
              <v:imagedata r:id="rId64" o:title=""/>
              <o:lock v:ext="edit" aspectratio="t"/>
            </v:shape>
            <v:shape id="_x0000_s1174" o:spid="_x0000_s1174" o:spt="75" type="#_x0000_t75" style="position:absolute;left:2304;top:1016;height:111;width:104;" filled="f" stroked="f" coordsize="21600,21600">
              <v:path/>
              <v:fill on="f" focussize="0,0"/>
              <v:stroke on="f"/>
              <v:imagedata r:id="rId65" o:title=""/>
              <o:lock v:ext="edit" aspectratio="t"/>
            </v:shape>
            <v:shape id="_x0000_s1175" o:spid="_x0000_s1175" style="position:absolute;left:509;top:130;height:76;width:73;" fillcolor="#000000" filled="t" stroked="f" coordorigin="510,131" coordsize="73,76" path="m537,138l520,138,522,139,523,142,526,151,529,164,531,183,532,206,535,206,546,195,550,192,544,192,543,177,543,169,541,156,540,149,537,139,537,138xm576,131l571,131,570,131,568,133,566,137,566,140,567,142,573,145,574,147,574,149,573,153,572,155,571,158,569,161,568,162,564,168,555,179,551,184,544,192,550,192,552,189,562,177,569,169,577,158,579,153,582,146,582,143,582,137,581,135,578,132,576,131xm534,131l510,136,511,139,513,138,515,138,537,138,536,135,534,131xe">
              <v:path arrowok="t"/>
              <v:fill on="t" focussize="0,0"/>
              <v:stroke on="f"/>
              <v:imagedata o:title=""/>
              <o:lock v:ext="edit"/>
            </v:shape>
            <v:shape id="_x0000_s1176" o:spid="_x0000_s1176" style="position:absolute;left:588;top:165;height:64;width:47;" fillcolor="#000000" filled="t" stroked="f" coordorigin="589,166" coordsize="47,64" path="m618,166l609,166,606,167,602,169,598,171,595,175,590,185,589,191,589,206,591,213,599,226,605,230,615,230,619,228,621,227,608,227,605,224,600,215,599,208,599,194,600,189,601,178,603,174,608,170,610,169,623,169,623,168,618,166xm623,169l614,169,616,169,617,170,619,172,621,174,624,182,625,187,625,206,624,212,622,217,621,221,620,223,616,226,614,227,621,227,626,224,629,220,634,210,635,205,635,187,632,179,627,173,623,169xe">
              <v:path arrowok="t"/>
              <v:fill on="t" focussize="0,0"/>
              <v:stroke on="f"/>
              <v:imagedata o:title=""/>
              <o:lock v:ext="edit"/>
            </v:shape>
            <w10:wrap type="none"/>
            <w10:anchorlock/>
          </v:group>
        </w:pict>
      </w:r>
    </w:p>
    <w:p>
      <w:pPr>
        <w:tabs>
          <w:tab w:val="left" w:pos="5038"/>
          <w:tab w:val="left" w:pos="5413"/>
        </w:tabs>
        <w:spacing w:before="0"/>
        <w:ind w:left="4678" w:right="0" w:firstLine="0"/>
        <w:jc w:val="left"/>
        <w:rPr>
          <w:rFonts w:ascii="Arial"/>
          <w:sz w:val="16"/>
        </w:rPr>
      </w:pPr>
      <w:r>
        <w:rPr>
          <w:rFonts w:ascii="Arial"/>
          <w:color w:val="212121"/>
          <w:w w:val="105"/>
          <w:sz w:val="16"/>
        </w:rPr>
        <w:t>0</w:t>
      </w:r>
      <w:r>
        <w:rPr>
          <w:rFonts w:ascii="Arial"/>
          <w:color w:val="212121"/>
          <w:w w:val="105"/>
          <w:sz w:val="16"/>
        </w:rPr>
        <w:tab/>
      </w:r>
      <w:r>
        <w:rPr>
          <w:rFonts w:ascii="Arial"/>
          <w:color w:val="212121"/>
          <w:w w:val="105"/>
          <w:sz w:val="16"/>
        </w:rPr>
        <w:t>R</w:t>
      </w:r>
      <w:r>
        <w:rPr>
          <w:rFonts w:ascii="Arial"/>
          <w:color w:val="212121"/>
          <w:w w:val="105"/>
          <w:sz w:val="16"/>
        </w:rPr>
        <w:tab/>
      </w:r>
      <w:r>
        <w:rPr>
          <w:rFonts w:ascii="Arial"/>
          <w:color w:val="212121"/>
          <w:w w:val="105"/>
          <w:sz w:val="16"/>
        </w:rPr>
        <w:t>D</w:t>
      </w:r>
    </w:p>
    <w:p>
      <w:pPr>
        <w:pStyle w:val="7"/>
        <w:rPr>
          <w:rFonts w:ascii="Arial"/>
          <w:sz w:val="18"/>
        </w:rPr>
      </w:pPr>
    </w:p>
    <w:p>
      <w:pPr>
        <w:pStyle w:val="7"/>
        <w:rPr>
          <w:rFonts w:ascii="Arial"/>
          <w:sz w:val="18"/>
        </w:rPr>
      </w:pPr>
    </w:p>
    <w:p>
      <w:pPr>
        <w:pStyle w:val="7"/>
        <w:spacing w:before="4"/>
        <w:rPr>
          <w:rFonts w:ascii="Arial"/>
          <w:sz w:val="16"/>
        </w:rPr>
      </w:pPr>
    </w:p>
    <w:p>
      <w:pPr>
        <w:spacing w:before="0"/>
        <w:ind w:left="271" w:right="0" w:firstLine="0"/>
        <w:jc w:val="left"/>
        <w:rPr>
          <w:rFonts w:ascii="Times New Roman" w:eastAsia="Times New Roman"/>
          <w:sz w:val="14"/>
        </w:rPr>
      </w:pPr>
      <w:r>
        <w:rPr>
          <w:rFonts w:ascii="Arial" w:eastAsia="Arial"/>
          <w:color w:val="0A0A0A"/>
          <w:sz w:val="18"/>
        </w:rPr>
        <w:t xml:space="preserve">(1 ) </w:t>
      </w:r>
      <w:r>
        <w:rPr>
          <w:color w:val="0A0A0A"/>
          <w:sz w:val="20"/>
        </w:rPr>
        <w:t>弹</w:t>
      </w:r>
      <w:r>
        <w:rPr>
          <w:color w:val="363636"/>
          <w:sz w:val="20"/>
        </w:rPr>
        <w:t>簧压缩时储</w:t>
      </w:r>
      <w:r>
        <w:rPr>
          <w:color w:val="0A0A0A"/>
          <w:sz w:val="20"/>
        </w:rPr>
        <w:t>存的弹性</w:t>
      </w:r>
      <w:r>
        <w:rPr>
          <w:color w:val="363636"/>
          <w:sz w:val="20"/>
        </w:rPr>
        <w:t xml:space="preserve">势能 </w:t>
      </w:r>
      <w:r>
        <w:rPr>
          <w:rFonts w:ascii="Times New Roman" w:eastAsia="Times New Roman"/>
          <w:color w:val="0A0A0A"/>
          <w:sz w:val="14"/>
        </w:rPr>
        <w:t>f p;</w:t>
      </w:r>
    </w:p>
    <w:p>
      <w:pPr>
        <w:spacing w:before="109"/>
        <w:ind w:left="275" w:right="0" w:firstLine="0"/>
        <w:jc w:val="left"/>
        <w:rPr>
          <w:sz w:val="20"/>
        </w:rPr>
      </w:pPr>
      <w:r>
        <w:rPr>
          <w:rFonts w:ascii="Times New Roman" w:eastAsia="Times New Roman"/>
          <w:color w:val="212121"/>
          <w:sz w:val="18"/>
        </w:rPr>
        <w:t xml:space="preserve">( 2 ) </w:t>
      </w:r>
      <w:r>
        <w:rPr>
          <w:color w:val="212121"/>
          <w:sz w:val="20"/>
        </w:rPr>
        <w:t xml:space="preserve">滑块 </w:t>
      </w:r>
      <w:r>
        <w:rPr>
          <w:rFonts w:ascii="Arial" w:eastAsia="Arial"/>
          <w:color w:val="212121"/>
          <w:sz w:val="18"/>
        </w:rPr>
        <w:t xml:space="preserve">Q </w:t>
      </w:r>
      <w:r>
        <w:rPr>
          <w:color w:val="212121"/>
          <w:sz w:val="20"/>
        </w:rPr>
        <w:t xml:space="preserve">脱离 </w:t>
      </w:r>
      <w:r>
        <w:rPr>
          <w:rFonts w:ascii="Times New Roman" w:eastAsia="Times New Roman"/>
          <w:color w:val="212121"/>
          <w:sz w:val="20"/>
        </w:rPr>
        <w:t xml:space="preserve">CD </w:t>
      </w:r>
      <w:r>
        <w:rPr>
          <w:color w:val="212121"/>
          <w:sz w:val="20"/>
        </w:rPr>
        <w:t>轨道时距离地面的高度</w:t>
      </w:r>
      <w:r>
        <w:rPr>
          <w:color w:val="212121"/>
          <w:w w:val="70"/>
          <w:sz w:val="20"/>
        </w:rPr>
        <w:t>；</w:t>
      </w:r>
    </w:p>
    <w:p>
      <w:pPr>
        <w:spacing w:before="104"/>
        <w:ind w:left="275" w:right="0" w:firstLine="0"/>
        <w:jc w:val="left"/>
        <w:rPr>
          <w:sz w:val="20"/>
        </w:rPr>
      </w:pPr>
      <w:r>
        <w:rPr>
          <w:rFonts w:ascii="Times New Roman" w:eastAsia="Times New Roman"/>
          <w:color w:val="212121"/>
          <w:w w:val="70"/>
          <w:sz w:val="18"/>
        </w:rPr>
        <w:t xml:space="preserve">( 3 ) </w:t>
      </w:r>
      <w:r>
        <w:rPr>
          <w:color w:val="212121"/>
          <w:sz w:val="20"/>
        </w:rPr>
        <w:t xml:space="preserve">物块 </w:t>
      </w:r>
      <w:r>
        <w:rPr>
          <w:rFonts w:ascii="Times New Roman" w:eastAsia="Times New Roman"/>
          <w:color w:val="212121"/>
          <w:sz w:val="18"/>
        </w:rPr>
        <w:t xml:space="preserve">P </w:t>
      </w:r>
      <w:r>
        <w:rPr>
          <w:color w:val="212121"/>
          <w:sz w:val="20"/>
        </w:rPr>
        <w:t>与传送带之间因摩擦而产生的内能</w:t>
      </w:r>
      <w:r>
        <w:rPr>
          <w:color w:val="464646"/>
          <w:sz w:val="20"/>
        </w:rPr>
        <w:t>。</w:t>
      </w:r>
    </w:p>
    <w:p>
      <w:pPr>
        <w:pStyle w:val="7"/>
        <w:spacing w:before="114"/>
        <w:ind w:left="163"/>
      </w:pPr>
      <w:r>
        <w:rPr>
          <w:rFonts w:ascii="Times New Roman" w:eastAsia="Times New Roman"/>
          <w:color w:val="0A0A0A"/>
          <w:w w:val="105"/>
        </w:rPr>
        <w:t xml:space="preserve">26. (14 </w:t>
      </w:r>
      <w:r>
        <w:rPr>
          <w:color w:val="0A0A0A"/>
          <w:w w:val="105"/>
        </w:rPr>
        <w:t>分 ）</w:t>
      </w:r>
    </w:p>
    <w:p>
      <w:pPr>
        <w:pStyle w:val="7"/>
        <w:spacing w:before="104"/>
        <w:ind w:left="168"/>
      </w:pPr>
      <w:r>
        <w:rPr>
          <w:color w:val="212121"/>
          <w:spacing w:val="23"/>
          <w:w w:val="100"/>
        </w:rPr>
        <w:t>次硫</w:t>
      </w:r>
      <w:r>
        <w:rPr>
          <w:color w:val="212121"/>
          <w:spacing w:val="15"/>
          <w:w w:val="103"/>
        </w:rPr>
        <w:t>酸</w:t>
      </w:r>
      <w:r>
        <w:rPr>
          <w:color w:val="464646"/>
          <w:spacing w:val="17"/>
          <w:w w:val="102"/>
        </w:rPr>
        <w:t>氢</w:t>
      </w:r>
      <w:r>
        <w:rPr>
          <w:color w:val="212121"/>
          <w:spacing w:val="17"/>
          <w:w w:val="103"/>
        </w:rPr>
        <w:t>钠</w:t>
      </w:r>
      <w:r>
        <w:rPr>
          <w:color w:val="212121"/>
          <w:spacing w:val="14"/>
          <w:w w:val="107"/>
        </w:rPr>
        <w:t>甲</w:t>
      </w:r>
      <w:r>
        <w:rPr>
          <w:color w:val="212121"/>
          <w:spacing w:val="15"/>
          <w:w w:val="102"/>
        </w:rPr>
        <w:t>醉</w:t>
      </w:r>
      <w:r>
        <w:rPr>
          <w:rFonts w:ascii="Times New Roman" w:hAnsi="Times New Roman" w:eastAsia="Times New Roman"/>
          <w:color w:val="212121"/>
          <w:w w:val="105"/>
        </w:rPr>
        <w:t>(</w:t>
      </w:r>
      <w:r>
        <w:rPr>
          <w:rFonts w:ascii="Times New Roman" w:hAnsi="Times New Roman" w:eastAsia="Times New Roman"/>
          <w:color w:val="212121"/>
          <w:spacing w:val="-1"/>
          <w:w w:val="105"/>
        </w:rPr>
        <w:t>aNaHS</w:t>
      </w:r>
      <w:r>
        <w:rPr>
          <w:rFonts w:ascii="Times New Roman" w:hAnsi="Times New Roman" w:eastAsia="Times New Roman"/>
          <w:color w:val="212121"/>
          <w:spacing w:val="-9"/>
          <w:w w:val="105"/>
        </w:rPr>
        <w:t>0</w:t>
      </w:r>
      <w:r>
        <w:rPr>
          <w:rFonts w:ascii="Times New Roman" w:hAnsi="Times New Roman" w:eastAsia="Times New Roman"/>
          <w:color w:val="212121"/>
          <w:w w:val="46"/>
        </w:rPr>
        <w:t>2</w:t>
      </w:r>
      <w:r>
        <w:rPr>
          <w:rFonts w:ascii="Times New Roman" w:hAnsi="Times New Roman" w:eastAsia="Times New Roman"/>
          <w:color w:val="212121"/>
          <w:spacing w:val="-6"/>
        </w:rPr>
        <w:t xml:space="preserve">  </w:t>
      </w:r>
      <w:r>
        <w:rPr>
          <w:rFonts w:ascii="Times New Roman" w:hAnsi="Times New Roman" w:eastAsia="Times New Roman"/>
          <w:color w:val="212121"/>
          <w:w w:val="46"/>
        </w:rPr>
        <w:t>·</w:t>
      </w:r>
      <w:r>
        <w:rPr>
          <w:rFonts w:ascii="Times New Roman" w:hAnsi="Times New Roman" w:eastAsia="Times New Roman"/>
          <w:color w:val="212121"/>
          <w:spacing w:val="-5"/>
        </w:rPr>
        <w:t xml:space="preserve"> </w:t>
      </w:r>
      <w:r>
        <w:rPr>
          <w:rFonts w:ascii="Times New Roman" w:hAnsi="Times New Roman" w:eastAsia="Times New Roman"/>
          <w:color w:val="212121"/>
          <w:w w:val="101"/>
        </w:rPr>
        <w:t>bHCHO·c</w:t>
      </w:r>
      <w:r>
        <w:rPr>
          <w:rFonts w:ascii="Times New Roman" w:hAnsi="Times New Roman" w:eastAsia="Times New Roman"/>
          <w:color w:val="212121"/>
          <w:spacing w:val="-31"/>
          <w:w w:val="101"/>
        </w:rPr>
        <w:t>H</w:t>
      </w:r>
      <w:r>
        <w:rPr>
          <w:rFonts w:ascii="Times New Roman" w:hAnsi="Times New Roman" w:eastAsia="Times New Roman"/>
          <w:color w:val="212121"/>
          <w:w w:val="46"/>
        </w:rPr>
        <w:t>2</w:t>
      </w:r>
      <w:r>
        <w:rPr>
          <w:rFonts w:ascii="Times New Roman" w:hAnsi="Times New Roman" w:eastAsia="Times New Roman"/>
          <w:color w:val="212121"/>
          <w:spacing w:val="-6"/>
        </w:rPr>
        <w:t xml:space="preserve">  </w:t>
      </w:r>
      <w:r>
        <w:rPr>
          <w:rFonts w:ascii="Times New Roman" w:hAnsi="Times New Roman" w:eastAsia="Times New Roman"/>
          <w:color w:val="212121"/>
          <w:w w:val="46"/>
        </w:rPr>
        <w:t>0</w:t>
      </w:r>
      <w:r>
        <w:rPr>
          <w:rFonts w:ascii="Times New Roman" w:hAnsi="Times New Roman" w:eastAsia="Times New Roman"/>
          <w:color w:val="212121"/>
          <w:spacing w:val="2"/>
        </w:rPr>
        <w:t xml:space="preserve">  </w:t>
      </w:r>
      <w:r>
        <w:rPr>
          <w:rFonts w:ascii="Times New Roman" w:hAnsi="Times New Roman" w:eastAsia="Times New Roman"/>
          <w:color w:val="212121"/>
          <w:w w:val="46"/>
        </w:rPr>
        <w:t>)</w:t>
      </w:r>
      <w:r>
        <w:rPr>
          <w:rFonts w:ascii="Times New Roman" w:hAnsi="Times New Roman" w:eastAsia="Times New Roman"/>
          <w:color w:val="212121"/>
          <w:spacing w:val="3"/>
        </w:rPr>
        <w:t xml:space="preserve"> </w:t>
      </w:r>
      <w:r>
        <w:rPr>
          <w:color w:val="212121"/>
          <w:spacing w:val="17"/>
          <w:w w:val="103"/>
        </w:rPr>
        <w:t>在</w:t>
      </w:r>
      <w:r>
        <w:rPr>
          <w:color w:val="212121"/>
          <w:spacing w:val="14"/>
          <w:w w:val="104"/>
        </w:rPr>
        <w:t>印染、</w:t>
      </w:r>
      <w:r>
        <w:rPr>
          <w:color w:val="212121"/>
          <w:spacing w:val="17"/>
          <w:w w:val="102"/>
        </w:rPr>
        <w:t>医药</w:t>
      </w:r>
      <w:r>
        <w:rPr>
          <w:color w:val="212121"/>
          <w:spacing w:val="10"/>
          <w:w w:val="106"/>
        </w:rPr>
        <w:t>以及</w:t>
      </w:r>
      <w:r>
        <w:rPr>
          <w:color w:val="212121"/>
          <w:spacing w:val="10"/>
          <w:w w:val="107"/>
        </w:rPr>
        <w:t>原</w:t>
      </w:r>
      <w:r>
        <w:rPr>
          <w:color w:val="212121"/>
          <w:spacing w:val="17"/>
          <w:w w:val="103"/>
        </w:rPr>
        <w:t>子</w:t>
      </w:r>
      <w:r>
        <w:rPr>
          <w:color w:val="212121"/>
          <w:spacing w:val="12"/>
          <w:w w:val="105"/>
        </w:rPr>
        <w:t>能工</w:t>
      </w:r>
      <w:r>
        <w:rPr>
          <w:color w:val="212121"/>
          <w:spacing w:val="14"/>
          <w:w w:val="104"/>
        </w:rPr>
        <w:t>业中</w:t>
      </w:r>
      <w:r>
        <w:rPr>
          <w:color w:val="212121"/>
          <w:spacing w:val="14"/>
          <w:w w:val="103"/>
        </w:rPr>
        <w:t>应用</w:t>
      </w:r>
      <w:r>
        <w:rPr>
          <w:color w:val="212121"/>
          <w:spacing w:val="15"/>
          <w:w w:val="105"/>
        </w:rPr>
        <w:t>广</w:t>
      </w:r>
      <w:r>
        <w:rPr>
          <w:color w:val="212121"/>
          <w:spacing w:val="15"/>
          <w:w w:val="103"/>
        </w:rPr>
        <w:t>泛</w:t>
      </w:r>
      <w:r>
        <w:rPr>
          <w:color w:val="464646"/>
          <w:spacing w:val="19"/>
          <w:w w:val="103"/>
        </w:rPr>
        <w:t>。</w:t>
      </w:r>
      <w:r>
        <w:rPr>
          <w:color w:val="212121"/>
          <w:w w:val="106"/>
        </w:rPr>
        <w:t>以</w:t>
      </w:r>
    </w:p>
    <w:p>
      <w:pPr>
        <w:pStyle w:val="7"/>
        <w:spacing w:before="114"/>
        <w:ind w:left="583"/>
      </w:pPr>
      <w:r>
        <w:rPr>
          <w:rFonts w:ascii="Times New Roman" w:eastAsia="Times New Roman"/>
          <w:color w:val="212121"/>
          <w:w w:val="90"/>
        </w:rPr>
        <w:t xml:space="preserve">Na2S0 3 </w:t>
      </w:r>
      <w:r>
        <w:rPr>
          <w:color w:val="212121"/>
          <w:w w:val="90"/>
        </w:rPr>
        <w:t>、</w:t>
      </w:r>
    </w:p>
    <w:p>
      <w:pPr>
        <w:pStyle w:val="7"/>
        <w:spacing w:before="94" w:line="343" w:lineRule="auto"/>
        <w:ind w:left="584" w:right="4183" w:hanging="421"/>
        <w:rPr>
          <w:rFonts w:ascii="Times New Roman" w:eastAsia="Times New Roman"/>
        </w:rPr>
      </w:pPr>
      <w:r>
        <w:drawing>
          <wp:anchor distT="0" distB="0" distL="0" distR="0" simplePos="0" relativeHeight="268382208" behindDoc="1" locked="0" layoutInCell="1" allowOverlap="1">
            <wp:simplePos x="0" y="0"/>
            <wp:positionH relativeFrom="page">
              <wp:posOffset>4667250</wp:posOffset>
            </wp:positionH>
            <wp:positionV relativeFrom="paragraph">
              <wp:posOffset>347345</wp:posOffset>
            </wp:positionV>
            <wp:extent cx="1743075" cy="1095375"/>
            <wp:effectExtent l="0" t="0" r="0" b="0"/>
            <wp:wrapNone/>
            <wp:docPr id="3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3.png"/>
                    <pic:cNvPicPr>
                      <a:picLocks noChangeAspect="1"/>
                    </pic:cNvPicPr>
                  </pic:nvPicPr>
                  <pic:blipFill>
                    <a:blip r:embed="rId66" cstate="print"/>
                    <a:stretch>
                      <a:fillRect/>
                    </a:stretch>
                  </pic:blipFill>
                  <pic:spPr>
                    <a:xfrm>
                      <a:off x="0" y="0"/>
                      <a:ext cx="1743075" cy="1095375"/>
                    </a:xfrm>
                    <a:prstGeom prst="rect">
                      <a:avLst/>
                    </a:prstGeom>
                  </pic:spPr>
                </pic:pic>
              </a:graphicData>
            </a:graphic>
          </wp:anchor>
        </w:drawing>
      </w:r>
      <w:r>
        <w:rPr>
          <w:rFonts w:ascii="Times New Roman" w:eastAsia="Times New Roman"/>
          <w:color w:val="0A0A0A"/>
          <w:spacing w:val="-1"/>
          <w:w w:val="107"/>
        </w:rPr>
        <w:t>S</w:t>
      </w:r>
      <w:r>
        <w:rPr>
          <w:rFonts w:ascii="Times New Roman" w:eastAsia="Times New Roman"/>
          <w:color w:val="0A0A0A"/>
          <w:spacing w:val="-16"/>
          <w:w w:val="107"/>
        </w:rPr>
        <w:t>0</w:t>
      </w:r>
      <w:r>
        <w:rPr>
          <w:rFonts w:ascii="Times New Roman" w:eastAsia="Times New Roman"/>
          <w:color w:val="0A0A0A"/>
          <w:w w:val="43"/>
        </w:rPr>
        <w:t>2</w:t>
      </w:r>
      <w:r>
        <w:rPr>
          <w:rFonts w:ascii="Times New Roman" w:eastAsia="Times New Roman"/>
          <w:color w:val="0A0A0A"/>
          <w:spacing w:val="-8"/>
        </w:rPr>
        <w:t xml:space="preserve">  </w:t>
      </w:r>
      <w:r>
        <w:rPr>
          <w:color w:val="0A0A0A"/>
          <w:w w:val="43"/>
        </w:rPr>
        <w:t>、</w:t>
      </w:r>
      <w:r>
        <w:rPr>
          <w:color w:val="0A0A0A"/>
          <w:spacing w:val="22"/>
        </w:rPr>
        <w:t xml:space="preserve"> </w:t>
      </w:r>
      <w:r>
        <w:rPr>
          <w:rFonts w:ascii="Times New Roman" w:eastAsia="Times New Roman"/>
          <w:color w:val="0A0A0A"/>
          <w:spacing w:val="-1"/>
          <w:w w:val="110"/>
        </w:rPr>
        <w:t>HCH</w:t>
      </w:r>
      <w:r>
        <w:rPr>
          <w:rFonts w:ascii="Times New Roman" w:eastAsia="Times New Roman"/>
          <w:color w:val="0A0A0A"/>
          <w:w w:val="110"/>
        </w:rPr>
        <w:t>O</w:t>
      </w:r>
      <w:r>
        <w:rPr>
          <w:rFonts w:ascii="Times New Roman" w:eastAsia="Times New Roman"/>
          <w:color w:val="0A0A0A"/>
          <w:spacing w:val="-21"/>
        </w:rPr>
        <w:t xml:space="preserve"> </w:t>
      </w:r>
      <w:r>
        <w:rPr>
          <w:color w:val="0A0A0A"/>
          <w:spacing w:val="-3"/>
          <w:w w:val="105"/>
        </w:rPr>
        <w:t>和</w:t>
      </w:r>
      <w:r>
        <w:rPr>
          <w:color w:val="363636"/>
          <w:w w:val="103"/>
        </w:rPr>
        <w:t>锌粉为原料制备次硫酸氢钠甲醒的实验步骤如</w:t>
      </w:r>
      <w:r>
        <w:rPr>
          <w:color w:val="363636"/>
          <w:spacing w:val="-13"/>
        </w:rPr>
        <w:t xml:space="preserve"> </w:t>
      </w:r>
      <w:r>
        <w:rPr>
          <w:color w:val="0A0A0A"/>
          <w:spacing w:val="1"/>
          <w:w w:val="101"/>
        </w:rPr>
        <w:t>下</w:t>
      </w:r>
      <w:r>
        <w:rPr>
          <w:color w:val="0A0A0A"/>
          <w:w w:val="45"/>
        </w:rPr>
        <w:t>：</w:t>
      </w:r>
      <w:r>
        <w:rPr>
          <w:color w:val="212121"/>
          <w:spacing w:val="2"/>
        </w:rPr>
        <w:t xml:space="preserve">步骤 </w:t>
      </w:r>
      <w:r>
        <w:rPr>
          <w:rFonts w:ascii="Times New Roman" w:eastAsia="Times New Roman"/>
          <w:color w:val="212121"/>
        </w:rPr>
        <w:t>1:</w:t>
      </w:r>
      <w:r>
        <w:rPr>
          <w:rFonts w:ascii="Times New Roman" w:eastAsia="Times New Roman"/>
          <w:color w:val="212121"/>
          <w:spacing w:val="49"/>
        </w:rPr>
        <w:t xml:space="preserve"> </w:t>
      </w:r>
      <w:r>
        <w:rPr>
          <w:color w:val="363636"/>
          <w:spacing w:val="-4"/>
        </w:rPr>
        <w:t xml:space="preserve">在右图所示装置的烧瓶中加入 </w:t>
      </w:r>
      <w:r>
        <w:rPr>
          <w:color w:val="6B6B6B"/>
          <w:spacing w:val="3"/>
        </w:rPr>
        <w:t>一</w:t>
      </w:r>
      <w:r>
        <w:rPr>
          <w:color w:val="212121"/>
        </w:rPr>
        <w:t>定</w:t>
      </w:r>
      <w:r>
        <w:rPr>
          <w:color w:val="464646"/>
        </w:rPr>
        <w:t xml:space="preserve">量 </w:t>
      </w:r>
      <w:r>
        <w:rPr>
          <w:rFonts w:ascii="Times New Roman" w:eastAsia="Times New Roman"/>
          <w:color w:val="212121"/>
        </w:rPr>
        <w:t>Na2S0</w:t>
      </w:r>
      <w:r>
        <w:rPr>
          <w:rFonts w:ascii="Times New Roman" w:eastAsia="Times New Roman"/>
          <w:color w:val="212121"/>
          <w:spacing w:val="26"/>
        </w:rPr>
        <w:t xml:space="preserve"> </w:t>
      </w:r>
      <w:r>
        <w:rPr>
          <w:rFonts w:ascii="Times New Roman" w:eastAsia="Times New Roman"/>
          <w:color w:val="212121"/>
        </w:rPr>
        <w:t>3</w:t>
      </w:r>
    </w:p>
    <w:p>
      <w:pPr>
        <w:pStyle w:val="7"/>
        <w:tabs>
          <w:tab w:val="left" w:pos="2087"/>
        </w:tabs>
        <w:spacing w:line="244" w:lineRule="exact"/>
        <w:ind w:left="163"/>
      </w:pPr>
      <w:r>
        <w:rPr>
          <w:color w:val="212121"/>
          <w:w w:val="105"/>
        </w:rPr>
        <w:t>和</w:t>
      </w:r>
      <w:r>
        <w:rPr>
          <w:color w:val="212121"/>
          <w:spacing w:val="6"/>
          <w:w w:val="105"/>
        </w:rPr>
        <w:t>水</w:t>
      </w:r>
      <w:r>
        <w:rPr>
          <w:color w:val="212121"/>
          <w:w w:val="60"/>
        </w:rPr>
        <w:t>，</w:t>
      </w:r>
      <w:r>
        <w:rPr>
          <w:color w:val="212121"/>
          <w:spacing w:val="-11"/>
        </w:rPr>
        <w:t xml:space="preserve"> </w:t>
      </w:r>
      <w:r>
        <w:rPr>
          <w:color w:val="212121"/>
          <w:w w:val="105"/>
        </w:rPr>
        <w:t>搅拌溶</w:t>
      </w:r>
      <w:r>
        <w:rPr>
          <w:color w:val="212121"/>
          <w:spacing w:val="2"/>
          <w:w w:val="105"/>
        </w:rPr>
        <w:t>解</w:t>
      </w:r>
      <w:r>
        <w:rPr>
          <w:color w:val="212121"/>
          <w:w w:val="60"/>
        </w:rPr>
        <w:t>，缓</w:t>
      </w:r>
      <w:r>
        <w:rPr>
          <w:color w:val="212121"/>
        </w:rPr>
        <w:tab/>
      </w:r>
      <w:r>
        <w:rPr>
          <w:color w:val="212121"/>
          <w:w w:val="89"/>
        </w:rPr>
        <w:t>慢通</w:t>
      </w:r>
      <w:r>
        <w:rPr>
          <w:color w:val="212121"/>
          <w:spacing w:val="-62"/>
        </w:rPr>
        <w:t xml:space="preserve"> </w:t>
      </w:r>
      <w:r>
        <w:rPr>
          <w:color w:val="212121"/>
          <w:w w:val="105"/>
        </w:rPr>
        <w:t>入</w:t>
      </w:r>
      <w:r>
        <w:rPr>
          <w:color w:val="212121"/>
          <w:spacing w:val="-37"/>
        </w:rPr>
        <w:t xml:space="preserve"> </w:t>
      </w:r>
      <w:r>
        <w:rPr>
          <w:rFonts w:ascii="Times New Roman" w:eastAsia="Times New Roman"/>
          <w:color w:val="212121"/>
          <w:spacing w:val="-1"/>
          <w:w w:val="105"/>
        </w:rPr>
        <w:t>S</w:t>
      </w:r>
      <w:r>
        <w:rPr>
          <w:rFonts w:ascii="Times New Roman" w:eastAsia="Times New Roman"/>
          <w:color w:val="212121"/>
          <w:spacing w:val="-12"/>
          <w:w w:val="105"/>
        </w:rPr>
        <w:t>0</w:t>
      </w:r>
      <w:r>
        <w:rPr>
          <w:rFonts w:ascii="Times New Roman" w:eastAsia="Times New Roman"/>
          <w:color w:val="212121"/>
          <w:w w:val="46"/>
        </w:rPr>
        <w:t>2</w:t>
      </w:r>
      <w:r>
        <w:rPr>
          <w:rFonts w:ascii="Times New Roman" w:eastAsia="Times New Roman"/>
          <w:color w:val="212121"/>
        </w:rPr>
        <w:t xml:space="preserve">  </w:t>
      </w:r>
      <w:r>
        <w:rPr>
          <w:rFonts w:ascii="Times New Roman" w:eastAsia="Times New Roman"/>
          <w:color w:val="212121"/>
          <w:w w:val="46"/>
        </w:rPr>
        <w:t>,</w:t>
      </w:r>
      <w:r>
        <w:rPr>
          <w:rFonts w:ascii="Times New Roman" w:eastAsia="Times New Roman"/>
          <w:color w:val="212121"/>
        </w:rPr>
        <w:t xml:space="preserve">   </w:t>
      </w:r>
      <w:r>
        <w:rPr>
          <w:rFonts w:ascii="Times New Roman" w:eastAsia="Times New Roman"/>
          <w:color w:val="212121"/>
          <w:spacing w:val="-25"/>
        </w:rPr>
        <w:t xml:space="preserve"> </w:t>
      </w:r>
      <w:r>
        <w:rPr>
          <w:color w:val="464646"/>
          <w:w w:val="102"/>
        </w:rPr>
        <w:t>至</w:t>
      </w:r>
      <w:r>
        <w:rPr>
          <w:color w:val="464646"/>
          <w:spacing w:val="9"/>
          <w:w w:val="102"/>
        </w:rPr>
        <w:t>溶</w:t>
      </w:r>
      <w:r>
        <w:rPr>
          <w:color w:val="212121"/>
          <w:w w:val="103"/>
        </w:rPr>
        <w:t>液</w:t>
      </w:r>
      <w:r>
        <w:rPr>
          <w:color w:val="212121"/>
          <w:spacing w:val="-32"/>
        </w:rPr>
        <w:t xml:space="preserve"> </w:t>
      </w:r>
      <w:r>
        <w:rPr>
          <w:rFonts w:ascii="Times New Roman" w:eastAsia="Times New Roman"/>
          <w:color w:val="212121"/>
          <w:w w:val="110"/>
        </w:rPr>
        <w:t>pH</w:t>
      </w:r>
      <w:r>
        <w:rPr>
          <w:rFonts w:ascii="Times New Roman" w:eastAsia="Times New Roman"/>
          <w:color w:val="212121"/>
          <w:spacing w:val="3"/>
        </w:rPr>
        <w:t xml:space="preserve"> </w:t>
      </w:r>
      <w:r>
        <w:rPr>
          <w:color w:val="212121"/>
          <w:w w:val="106"/>
        </w:rPr>
        <w:t>约为</w:t>
      </w:r>
      <w:r>
        <w:rPr>
          <w:color w:val="212121"/>
          <w:spacing w:val="-40"/>
        </w:rPr>
        <w:t xml:space="preserve"> </w:t>
      </w:r>
      <w:r>
        <w:rPr>
          <w:rFonts w:ascii="Times New Roman" w:eastAsia="Times New Roman"/>
          <w:color w:val="212121"/>
          <w:w w:val="110"/>
        </w:rPr>
        <w:t>4,</w:t>
      </w:r>
      <w:r>
        <w:rPr>
          <w:rFonts w:ascii="Times New Roman" w:eastAsia="Times New Roman"/>
          <w:color w:val="212121"/>
        </w:rPr>
        <w:t xml:space="preserve">  </w:t>
      </w:r>
      <w:r>
        <w:rPr>
          <w:rFonts w:ascii="Times New Roman" w:eastAsia="Times New Roman"/>
          <w:color w:val="212121"/>
          <w:spacing w:val="1"/>
        </w:rPr>
        <w:t xml:space="preserve"> </w:t>
      </w:r>
      <w:r>
        <w:rPr>
          <w:color w:val="212121"/>
          <w:w w:val="103"/>
        </w:rPr>
        <w:t>制得</w:t>
      </w:r>
    </w:p>
    <w:p>
      <w:pPr>
        <w:pStyle w:val="7"/>
        <w:spacing w:before="114"/>
        <w:ind w:left="165"/>
      </w:pPr>
      <w:r>
        <w:rPr>
          <w:rFonts w:ascii="Times New Roman" w:eastAsia="Times New Roman"/>
          <w:color w:val="212121"/>
        </w:rPr>
        <w:t>NaHSO</w:t>
      </w:r>
      <w:r>
        <w:rPr>
          <w:color w:val="212121"/>
        </w:rPr>
        <w:t>抖容液</w:t>
      </w:r>
      <w:r>
        <w:rPr>
          <w:color w:val="464646"/>
        </w:rPr>
        <w:t>。</w:t>
      </w:r>
    </w:p>
    <w:p>
      <w:pPr>
        <w:pStyle w:val="7"/>
        <w:spacing w:before="100" w:line="338" w:lineRule="auto"/>
        <w:ind w:left="163" w:right="4716" w:firstLine="421"/>
        <w:jc w:val="both"/>
      </w:pPr>
      <w:r>
        <w:rPr>
          <w:color w:val="212121"/>
          <w:spacing w:val="-18"/>
          <w:w w:val="105"/>
        </w:rPr>
        <w:t xml:space="preserve">步骤 </w:t>
      </w:r>
      <w:r>
        <w:rPr>
          <w:rFonts w:ascii="Times New Roman" w:eastAsia="Times New Roman"/>
          <w:color w:val="212121"/>
          <w:w w:val="105"/>
        </w:rPr>
        <w:t xml:space="preserve">2: </w:t>
      </w:r>
      <w:r>
        <w:rPr>
          <w:color w:val="212121"/>
          <w:spacing w:val="-11"/>
          <w:w w:val="105"/>
        </w:rPr>
        <w:t xml:space="preserve">将装置 </w:t>
      </w:r>
      <w:r>
        <w:rPr>
          <w:rFonts w:ascii="Times New Roman" w:eastAsia="Times New Roman"/>
          <w:color w:val="212121"/>
          <w:w w:val="105"/>
        </w:rPr>
        <w:t xml:space="preserve">A </w:t>
      </w:r>
      <w:r>
        <w:rPr>
          <w:color w:val="212121"/>
          <w:spacing w:val="-2"/>
          <w:w w:val="105"/>
        </w:rPr>
        <w:t>中导气管换成橡皮</w:t>
      </w:r>
      <w:r>
        <w:rPr>
          <w:color w:val="464646"/>
          <w:spacing w:val="-19"/>
          <w:w w:val="105"/>
        </w:rPr>
        <w:t>塞。</w:t>
      </w:r>
      <w:r>
        <w:rPr>
          <w:color w:val="212121"/>
          <w:w w:val="105"/>
        </w:rPr>
        <w:t>向烧瓶中加入稍过</w:t>
      </w:r>
      <w:r>
        <w:rPr>
          <w:color w:val="464646"/>
          <w:w w:val="105"/>
        </w:rPr>
        <w:t>量</w:t>
      </w:r>
      <w:r>
        <w:rPr>
          <w:color w:val="212121"/>
          <w:spacing w:val="-2"/>
          <w:w w:val="105"/>
        </w:rPr>
        <w:t>的锌粉和</w:t>
      </w:r>
      <w:r>
        <w:rPr>
          <w:color w:val="6B6B6B"/>
          <w:spacing w:val="9"/>
          <w:w w:val="105"/>
        </w:rPr>
        <w:t>一</w:t>
      </w:r>
      <w:r>
        <w:rPr>
          <w:color w:val="363636"/>
          <w:spacing w:val="4"/>
          <w:w w:val="105"/>
        </w:rPr>
        <w:t>定量甲醒溶液</w:t>
      </w:r>
      <w:r>
        <w:rPr>
          <w:color w:val="363636"/>
          <w:spacing w:val="-20"/>
          <w:w w:val="90"/>
        </w:rPr>
        <w:t xml:space="preserve">， </w:t>
      </w:r>
      <w:r>
        <w:rPr>
          <w:color w:val="363636"/>
          <w:spacing w:val="-31"/>
          <w:w w:val="105"/>
        </w:rPr>
        <w:t xml:space="preserve">在 </w:t>
      </w:r>
      <w:r>
        <w:rPr>
          <w:rFonts w:ascii="Times New Roman" w:eastAsia="Times New Roman"/>
          <w:color w:val="363636"/>
          <w:spacing w:val="9"/>
          <w:w w:val="105"/>
        </w:rPr>
        <w:t>s</w:t>
      </w:r>
      <w:r>
        <w:rPr>
          <w:rFonts w:ascii="Times New Roman" w:eastAsia="Times New Roman"/>
          <w:color w:val="0A0A0A"/>
          <w:spacing w:val="9"/>
          <w:w w:val="105"/>
        </w:rPr>
        <w:t xml:space="preserve">o </w:t>
      </w:r>
      <w:r>
        <w:rPr>
          <w:rFonts w:ascii="Times New Roman" w:eastAsia="Times New Roman"/>
          <w:color w:val="363636"/>
          <w:spacing w:val="8"/>
          <w:w w:val="105"/>
        </w:rPr>
        <w:t>9</w:t>
      </w:r>
      <w:r>
        <w:rPr>
          <w:rFonts w:ascii="Times New Roman" w:eastAsia="Times New Roman"/>
          <w:color w:val="0A0A0A"/>
          <w:spacing w:val="8"/>
          <w:w w:val="105"/>
        </w:rPr>
        <w:t>0</w:t>
      </w:r>
      <w:r>
        <w:rPr>
          <w:rFonts w:ascii="Times New Roman" w:eastAsia="Times New Roman"/>
          <w:color w:val="464646"/>
          <w:spacing w:val="3"/>
          <w:w w:val="105"/>
        </w:rPr>
        <w:t xml:space="preserve">' </w:t>
      </w:r>
      <w:r>
        <w:rPr>
          <w:rFonts w:ascii="Times New Roman" w:eastAsia="Times New Roman"/>
          <w:color w:val="212121"/>
          <w:spacing w:val="24"/>
          <w:w w:val="105"/>
        </w:rPr>
        <w:t>C</w:t>
      </w:r>
      <w:r>
        <w:rPr>
          <w:color w:val="212121"/>
          <w:spacing w:val="8"/>
          <w:w w:val="105"/>
        </w:rPr>
        <w:t>下</w:t>
      </w:r>
      <w:r>
        <w:rPr>
          <w:color w:val="212121"/>
          <w:spacing w:val="-14"/>
          <w:w w:val="90"/>
        </w:rPr>
        <w:t xml:space="preserve">， </w:t>
      </w:r>
      <w:r>
        <w:rPr>
          <w:color w:val="212121"/>
          <w:spacing w:val="-4"/>
          <w:w w:val="105"/>
        </w:rPr>
        <w:t>反应约</w:t>
      </w:r>
      <w:r>
        <w:rPr>
          <w:rFonts w:ascii="Times New Roman" w:eastAsia="Times New Roman"/>
          <w:color w:val="0A0A0A"/>
          <w:w w:val="105"/>
        </w:rPr>
        <w:t xml:space="preserve">3 h, </w:t>
      </w:r>
      <w:r>
        <w:rPr>
          <w:color w:val="212121"/>
          <w:spacing w:val="8"/>
          <w:w w:val="105"/>
        </w:rPr>
        <w:t>冷却</w:t>
      </w:r>
      <w:r>
        <w:rPr>
          <w:color w:val="464646"/>
          <w:spacing w:val="5"/>
          <w:w w:val="105"/>
        </w:rPr>
        <w:t>至</w:t>
      </w:r>
      <w:r>
        <w:rPr>
          <w:color w:val="212121"/>
          <w:spacing w:val="7"/>
          <w:w w:val="105"/>
        </w:rPr>
        <w:t>室温</w:t>
      </w:r>
      <w:r>
        <w:rPr>
          <w:color w:val="212121"/>
          <w:spacing w:val="-2"/>
          <w:w w:val="90"/>
        </w:rPr>
        <w:t xml:space="preserve">， </w:t>
      </w:r>
      <w:r>
        <w:rPr>
          <w:color w:val="212121"/>
          <w:w w:val="105"/>
        </w:rPr>
        <w:t>抽滤</w:t>
      </w:r>
      <w:r>
        <w:rPr>
          <w:color w:val="464646"/>
          <w:w w:val="105"/>
        </w:rPr>
        <w:t>。</w:t>
      </w:r>
    </w:p>
    <w:p>
      <w:pPr>
        <w:pStyle w:val="7"/>
        <w:spacing w:before="2"/>
        <w:ind w:right="5147"/>
        <w:jc w:val="center"/>
      </w:pPr>
      <w:r>
        <w:rPr>
          <w:color w:val="212121"/>
          <w:spacing w:val="-10"/>
        </w:rPr>
        <w:t xml:space="preserve">步骤 </w:t>
      </w:r>
      <w:r>
        <w:rPr>
          <w:rFonts w:ascii="Times New Roman" w:eastAsia="Times New Roman"/>
          <w:color w:val="212121"/>
        </w:rPr>
        <w:t>3:</w:t>
      </w:r>
      <w:r>
        <w:rPr>
          <w:rFonts w:ascii="Times New Roman" w:eastAsia="Times New Roman"/>
          <w:color w:val="212121"/>
          <w:spacing w:val="13"/>
        </w:rPr>
        <w:t xml:space="preserve">   </w:t>
      </w:r>
      <w:r>
        <w:rPr>
          <w:color w:val="212121"/>
          <w:spacing w:val="5"/>
        </w:rPr>
        <w:t>将滤液</w:t>
      </w:r>
      <w:r>
        <w:rPr>
          <w:color w:val="464646"/>
          <w:spacing w:val="2"/>
        </w:rPr>
        <w:t>真空蒸</w:t>
      </w:r>
      <w:r>
        <w:rPr>
          <w:color w:val="212121"/>
          <w:spacing w:val="-1"/>
        </w:rPr>
        <w:t>发浓缩， 冷却结晶</w:t>
      </w:r>
      <w:r>
        <w:rPr>
          <w:color w:val="464646"/>
        </w:rPr>
        <w:t>。</w:t>
      </w:r>
    </w:p>
    <w:p>
      <w:pPr>
        <w:pStyle w:val="11"/>
        <w:numPr>
          <w:ilvl w:val="0"/>
          <w:numId w:val="7"/>
        </w:numPr>
        <w:tabs>
          <w:tab w:val="left" w:pos="516"/>
          <w:tab w:val="left" w:pos="4337"/>
        </w:tabs>
        <w:spacing w:before="109" w:after="0" w:line="240" w:lineRule="auto"/>
        <w:ind w:left="515" w:right="0" w:hanging="352"/>
        <w:jc w:val="left"/>
        <w:rPr>
          <w:rFonts w:ascii="Times New Roman" w:eastAsia="Times New Roman"/>
          <w:color w:val="0A0A0A"/>
          <w:sz w:val="20"/>
        </w:rPr>
      </w:pPr>
      <w:r>
        <w:rPr>
          <w:color w:val="363636"/>
          <w:w w:val="105"/>
          <w:sz w:val="20"/>
        </w:rPr>
        <w:t>装</w:t>
      </w:r>
      <w:r>
        <w:rPr>
          <w:color w:val="363636"/>
          <w:spacing w:val="46"/>
          <w:w w:val="105"/>
          <w:sz w:val="20"/>
        </w:rPr>
        <w:t>置</w:t>
      </w:r>
      <w:r>
        <w:rPr>
          <w:rFonts w:ascii="Times New Roman" w:eastAsia="Times New Roman"/>
          <w:color w:val="0A0A0A"/>
          <w:w w:val="105"/>
          <w:sz w:val="20"/>
        </w:rPr>
        <w:t>B</w:t>
      </w:r>
      <w:r>
        <w:rPr>
          <w:rFonts w:ascii="Times New Roman" w:eastAsia="Times New Roman"/>
          <w:color w:val="0A0A0A"/>
          <w:spacing w:val="7"/>
          <w:w w:val="105"/>
          <w:sz w:val="20"/>
        </w:rPr>
        <w:t xml:space="preserve"> </w:t>
      </w:r>
      <w:r>
        <w:rPr>
          <w:color w:val="0A0A0A"/>
          <w:w w:val="105"/>
          <w:sz w:val="20"/>
        </w:rPr>
        <w:t>的烧杯中应加入</w:t>
      </w:r>
      <w:r>
        <w:rPr>
          <w:color w:val="0A0A0A"/>
          <w:spacing w:val="-12"/>
          <w:w w:val="105"/>
          <w:sz w:val="20"/>
        </w:rPr>
        <w:t>的</w:t>
      </w:r>
      <w:r>
        <w:rPr>
          <w:color w:val="363636"/>
          <w:w w:val="105"/>
          <w:sz w:val="20"/>
        </w:rPr>
        <w:t>溶液是</w:t>
      </w:r>
      <w:r>
        <w:rPr>
          <w:color w:val="363636"/>
          <w:w w:val="105"/>
          <w:sz w:val="20"/>
        </w:rPr>
        <w:tab/>
      </w:r>
      <w:r>
        <w:rPr>
          <w:color w:val="464646"/>
          <w:w w:val="105"/>
          <w:sz w:val="20"/>
        </w:rPr>
        <w:t>。</w:t>
      </w:r>
    </w:p>
    <w:p>
      <w:pPr>
        <w:pStyle w:val="11"/>
        <w:numPr>
          <w:ilvl w:val="0"/>
          <w:numId w:val="7"/>
        </w:numPr>
        <w:tabs>
          <w:tab w:val="left" w:pos="518"/>
        </w:tabs>
        <w:spacing w:before="104" w:after="0" w:line="240" w:lineRule="auto"/>
        <w:ind w:left="517" w:right="0" w:hanging="354"/>
        <w:jc w:val="left"/>
        <w:rPr>
          <w:rFonts w:ascii="Times New Roman" w:eastAsia="Times New Roman"/>
          <w:color w:val="212121"/>
          <w:sz w:val="20"/>
        </w:rPr>
      </w:pPr>
      <w:r>
        <w:rPr>
          <w:color w:val="212121"/>
          <w:w w:val="102"/>
          <w:sz w:val="20"/>
        </w:rPr>
        <w:t>步骤</w:t>
      </w:r>
      <w:r>
        <w:rPr>
          <w:color w:val="212121"/>
          <w:spacing w:val="-37"/>
          <w:sz w:val="20"/>
        </w:rPr>
        <w:t xml:space="preserve"> </w:t>
      </w:r>
      <w:r>
        <w:rPr>
          <w:rFonts w:ascii="Times New Roman" w:eastAsia="Times New Roman"/>
          <w:color w:val="212121"/>
          <w:w w:val="102"/>
          <w:sz w:val="20"/>
        </w:rPr>
        <w:t>2</w:t>
      </w:r>
      <w:r>
        <w:rPr>
          <w:rFonts w:ascii="Times New Roman" w:eastAsia="Times New Roman"/>
          <w:color w:val="212121"/>
          <w:spacing w:val="3"/>
          <w:sz w:val="20"/>
        </w:rPr>
        <w:t xml:space="preserve"> </w:t>
      </w:r>
      <w:r>
        <w:rPr>
          <w:color w:val="212121"/>
          <w:w w:val="106"/>
          <w:sz w:val="20"/>
        </w:rPr>
        <w:t>中加入锌粉时有</w:t>
      </w:r>
      <w:r>
        <w:rPr>
          <w:color w:val="212121"/>
          <w:spacing w:val="-58"/>
          <w:sz w:val="20"/>
        </w:rPr>
        <w:t xml:space="preserve"> </w:t>
      </w:r>
      <w:r>
        <w:rPr>
          <w:rFonts w:ascii="Times New Roman" w:eastAsia="Times New Roman"/>
          <w:color w:val="212121"/>
          <w:spacing w:val="-1"/>
          <w:w w:val="104"/>
          <w:sz w:val="20"/>
        </w:rPr>
        <w:t>NaHS</w:t>
      </w:r>
      <w:r>
        <w:rPr>
          <w:rFonts w:ascii="Times New Roman" w:eastAsia="Times New Roman"/>
          <w:color w:val="212121"/>
          <w:spacing w:val="-14"/>
          <w:w w:val="104"/>
          <w:sz w:val="20"/>
        </w:rPr>
        <w:t>0</w:t>
      </w:r>
      <w:r>
        <w:rPr>
          <w:rFonts w:ascii="Times New Roman" w:eastAsia="Times New Roman"/>
          <w:color w:val="212121"/>
          <w:w w:val="46"/>
          <w:sz w:val="20"/>
        </w:rPr>
        <w:t>2</w:t>
      </w:r>
      <w:r>
        <w:rPr>
          <w:rFonts w:ascii="Times New Roman" w:eastAsia="Times New Roman"/>
          <w:color w:val="212121"/>
          <w:spacing w:val="11"/>
          <w:sz w:val="20"/>
        </w:rPr>
        <w:t xml:space="preserve">  </w:t>
      </w:r>
      <w:r>
        <w:rPr>
          <w:color w:val="212121"/>
          <w:w w:val="105"/>
          <w:sz w:val="20"/>
        </w:rPr>
        <w:t>和</w:t>
      </w:r>
      <w:r>
        <w:rPr>
          <w:color w:val="212121"/>
          <w:spacing w:val="-45"/>
          <w:sz w:val="20"/>
        </w:rPr>
        <w:t xml:space="preserve"> </w:t>
      </w:r>
      <w:r>
        <w:rPr>
          <w:rFonts w:ascii="Times New Roman" w:eastAsia="Times New Roman"/>
          <w:color w:val="212121"/>
          <w:spacing w:val="-1"/>
          <w:w w:val="107"/>
          <w:sz w:val="20"/>
        </w:rPr>
        <w:t>Zn</w:t>
      </w:r>
      <w:r>
        <w:rPr>
          <w:rFonts w:ascii="Times New Roman" w:eastAsia="Times New Roman"/>
          <w:color w:val="212121"/>
          <w:w w:val="107"/>
          <w:sz w:val="20"/>
        </w:rPr>
        <w:t>(</w:t>
      </w:r>
      <w:r>
        <w:rPr>
          <w:rFonts w:ascii="Times New Roman" w:eastAsia="Times New Roman"/>
          <w:color w:val="212121"/>
          <w:spacing w:val="-1"/>
          <w:w w:val="107"/>
          <w:sz w:val="20"/>
        </w:rPr>
        <w:t>O</w:t>
      </w:r>
      <w:r>
        <w:rPr>
          <w:rFonts w:ascii="Times New Roman" w:eastAsia="Times New Roman"/>
          <w:color w:val="212121"/>
          <w:spacing w:val="-5"/>
          <w:w w:val="107"/>
          <w:sz w:val="20"/>
        </w:rPr>
        <w:t>H</w:t>
      </w:r>
      <w:r>
        <w:rPr>
          <w:rFonts w:ascii="Times New Roman" w:eastAsia="Times New Roman"/>
          <w:color w:val="212121"/>
          <w:spacing w:val="-42"/>
          <w:w w:val="46"/>
          <w:sz w:val="20"/>
        </w:rPr>
        <w:t>2</w:t>
      </w:r>
      <w:r>
        <w:rPr>
          <w:rFonts w:ascii="Times New Roman" w:eastAsia="Times New Roman"/>
          <w:color w:val="212121"/>
          <w:w w:val="107"/>
          <w:sz w:val="20"/>
        </w:rPr>
        <w:t>)</w:t>
      </w:r>
      <w:r>
        <w:rPr>
          <w:rFonts w:ascii="Times New Roman" w:eastAsia="Times New Roman"/>
          <w:color w:val="212121"/>
          <w:spacing w:val="-5"/>
          <w:sz w:val="20"/>
        </w:rPr>
        <w:t xml:space="preserve">  </w:t>
      </w:r>
      <w:r>
        <w:rPr>
          <w:color w:val="212121"/>
          <w:spacing w:val="2"/>
          <w:w w:val="104"/>
          <w:sz w:val="20"/>
        </w:rPr>
        <w:t>生成</w:t>
      </w:r>
      <w:r>
        <w:rPr>
          <w:color w:val="464646"/>
          <w:w w:val="103"/>
          <w:sz w:val="20"/>
        </w:rPr>
        <w:t>。</w:t>
      </w:r>
    </w:p>
    <w:p>
      <w:pPr>
        <w:pStyle w:val="7"/>
        <w:spacing w:before="104"/>
        <w:ind w:left="469"/>
      </w:pPr>
      <w:r>
        <w:rPr>
          <w:color w:val="363636"/>
        </w:rPr>
        <w:t>＄写出加入锌粉时发生反应的</w:t>
      </w:r>
      <w:r>
        <w:rPr>
          <w:color w:val="0A0A0A"/>
        </w:rPr>
        <w:t>化学方</w:t>
      </w:r>
      <w:r>
        <w:rPr>
          <w:color w:val="363636"/>
        </w:rPr>
        <w:t>程式</w:t>
      </w:r>
      <w:r>
        <w:rPr>
          <w:color w:val="0A0A0A"/>
          <w:w w:val="75"/>
        </w:rPr>
        <w:t>：</w:t>
      </w:r>
    </w:p>
    <w:p>
      <w:pPr>
        <w:pStyle w:val="7"/>
        <w:tabs>
          <w:tab w:val="left" w:pos="8380"/>
        </w:tabs>
        <w:spacing w:before="109"/>
        <w:ind w:left="473"/>
      </w:pPr>
      <w:r>
        <w:rPr>
          <w:color w:val="363636"/>
          <w:w w:val="85"/>
        </w:rPr>
        <w:t>＠</w:t>
      </w:r>
      <w:r>
        <w:rPr>
          <w:color w:val="363636"/>
          <w:spacing w:val="-7"/>
          <w:w w:val="85"/>
        </w:rPr>
        <w:t xml:space="preserve"> </w:t>
      </w:r>
      <w:r>
        <w:rPr>
          <w:color w:val="363636"/>
          <w:w w:val="105"/>
        </w:rPr>
        <w:t>生成的</w:t>
      </w:r>
      <w:r>
        <w:rPr>
          <w:color w:val="363636"/>
          <w:spacing w:val="-68"/>
          <w:w w:val="105"/>
        </w:rPr>
        <w:t xml:space="preserve"> </w:t>
      </w:r>
      <w:r>
        <w:rPr>
          <w:rFonts w:ascii="Times New Roman" w:eastAsia="Times New Roman"/>
          <w:color w:val="0A0A0A"/>
          <w:w w:val="105"/>
        </w:rPr>
        <w:t>Zn(OHh</w:t>
      </w:r>
      <w:r>
        <w:rPr>
          <w:rFonts w:ascii="Times New Roman" w:eastAsia="Times New Roman"/>
          <w:color w:val="0A0A0A"/>
          <w:spacing w:val="-16"/>
          <w:w w:val="105"/>
        </w:rPr>
        <w:t xml:space="preserve"> </w:t>
      </w:r>
      <w:r>
        <w:rPr>
          <w:color w:val="363636"/>
          <w:w w:val="105"/>
        </w:rPr>
        <w:t>会覆盖在锌粉表面阻止反应进行</w:t>
      </w:r>
      <w:r>
        <w:rPr>
          <w:color w:val="363636"/>
          <w:spacing w:val="-20"/>
          <w:w w:val="85"/>
        </w:rPr>
        <w:t>，</w:t>
      </w:r>
      <w:r>
        <w:rPr>
          <w:color w:val="363636"/>
          <w:w w:val="105"/>
        </w:rPr>
        <w:t>防止该现象发生的措施是</w:t>
      </w:r>
      <w:r>
        <w:rPr>
          <w:color w:val="363636"/>
          <w:w w:val="105"/>
        </w:rPr>
        <w:tab/>
      </w:r>
      <w:r>
        <w:rPr>
          <w:color w:val="464646"/>
          <w:w w:val="105"/>
        </w:rPr>
        <w:t>。</w:t>
      </w:r>
    </w:p>
    <w:p>
      <w:pPr>
        <w:pStyle w:val="11"/>
        <w:numPr>
          <w:ilvl w:val="0"/>
          <w:numId w:val="7"/>
        </w:numPr>
        <w:tabs>
          <w:tab w:val="left" w:pos="519"/>
          <w:tab w:val="left" w:pos="5094"/>
        </w:tabs>
        <w:spacing w:before="104" w:after="0" w:line="240" w:lineRule="auto"/>
        <w:ind w:left="518" w:right="0" w:hanging="355"/>
        <w:jc w:val="left"/>
        <w:rPr>
          <w:rFonts w:ascii="Times New Roman" w:eastAsia="Times New Roman"/>
          <w:color w:val="212121"/>
          <w:sz w:val="20"/>
        </w:rPr>
      </w:pPr>
      <w:r>
        <w:rPr>
          <w:color w:val="212121"/>
          <w:w w:val="100"/>
          <w:sz w:val="20"/>
        </w:rPr>
        <w:t>冷</w:t>
      </w:r>
      <w:r>
        <w:rPr>
          <w:color w:val="212121"/>
          <w:spacing w:val="19"/>
          <w:w w:val="100"/>
          <w:sz w:val="20"/>
        </w:rPr>
        <w:t>凝</w:t>
      </w:r>
      <w:r>
        <w:rPr>
          <w:color w:val="464646"/>
          <w:spacing w:val="3"/>
          <w:w w:val="104"/>
          <w:sz w:val="20"/>
        </w:rPr>
        <w:t>管</w:t>
      </w:r>
      <w:r>
        <w:rPr>
          <w:color w:val="212121"/>
          <w:w w:val="103"/>
          <w:sz w:val="20"/>
        </w:rPr>
        <w:t>中回流</w:t>
      </w:r>
      <w:r>
        <w:rPr>
          <w:color w:val="212121"/>
          <w:spacing w:val="18"/>
          <w:w w:val="103"/>
          <w:sz w:val="20"/>
        </w:rPr>
        <w:t>的</w:t>
      </w:r>
      <w:r>
        <w:rPr>
          <w:color w:val="464646"/>
          <w:w w:val="100"/>
          <w:sz w:val="20"/>
        </w:rPr>
        <w:t>主</w:t>
      </w:r>
      <w:r>
        <w:rPr>
          <w:color w:val="464646"/>
          <w:spacing w:val="14"/>
          <w:w w:val="100"/>
          <w:sz w:val="20"/>
        </w:rPr>
        <w:t>要</w:t>
      </w:r>
      <w:r>
        <w:rPr>
          <w:color w:val="212121"/>
          <w:w w:val="106"/>
          <w:sz w:val="20"/>
        </w:rPr>
        <w:t>物质除</w:t>
      </w:r>
      <w:r>
        <w:rPr>
          <w:color w:val="212121"/>
          <w:spacing w:val="-55"/>
          <w:sz w:val="20"/>
        </w:rPr>
        <w:t xml:space="preserve"> </w:t>
      </w:r>
      <w:r>
        <w:rPr>
          <w:rFonts w:ascii="Times New Roman" w:eastAsia="Times New Roman"/>
          <w:color w:val="212121"/>
          <w:spacing w:val="-64"/>
          <w:w w:val="107"/>
          <w:sz w:val="20"/>
        </w:rPr>
        <w:t>H</w:t>
      </w:r>
      <w:r>
        <w:rPr>
          <w:rFonts w:ascii="Times New Roman" w:eastAsia="Times New Roman"/>
          <w:color w:val="212121"/>
          <w:w w:val="46"/>
          <w:sz w:val="20"/>
        </w:rPr>
        <w:t>2</w:t>
      </w:r>
      <w:r>
        <w:rPr>
          <w:rFonts w:ascii="Times New Roman" w:eastAsia="Times New Roman"/>
          <w:color w:val="212121"/>
          <w:sz w:val="20"/>
        </w:rPr>
        <w:t xml:space="preserve"> </w:t>
      </w:r>
      <w:r>
        <w:rPr>
          <w:rFonts w:ascii="Times New Roman" w:eastAsia="Times New Roman"/>
          <w:color w:val="212121"/>
          <w:spacing w:val="-15"/>
          <w:sz w:val="20"/>
        </w:rPr>
        <w:t xml:space="preserve"> </w:t>
      </w:r>
      <w:r>
        <w:rPr>
          <w:rFonts w:ascii="Times New Roman" w:eastAsia="Times New Roman"/>
          <w:color w:val="212121"/>
          <w:w w:val="46"/>
          <w:sz w:val="20"/>
        </w:rPr>
        <w:t>0</w:t>
      </w:r>
      <w:r>
        <w:rPr>
          <w:rFonts w:ascii="Times New Roman" w:eastAsia="Times New Roman"/>
          <w:color w:val="212121"/>
          <w:sz w:val="20"/>
        </w:rPr>
        <w:t xml:space="preserve">  </w:t>
      </w:r>
      <w:r>
        <w:rPr>
          <w:rFonts w:ascii="Times New Roman" w:eastAsia="Times New Roman"/>
          <w:color w:val="212121"/>
          <w:spacing w:val="10"/>
          <w:sz w:val="20"/>
        </w:rPr>
        <w:t xml:space="preserve"> </w:t>
      </w:r>
      <w:r>
        <w:rPr>
          <w:color w:val="212121"/>
          <w:spacing w:val="3"/>
          <w:w w:val="105"/>
          <w:sz w:val="20"/>
        </w:rPr>
        <w:t>外</w:t>
      </w:r>
      <w:r>
        <w:rPr>
          <w:color w:val="212121"/>
          <w:w w:val="60"/>
          <w:sz w:val="20"/>
        </w:rPr>
        <w:t>，</w:t>
      </w:r>
      <w:r>
        <w:rPr>
          <w:color w:val="212121"/>
          <w:spacing w:val="-11"/>
          <w:sz w:val="20"/>
        </w:rPr>
        <w:t xml:space="preserve"> </w:t>
      </w:r>
      <w:r>
        <w:rPr>
          <w:color w:val="212121"/>
          <w:w w:val="105"/>
          <w:sz w:val="20"/>
        </w:rPr>
        <w:t>还有</w:t>
      </w:r>
      <w:r>
        <w:rPr>
          <w:color w:val="212121"/>
          <w:sz w:val="20"/>
        </w:rPr>
        <w:tab/>
      </w:r>
      <w:r>
        <w:rPr>
          <w:color w:val="0A0A0A"/>
          <w:w w:val="110"/>
          <w:sz w:val="20"/>
        </w:rPr>
        <w:t>（填</w:t>
      </w:r>
      <w:r>
        <w:rPr>
          <w:color w:val="0A0A0A"/>
          <w:spacing w:val="-58"/>
          <w:w w:val="110"/>
          <w:sz w:val="20"/>
        </w:rPr>
        <w:t>化</w:t>
      </w:r>
      <w:r>
        <w:rPr>
          <w:color w:val="464646"/>
          <w:spacing w:val="3"/>
          <w:w w:val="104"/>
          <w:sz w:val="20"/>
        </w:rPr>
        <w:t>学</w:t>
      </w:r>
      <w:r>
        <w:rPr>
          <w:color w:val="212121"/>
          <w:w w:val="102"/>
          <w:sz w:val="20"/>
        </w:rPr>
        <w:t>式</w:t>
      </w:r>
      <w:r>
        <w:rPr>
          <w:color w:val="212121"/>
          <w:spacing w:val="-135"/>
          <w:w w:val="102"/>
          <w:sz w:val="20"/>
        </w:rPr>
        <w:t>）</w:t>
      </w:r>
      <w:r>
        <w:rPr>
          <w:color w:val="464646"/>
          <w:w w:val="102"/>
          <w:sz w:val="20"/>
        </w:rPr>
        <w:t>。</w:t>
      </w:r>
    </w:p>
    <w:p>
      <w:pPr>
        <w:pStyle w:val="11"/>
        <w:numPr>
          <w:ilvl w:val="0"/>
          <w:numId w:val="7"/>
        </w:numPr>
        <w:tabs>
          <w:tab w:val="left" w:pos="518"/>
          <w:tab w:val="left" w:pos="6832"/>
        </w:tabs>
        <w:spacing w:before="104" w:after="0" w:line="240" w:lineRule="auto"/>
        <w:ind w:left="517" w:right="0" w:hanging="354"/>
        <w:jc w:val="left"/>
        <w:rPr>
          <w:rFonts w:ascii="Times New Roman" w:eastAsia="Times New Roman"/>
          <w:color w:val="212121"/>
          <w:sz w:val="20"/>
        </w:rPr>
      </w:pPr>
      <w:r>
        <w:rPr>
          <w:color w:val="212121"/>
          <w:w w:val="105"/>
          <w:sz w:val="20"/>
        </w:rPr>
        <w:t>步骤</w:t>
      </w:r>
      <w:r>
        <w:rPr>
          <w:color w:val="212121"/>
          <w:spacing w:val="-19"/>
          <w:w w:val="105"/>
          <w:sz w:val="20"/>
        </w:rPr>
        <w:t xml:space="preserve"> </w:t>
      </w:r>
      <w:r>
        <w:rPr>
          <w:rFonts w:ascii="Times New Roman" w:eastAsia="Times New Roman"/>
          <w:color w:val="212121"/>
          <w:w w:val="105"/>
          <w:sz w:val="20"/>
        </w:rPr>
        <w:t>3</w:t>
      </w:r>
      <w:r>
        <w:rPr>
          <w:rFonts w:ascii="Times New Roman" w:eastAsia="Times New Roman"/>
          <w:color w:val="212121"/>
          <w:spacing w:val="16"/>
          <w:w w:val="105"/>
          <w:sz w:val="20"/>
        </w:rPr>
        <w:t xml:space="preserve"> </w:t>
      </w:r>
      <w:r>
        <w:rPr>
          <w:color w:val="212121"/>
          <w:w w:val="105"/>
          <w:sz w:val="20"/>
        </w:rPr>
        <w:t>中次硫酸氢钠甲酪不在敞口容器中蒸发浓缩的原因是</w:t>
      </w:r>
      <w:r>
        <w:rPr>
          <w:color w:val="212121"/>
          <w:w w:val="105"/>
          <w:sz w:val="20"/>
        </w:rPr>
        <w:tab/>
      </w:r>
      <w:r>
        <w:rPr>
          <w:color w:val="464646"/>
          <w:w w:val="105"/>
          <w:sz w:val="20"/>
        </w:rPr>
        <w:t>。</w:t>
      </w:r>
    </w:p>
    <w:p>
      <w:pPr>
        <w:pStyle w:val="11"/>
        <w:numPr>
          <w:ilvl w:val="0"/>
          <w:numId w:val="7"/>
        </w:numPr>
        <w:tabs>
          <w:tab w:val="left" w:pos="518"/>
          <w:tab w:val="left" w:pos="2801"/>
        </w:tabs>
        <w:spacing w:before="104" w:after="0" w:line="343" w:lineRule="auto"/>
        <w:ind w:left="481" w:right="1775" w:hanging="318"/>
        <w:jc w:val="left"/>
        <w:rPr>
          <w:rFonts w:ascii="Times New Roman" w:eastAsia="Times New Roman"/>
          <w:color w:val="212121"/>
          <w:sz w:val="20"/>
        </w:rPr>
      </w:pPr>
      <w:r>
        <w:rPr>
          <w:color w:val="212121"/>
          <w:w w:val="102"/>
          <w:sz w:val="20"/>
        </w:rPr>
        <w:t>步骤</w:t>
      </w:r>
      <w:r>
        <w:rPr>
          <w:color w:val="212121"/>
          <w:spacing w:val="-33"/>
          <w:sz w:val="20"/>
        </w:rPr>
        <w:t xml:space="preserve"> </w:t>
      </w:r>
      <w:r>
        <w:rPr>
          <w:rFonts w:ascii="Arial" w:eastAsia="Arial"/>
          <w:color w:val="212121"/>
          <w:w w:val="110"/>
          <w:sz w:val="18"/>
        </w:rPr>
        <w:t>2</w:t>
      </w:r>
      <w:r>
        <w:rPr>
          <w:rFonts w:ascii="Arial" w:eastAsia="Arial"/>
          <w:color w:val="212121"/>
          <w:spacing w:val="1"/>
          <w:sz w:val="18"/>
        </w:rPr>
        <w:t xml:space="preserve"> </w:t>
      </w:r>
      <w:r>
        <w:rPr>
          <w:color w:val="212121"/>
          <w:w w:val="104"/>
          <w:sz w:val="20"/>
        </w:rPr>
        <w:t>抽滤所得滤渣的成分为</w:t>
      </w:r>
      <w:r>
        <w:rPr>
          <w:color w:val="212121"/>
          <w:spacing w:val="-21"/>
          <w:sz w:val="20"/>
        </w:rPr>
        <w:t xml:space="preserve"> </w:t>
      </w:r>
      <w:r>
        <w:rPr>
          <w:rFonts w:ascii="Times New Roman" w:eastAsia="Times New Roman"/>
          <w:color w:val="212121"/>
          <w:spacing w:val="-1"/>
          <w:w w:val="107"/>
          <w:sz w:val="20"/>
        </w:rPr>
        <w:t>Z</w:t>
      </w:r>
      <w:r>
        <w:rPr>
          <w:rFonts w:ascii="Times New Roman" w:eastAsia="Times New Roman"/>
          <w:color w:val="212121"/>
          <w:w w:val="107"/>
          <w:sz w:val="20"/>
        </w:rPr>
        <w:t>n</w:t>
      </w:r>
      <w:r>
        <w:rPr>
          <w:rFonts w:ascii="Times New Roman" w:eastAsia="Times New Roman"/>
          <w:color w:val="212121"/>
          <w:spacing w:val="4"/>
          <w:sz w:val="20"/>
        </w:rPr>
        <w:t xml:space="preserve"> </w:t>
      </w:r>
      <w:r>
        <w:rPr>
          <w:color w:val="212121"/>
          <w:w w:val="102"/>
          <w:sz w:val="20"/>
        </w:rPr>
        <w:t>和</w:t>
      </w:r>
      <w:r>
        <w:rPr>
          <w:color w:val="212121"/>
          <w:spacing w:val="-39"/>
          <w:sz w:val="20"/>
        </w:rPr>
        <w:t xml:space="preserve"> </w:t>
      </w:r>
      <w:r>
        <w:rPr>
          <w:rFonts w:ascii="Times New Roman" w:eastAsia="Times New Roman"/>
          <w:color w:val="212121"/>
          <w:spacing w:val="-1"/>
          <w:w w:val="107"/>
          <w:sz w:val="20"/>
        </w:rPr>
        <w:t>Zn</w:t>
      </w:r>
      <w:r>
        <w:rPr>
          <w:rFonts w:ascii="Times New Roman" w:eastAsia="Times New Roman"/>
          <w:color w:val="212121"/>
          <w:w w:val="107"/>
          <w:sz w:val="20"/>
        </w:rPr>
        <w:t>(</w:t>
      </w:r>
      <w:r>
        <w:rPr>
          <w:rFonts w:ascii="Times New Roman" w:eastAsia="Times New Roman"/>
          <w:color w:val="212121"/>
          <w:spacing w:val="-1"/>
          <w:w w:val="107"/>
          <w:sz w:val="20"/>
        </w:rPr>
        <w:t>O</w:t>
      </w:r>
      <w:r>
        <w:rPr>
          <w:rFonts w:ascii="Times New Roman" w:eastAsia="Times New Roman"/>
          <w:color w:val="212121"/>
          <w:spacing w:val="-5"/>
          <w:w w:val="107"/>
          <w:sz w:val="20"/>
        </w:rPr>
        <w:t>H</w:t>
      </w:r>
      <w:r>
        <w:rPr>
          <w:rFonts w:ascii="Times New Roman" w:eastAsia="Times New Roman"/>
          <w:color w:val="212121"/>
          <w:spacing w:val="-42"/>
          <w:w w:val="46"/>
          <w:sz w:val="20"/>
        </w:rPr>
        <w:t>2</w:t>
      </w:r>
      <w:r>
        <w:rPr>
          <w:rFonts w:ascii="Times New Roman" w:eastAsia="Times New Roman"/>
          <w:color w:val="212121"/>
          <w:w w:val="107"/>
          <w:sz w:val="20"/>
        </w:rPr>
        <w:t>)</w:t>
      </w:r>
      <w:r>
        <w:rPr>
          <w:rFonts w:ascii="Times New Roman" w:eastAsia="Times New Roman"/>
          <w:color w:val="212121"/>
          <w:spacing w:val="21"/>
          <w:sz w:val="20"/>
        </w:rPr>
        <w:t xml:space="preserve"> </w:t>
      </w:r>
      <w:r>
        <w:rPr>
          <w:rFonts w:ascii="Times New Roman" w:eastAsia="Times New Roman"/>
          <w:color w:val="212121"/>
          <w:w w:val="46"/>
          <w:sz w:val="20"/>
        </w:rPr>
        <w:t>,</w:t>
      </w:r>
      <w:r>
        <w:rPr>
          <w:rFonts w:ascii="Times New Roman" w:eastAsia="Times New Roman"/>
          <w:color w:val="212121"/>
          <w:sz w:val="20"/>
        </w:rPr>
        <w:t xml:space="preserve">  </w:t>
      </w:r>
      <w:r>
        <w:rPr>
          <w:rFonts w:ascii="Times New Roman" w:eastAsia="Times New Roman"/>
          <w:color w:val="212121"/>
          <w:spacing w:val="21"/>
          <w:sz w:val="20"/>
        </w:rPr>
        <w:t xml:space="preserve"> </w:t>
      </w:r>
      <w:r>
        <w:rPr>
          <w:color w:val="212121"/>
          <w:w w:val="104"/>
          <w:sz w:val="20"/>
        </w:rPr>
        <w:t>利用滤渣制备</w:t>
      </w:r>
      <w:r>
        <w:rPr>
          <w:color w:val="212121"/>
          <w:spacing w:val="-27"/>
          <w:sz w:val="20"/>
        </w:rPr>
        <w:t xml:space="preserve"> </w:t>
      </w:r>
      <w:r>
        <w:rPr>
          <w:rFonts w:ascii="Times New Roman" w:eastAsia="Times New Roman"/>
          <w:color w:val="212121"/>
          <w:spacing w:val="-1"/>
          <w:w w:val="107"/>
          <w:sz w:val="20"/>
        </w:rPr>
        <w:t>Zn</w:t>
      </w:r>
      <w:r>
        <w:rPr>
          <w:rFonts w:ascii="Times New Roman" w:eastAsia="Times New Roman"/>
          <w:color w:val="212121"/>
          <w:w w:val="107"/>
          <w:sz w:val="20"/>
        </w:rPr>
        <w:t>O</w:t>
      </w:r>
      <w:r>
        <w:rPr>
          <w:rFonts w:ascii="Times New Roman" w:eastAsia="Times New Roman"/>
          <w:color w:val="212121"/>
          <w:spacing w:val="-3"/>
          <w:sz w:val="20"/>
        </w:rPr>
        <w:t xml:space="preserve"> </w:t>
      </w:r>
      <w:r>
        <w:rPr>
          <w:color w:val="212121"/>
          <w:spacing w:val="1"/>
          <w:w w:val="106"/>
          <w:sz w:val="20"/>
        </w:rPr>
        <w:t>的</w:t>
      </w:r>
      <w:r>
        <w:rPr>
          <w:color w:val="464646"/>
          <w:spacing w:val="-1"/>
          <w:w w:val="104"/>
          <w:sz w:val="20"/>
        </w:rPr>
        <w:t>实</w:t>
      </w:r>
      <w:r>
        <w:rPr>
          <w:color w:val="212121"/>
          <w:w w:val="102"/>
          <w:sz w:val="20"/>
        </w:rPr>
        <w:t>验步骤</w:t>
      </w:r>
      <w:r>
        <w:rPr>
          <w:color w:val="212121"/>
          <w:spacing w:val="24"/>
          <w:w w:val="102"/>
          <w:sz w:val="20"/>
        </w:rPr>
        <w:t>为</w:t>
      </w:r>
      <w:r>
        <w:rPr>
          <w:color w:val="212121"/>
          <w:w w:val="45"/>
          <w:sz w:val="20"/>
        </w:rPr>
        <w:t>：</w:t>
      </w:r>
      <w:r>
        <w:rPr>
          <w:color w:val="212121"/>
          <w:spacing w:val="22"/>
          <w:sz w:val="20"/>
        </w:rPr>
        <w:t xml:space="preserve"> </w:t>
      </w:r>
      <w:r>
        <w:rPr>
          <w:color w:val="212121"/>
          <w:w w:val="105"/>
          <w:sz w:val="20"/>
        </w:rPr>
        <w:t>将滤</w:t>
      </w:r>
      <w:r>
        <w:rPr>
          <w:color w:val="363636"/>
          <w:sz w:val="20"/>
        </w:rPr>
        <w:t>渣置千烧杯</w:t>
      </w:r>
      <w:r>
        <w:rPr>
          <w:color w:val="363636"/>
          <w:spacing w:val="29"/>
          <w:sz w:val="20"/>
        </w:rPr>
        <w:t>中</w:t>
      </w:r>
      <w:r>
        <w:rPr>
          <w:color w:val="0A0A0A"/>
          <w:w w:val="75"/>
          <w:sz w:val="20"/>
        </w:rPr>
        <w:t>，</w:t>
      </w:r>
      <w:r>
        <w:rPr>
          <w:color w:val="0A0A0A"/>
          <w:w w:val="75"/>
          <w:sz w:val="20"/>
        </w:rPr>
        <w:tab/>
      </w:r>
      <w:r>
        <w:rPr>
          <w:color w:val="212121"/>
          <w:w w:val="75"/>
          <w:sz w:val="20"/>
        </w:rPr>
        <w:t>，</w:t>
      </w:r>
      <w:r>
        <w:rPr>
          <w:color w:val="212121"/>
          <w:spacing w:val="5"/>
          <w:w w:val="75"/>
          <w:sz w:val="20"/>
        </w:rPr>
        <w:t xml:space="preserve"> </w:t>
      </w:r>
      <w:r>
        <w:rPr>
          <w:rFonts w:ascii="Times New Roman" w:eastAsia="Times New Roman"/>
          <w:color w:val="212121"/>
          <w:w w:val="75"/>
          <w:sz w:val="20"/>
        </w:rPr>
        <w:t>9</w:t>
      </w:r>
      <w:r>
        <w:rPr>
          <w:rFonts w:ascii="Times New Roman" w:eastAsia="Times New Roman"/>
          <w:color w:val="212121"/>
          <w:spacing w:val="8"/>
          <w:w w:val="75"/>
          <w:sz w:val="20"/>
        </w:rPr>
        <w:t xml:space="preserve"> </w:t>
      </w:r>
      <w:r>
        <w:rPr>
          <w:rFonts w:ascii="Times New Roman" w:eastAsia="Times New Roman"/>
          <w:color w:val="212121"/>
          <w:spacing w:val="5"/>
          <w:sz w:val="20"/>
        </w:rPr>
        <w:t>00</w:t>
      </w:r>
      <w:r>
        <w:rPr>
          <w:rFonts w:ascii="Times New Roman" w:eastAsia="Times New Roman"/>
          <w:color w:val="464646"/>
          <w:spacing w:val="5"/>
          <w:sz w:val="20"/>
        </w:rPr>
        <w:t>'</w:t>
      </w:r>
      <w:r>
        <w:rPr>
          <w:rFonts w:ascii="Times New Roman" w:eastAsia="Times New Roman"/>
          <w:color w:val="212121"/>
          <w:spacing w:val="5"/>
          <w:sz w:val="20"/>
        </w:rPr>
        <w:t>C</w:t>
      </w:r>
      <w:r>
        <w:rPr>
          <w:color w:val="212121"/>
          <w:sz w:val="20"/>
        </w:rPr>
        <w:t>缎烧</w:t>
      </w:r>
      <w:r>
        <w:rPr>
          <w:color w:val="464646"/>
          <w:sz w:val="20"/>
        </w:rPr>
        <w:t>。</w:t>
      </w:r>
      <w:r>
        <w:rPr>
          <w:color w:val="464646"/>
          <w:spacing w:val="92"/>
          <w:sz w:val="20"/>
        </w:rPr>
        <w:t xml:space="preserve"> </w:t>
      </w:r>
      <w:r>
        <w:rPr>
          <w:color w:val="212121"/>
          <w:w w:val="75"/>
          <w:sz w:val="20"/>
        </w:rPr>
        <w:t xml:space="preserve">（已知：  </w:t>
      </w:r>
      <w:r>
        <w:rPr>
          <w:rFonts w:ascii="Times New Roman" w:eastAsia="Times New Roman"/>
          <w:color w:val="0A0A0A"/>
          <w:sz w:val="20"/>
        </w:rPr>
        <w:t>Zn</w:t>
      </w:r>
      <w:r>
        <w:rPr>
          <w:rFonts w:ascii="Times New Roman" w:eastAsia="Times New Roman"/>
          <w:color w:val="0A0A0A"/>
          <w:spacing w:val="-5"/>
          <w:sz w:val="20"/>
        </w:rPr>
        <w:t xml:space="preserve"> </w:t>
      </w:r>
      <w:r>
        <w:rPr>
          <w:color w:val="464646"/>
          <w:sz w:val="20"/>
        </w:rPr>
        <w:t>与</w:t>
      </w:r>
      <w:r>
        <w:rPr>
          <w:color w:val="212121"/>
          <w:sz w:val="20"/>
        </w:rPr>
        <w:t>铝类似</w:t>
      </w:r>
      <w:r>
        <w:rPr>
          <w:color w:val="212121"/>
          <w:w w:val="75"/>
          <w:sz w:val="20"/>
        </w:rPr>
        <w:t>，</w:t>
      </w:r>
      <w:r>
        <w:rPr>
          <w:color w:val="212121"/>
          <w:spacing w:val="13"/>
          <w:w w:val="75"/>
          <w:sz w:val="20"/>
        </w:rPr>
        <w:t xml:space="preserve"> </w:t>
      </w:r>
      <w:r>
        <w:rPr>
          <w:color w:val="212121"/>
          <w:sz w:val="20"/>
        </w:rPr>
        <w:t>能</w:t>
      </w:r>
      <w:r>
        <w:rPr>
          <w:color w:val="464646"/>
          <w:sz w:val="20"/>
        </w:rPr>
        <w:t>与</w:t>
      </w:r>
      <w:r>
        <w:rPr>
          <w:color w:val="464646"/>
          <w:spacing w:val="-45"/>
          <w:sz w:val="20"/>
        </w:rPr>
        <w:t xml:space="preserve"> </w:t>
      </w:r>
      <w:r>
        <w:rPr>
          <w:rFonts w:ascii="Times New Roman" w:eastAsia="Times New Roman"/>
          <w:color w:val="0A0A0A"/>
          <w:sz w:val="20"/>
        </w:rPr>
        <w:t>NaOH</w:t>
      </w:r>
      <w:r>
        <w:rPr>
          <w:rFonts w:ascii="Times New Roman" w:eastAsia="Times New Roman"/>
          <w:color w:val="0A0A0A"/>
          <w:spacing w:val="7"/>
          <w:sz w:val="20"/>
        </w:rPr>
        <w:t xml:space="preserve"> </w:t>
      </w:r>
      <w:r>
        <w:rPr>
          <w:color w:val="0A0A0A"/>
          <w:sz w:val="20"/>
        </w:rPr>
        <w:t>溶液反</w:t>
      </w:r>
      <w:r>
        <w:rPr>
          <w:color w:val="0A0A0A"/>
          <w:spacing w:val="22"/>
          <w:sz w:val="20"/>
        </w:rPr>
        <w:t>应</w:t>
      </w:r>
      <w:r>
        <w:rPr>
          <w:color w:val="0A0A0A"/>
          <w:w w:val="75"/>
          <w:sz w:val="20"/>
        </w:rPr>
        <w:t>；</w:t>
      </w:r>
    </w:p>
    <w:p>
      <w:pPr>
        <w:pStyle w:val="7"/>
        <w:spacing w:line="255" w:lineRule="exact"/>
        <w:ind w:left="475"/>
        <w:rPr>
          <w:sz w:val="24"/>
        </w:rPr>
      </w:pPr>
      <w:r>
        <w:rPr>
          <w:rFonts w:ascii="Times New Roman" w:eastAsia="Times New Roman"/>
          <w:color w:val="212121"/>
          <w:w w:val="38"/>
        </w:rPr>
        <w:t>z</w:t>
      </w:r>
      <w:r>
        <w:rPr>
          <w:rFonts w:ascii="Times New Roman" w:eastAsia="Times New Roman"/>
          <w:color w:val="212121"/>
          <w:spacing w:val="-1"/>
        </w:rPr>
        <w:t xml:space="preserve">  </w:t>
      </w:r>
      <w:r>
        <w:rPr>
          <w:rFonts w:ascii="Times New Roman" w:eastAsia="Times New Roman"/>
          <w:color w:val="212121"/>
          <w:spacing w:val="-4"/>
          <w:w w:val="106"/>
        </w:rPr>
        <w:t>n</w:t>
      </w:r>
      <w:r>
        <w:rPr>
          <w:rFonts w:ascii="Times New Roman" w:eastAsia="Times New Roman"/>
          <w:color w:val="464646"/>
          <w:w w:val="80"/>
        </w:rPr>
        <w:t>2</w:t>
      </w:r>
      <w:r>
        <w:rPr>
          <w:rFonts w:ascii="Times New Roman" w:eastAsia="Times New Roman"/>
          <w:color w:val="464646"/>
          <w:spacing w:val="12"/>
          <w:w w:val="80"/>
        </w:rPr>
        <w:t>+</w:t>
      </w:r>
      <w:r>
        <w:rPr>
          <w:color w:val="212121"/>
          <w:w w:val="103"/>
        </w:rPr>
        <w:t>开始沉淀的</w:t>
      </w:r>
      <w:r>
        <w:rPr>
          <w:color w:val="212121"/>
          <w:spacing w:val="-27"/>
        </w:rPr>
        <w:t xml:space="preserve"> </w:t>
      </w:r>
      <w:r>
        <w:rPr>
          <w:rFonts w:ascii="Times New Roman" w:eastAsia="Times New Roman"/>
          <w:color w:val="212121"/>
          <w:w w:val="105"/>
        </w:rPr>
        <w:t>pH</w:t>
      </w:r>
      <w:r>
        <w:rPr>
          <w:rFonts w:ascii="Times New Roman" w:eastAsia="Times New Roman"/>
          <w:color w:val="212121"/>
          <w:spacing w:val="4"/>
        </w:rPr>
        <w:t xml:space="preserve"> </w:t>
      </w:r>
      <w:r>
        <w:rPr>
          <w:color w:val="212121"/>
          <w:w w:val="105"/>
        </w:rPr>
        <w:t>为</w:t>
      </w:r>
      <w:r>
        <w:rPr>
          <w:color w:val="212121"/>
          <w:spacing w:val="-46"/>
        </w:rPr>
        <w:t xml:space="preserve"> </w:t>
      </w:r>
      <w:r>
        <w:rPr>
          <w:rFonts w:ascii="Times New Roman" w:eastAsia="Times New Roman"/>
          <w:color w:val="212121"/>
          <w:w w:val="104"/>
        </w:rPr>
        <w:t>5.9,</w:t>
      </w:r>
      <w:r>
        <w:rPr>
          <w:rFonts w:ascii="Times New Roman" w:eastAsia="Times New Roman"/>
          <w:color w:val="212121"/>
          <w:spacing w:val="1"/>
        </w:rPr>
        <w:t xml:space="preserve">   </w:t>
      </w:r>
      <w:r>
        <w:rPr>
          <w:color w:val="212121"/>
          <w:w w:val="105"/>
        </w:rPr>
        <w:t>沉淀完全的</w:t>
      </w:r>
      <w:r>
        <w:rPr>
          <w:color w:val="212121"/>
          <w:spacing w:val="-43"/>
        </w:rPr>
        <w:t xml:space="preserve"> </w:t>
      </w:r>
      <w:r>
        <w:rPr>
          <w:rFonts w:ascii="Times New Roman" w:eastAsia="Times New Roman"/>
          <w:color w:val="212121"/>
          <w:w w:val="105"/>
        </w:rPr>
        <w:t>pH</w:t>
      </w:r>
      <w:r>
        <w:rPr>
          <w:rFonts w:ascii="Times New Roman" w:eastAsia="Times New Roman"/>
          <w:color w:val="212121"/>
          <w:spacing w:val="-1"/>
        </w:rPr>
        <w:t xml:space="preserve"> </w:t>
      </w:r>
      <w:r>
        <w:rPr>
          <w:color w:val="212121"/>
          <w:w w:val="105"/>
        </w:rPr>
        <w:t>为</w:t>
      </w:r>
      <w:r>
        <w:rPr>
          <w:color w:val="212121"/>
          <w:spacing w:val="-48"/>
        </w:rPr>
        <w:t xml:space="preserve"> </w:t>
      </w:r>
      <w:r>
        <w:rPr>
          <w:rFonts w:ascii="Times New Roman" w:eastAsia="Times New Roman"/>
          <w:color w:val="212121"/>
          <w:w w:val="105"/>
        </w:rPr>
        <w:t>8.9,</w:t>
      </w:r>
      <w:r>
        <w:rPr>
          <w:rFonts w:ascii="Times New Roman" w:eastAsia="Times New Roman"/>
          <w:color w:val="212121"/>
          <w:spacing w:val="2"/>
        </w:rPr>
        <w:t xml:space="preserve">   </w:t>
      </w:r>
      <w:r>
        <w:rPr>
          <w:rFonts w:ascii="Times New Roman" w:eastAsia="Times New Roman"/>
          <w:color w:val="0A0A0A"/>
          <w:w w:val="105"/>
        </w:rPr>
        <w:t>p</w:t>
      </w:r>
      <w:r>
        <w:rPr>
          <w:rFonts w:ascii="Times New Roman" w:eastAsia="Times New Roman"/>
          <w:color w:val="0A0A0A"/>
          <w:spacing w:val="-3"/>
          <w:w w:val="105"/>
        </w:rPr>
        <w:t>H</w:t>
      </w:r>
      <w:r>
        <w:rPr>
          <w:rFonts w:ascii="Times New Roman" w:eastAsia="Times New Roman"/>
          <w:color w:val="363636"/>
          <w:spacing w:val="15"/>
          <w:w w:val="108"/>
        </w:rPr>
        <w:t>&gt;</w:t>
      </w:r>
      <w:r>
        <w:rPr>
          <w:rFonts w:ascii="Times New Roman" w:eastAsia="Times New Roman"/>
          <w:color w:val="0A0A0A"/>
          <w:spacing w:val="-1"/>
          <w:w w:val="108"/>
        </w:rPr>
        <w:t>l</w:t>
      </w:r>
      <w:r>
        <w:rPr>
          <w:rFonts w:ascii="Times New Roman" w:eastAsia="Times New Roman"/>
          <w:color w:val="0A0A0A"/>
          <w:w w:val="108"/>
        </w:rPr>
        <w:t>l</w:t>
      </w:r>
      <w:r>
        <w:rPr>
          <w:rFonts w:ascii="Times New Roman" w:eastAsia="Times New Roman"/>
          <w:color w:val="0A0A0A"/>
          <w:spacing w:val="9"/>
        </w:rPr>
        <w:t xml:space="preserve">  </w:t>
      </w:r>
      <w:r>
        <w:rPr>
          <w:color w:val="0A0A0A"/>
          <w:spacing w:val="4"/>
          <w:w w:val="105"/>
        </w:rPr>
        <w:t>时</w:t>
      </w:r>
      <w:r>
        <w:rPr>
          <w:color w:val="0A0A0A"/>
          <w:w w:val="60"/>
        </w:rPr>
        <w:t>，</w:t>
      </w:r>
      <w:r>
        <w:rPr>
          <w:color w:val="0A0A0A"/>
          <w:spacing w:val="-17"/>
        </w:rPr>
        <w:t xml:space="preserve"> </w:t>
      </w:r>
      <w:r>
        <w:rPr>
          <w:rFonts w:ascii="Times New Roman" w:eastAsia="Times New Roman"/>
          <w:color w:val="0A0A0A"/>
          <w:spacing w:val="-1"/>
          <w:w w:val="107"/>
        </w:rPr>
        <w:t>Zn</w:t>
      </w:r>
      <w:r>
        <w:rPr>
          <w:rFonts w:ascii="Times New Roman" w:eastAsia="Times New Roman"/>
          <w:color w:val="0A0A0A"/>
          <w:w w:val="107"/>
        </w:rPr>
        <w:t>(</w:t>
      </w:r>
      <w:r>
        <w:rPr>
          <w:rFonts w:ascii="Times New Roman" w:eastAsia="Times New Roman"/>
          <w:color w:val="0A0A0A"/>
          <w:spacing w:val="-1"/>
          <w:w w:val="107"/>
        </w:rPr>
        <w:t>O</w:t>
      </w:r>
      <w:r>
        <w:rPr>
          <w:rFonts w:ascii="Times New Roman" w:eastAsia="Times New Roman"/>
          <w:color w:val="0A0A0A"/>
          <w:spacing w:val="-5"/>
          <w:w w:val="107"/>
        </w:rPr>
        <w:t>H</w:t>
      </w:r>
      <w:r>
        <w:rPr>
          <w:rFonts w:ascii="Times New Roman" w:eastAsia="Times New Roman"/>
          <w:color w:val="0A0A0A"/>
          <w:spacing w:val="-76"/>
          <w:w w:val="107"/>
        </w:rPr>
        <w:t>)</w:t>
      </w:r>
      <w:r>
        <w:rPr>
          <w:rFonts w:ascii="Times New Roman" w:eastAsia="Times New Roman"/>
          <w:color w:val="0A0A0A"/>
          <w:w w:val="46"/>
        </w:rPr>
        <w:t>2</w:t>
      </w:r>
      <w:r>
        <w:rPr>
          <w:rFonts w:ascii="Times New Roman" w:eastAsia="Times New Roman"/>
          <w:color w:val="0A0A0A"/>
          <w:spacing w:val="12"/>
        </w:rPr>
        <w:t xml:space="preserve">  </w:t>
      </w:r>
      <w:r>
        <w:rPr>
          <w:color w:val="0A0A0A"/>
          <w:spacing w:val="1"/>
          <w:w w:val="103"/>
        </w:rPr>
        <w:t>能</w:t>
      </w:r>
      <w:r>
        <w:rPr>
          <w:color w:val="363636"/>
          <w:w w:val="101"/>
        </w:rPr>
        <w:t>生成</w:t>
      </w:r>
      <w:r>
        <w:rPr>
          <w:color w:val="363636"/>
          <w:spacing w:val="-32"/>
        </w:rPr>
        <w:t xml:space="preserve"> </w:t>
      </w:r>
      <w:r>
        <w:rPr>
          <w:rFonts w:ascii="Times New Roman" w:eastAsia="Times New Roman"/>
          <w:color w:val="0A0A0A"/>
          <w:spacing w:val="-1"/>
          <w:w w:val="107"/>
        </w:rPr>
        <w:t>Zn</w:t>
      </w:r>
      <w:r>
        <w:rPr>
          <w:rFonts w:ascii="Times New Roman" w:eastAsia="Times New Roman"/>
          <w:color w:val="0A0A0A"/>
          <w:spacing w:val="-17"/>
          <w:w w:val="107"/>
        </w:rPr>
        <w:t>O</w:t>
      </w:r>
      <w:r>
        <w:rPr>
          <w:color w:val="363636"/>
          <w:w w:val="105"/>
          <w:sz w:val="24"/>
        </w:rPr>
        <w:t>仁</w:t>
      </w:r>
    </w:p>
    <w:p>
      <w:pPr>
        <w:pStyle w:val="7"/>
        <w:spacing w:before="93"/>
        <w:ind w:left="481"/>
      </w:pPr>
      <w:r>
        <w:rPr>
          <w:color w:val="464646"/>
          <w:w w:val="104"/>
        </w:rPr>
        <w:t>实验</w:t>
      </w:r>
      <w:r>
        <w:rPr>
          <w:color w:val="212121"/>
          <w:w w:val="106"/>
        </w:rPr>
        <w:t>中须使用的试剂有</w:t>
      </w:r>
      <w:r>
        <w:rPr>
          <w:color w:val="212121"/>
          <w:spacing w:val="-60"/>
        </w:rPr>
        <w:t xml:space="preserve"> </w:t>
      </w:r>
      <w:r>
        <w:rPr>
          <w:rFonts w:ascii="Times New Roman" w:hAnsi="Times New Roman" w:eastAsia="Times New Roman"/>
          <w:color w:val="212121"/>
          <w:w w:val="109"/>
        </w:rPr>
        <w:t>1.0</w:t>
      </w:r>
      <w:r>
        <w:rPr>
          <w:rFonts w:ascii="Times New Roman" w:hAnsi="Times New Roman" w:eastAsia="Times New Roman"/>
          <w:color w:val="212121"/>
          <w:spacing w:val="-9"/>
        </w:rPr>
        <w:t xml:space="preserve"> </w:t>
      </w:r>
      <w:r>
        <w:rPr>
          <w:rFonts w:ascii="Times New Roman" w:hAnsi="Times New Roman" w:eastAsia="Times New Roman"/>
          <w:color w:val="0A0A0A"/>
          <w:spacing w:val="-1"/>
          <w:w w:val="102"/>
        </w:rPr>
        <w:t>mol</w:t>
      </w:r>
      <w:r>
        <w:rPr>
          <w:rFonts w:ascii="Times New Roman" w:hAnsi="Times New Roman" w:eastAsia="Times New Roman"/>
          <w:color w:val="0A0A0A"/>
          <w:spacing w:val="-5"/>
          <w:w w:val="102"/>
        </w:rPr>
        <w:t>·</w:t>
      </w:r>
      <w:r>
        <w:rPr>
          <w:rFonts w:ascii="Times New Roman" w:hAnsi="Times New Roman" w:eastAsia="Times New Roman"/>
          <w:color w:val="6B6B6B"/>
          <w:spacing w:val="-69"/>
          <w:w w:val="107"/>
        </w:rPr>
        <w:t>-</w:t>
      </w:r>
      <w:r>
        <w:rPr>
          <w:rFonts w:ascii="Times New Roman" w:hAnsi="Times New Roman" w:eastAsia="Times New Roman"/>
          <w:color w:val="0A0A0A"/>
          <w:w w:val="102"/>
        </w:rPr>
        <w:t>L</w:t>
      </w:r>
      <w:r>
        <w:rPr>
          <w:rFonts w:ascii="Times New Roman" w:hAnsi="Times New Roman" w:eastAsia="Times New Roman"/>
          <w:color w:val="0A0A0A"/>
          <w:spacing w:val="-11"/>
        </w:rPr>
        <w:t xml:space="preserve">  </w:t>
      </w:r>
      <w:r>
        <w:rPr>
          <w:rFonts w:ascii="Times New Roman" w:hAnsi="Times New Roman" w:eastAsia="Times New Roman"/>
          <w:color w:val="0A0A0A"/>
          <w:w w:val="18"/>
        </w:rPr>
        <w:t>1</w:t>
      </w:r>
      <w:r>
        <w:rPr>
          <w:rFonts w:ascii="Times New Roman" w:hAnsi="Times New Roman" w:eastAsia="Times New Roman"/>
          <w:color w:val="0A0A0A"/>
          <w:spacing w:val="-1"/>
        </w:rPr>
        <w:t xml:space="preserve">   </w:t>
      </w:r>
      <w:r>
        <w:rPr>
          <w:rFonts w:ascii="Times New Roman" w:hAnsi="Times New Roman" w:eastAsia="Times New Roman"/>
          <w:color w:val="0A0A0A"/>
          <w:spacing w:val="-1"/>
          <w:w w:val="108"/>
        </w:rPr>
        <w:t>NaO</w:t>
      </w:r>
      <w:r>
        <w:rPr>
          <w:rFonts w:ascii="Times New Roman" w:hAnsi="Times New Roman" w:eastAsia="Times New Roman"/>
          <w:color w:val="0A0A0A"/>
          <w:w w:val="108"/>
        </w:rPr>
        <w:t>H</w:t>
      </w:r>
      <w:r>
        <w:rPr>
          <w:rFonts w:ascii="Times New Roman" w:hAnsi="Times New Roman" w:eastAsia="Times New Roman"/>
          <w:color w:val="0A0A0A"/>
          <w:spacing w:val="-8"/>
        </w:rPr>
        <w:t xml:space="preserve"> </w:t>
      </w:r>
      <w:r>
        <w:rPr>
          <w:color w:val="363636"/>
          <w:spacing w:val="2"/>
          <w:w w:val="104"/>
        </w:rPr>
        <w:t>溶液、</w:t>
      </w:r>
      <w:r>
        <w:rPr>
          <w:rFonts w:ascii="Times New Roman" w:hAnsi="Times New Roman" w:eastAsia="Times New Roman"/>
          <w:color w:val="363636"/>
          <w:w w:val="105"/>
        </w:rPr>
        <w:t>1</w:t>
      </w:r>
      <w:r>
        <w:rPr>
          <w:rFonts w:ascii="Times New Roman" w:hAnsi="Times New Roman" w:eastAsia="Times New Roman"/>
          <w:color w:val="363636"/>
          <w:spacing w:val="-3"/>
          <w:w w:val="105"/>
        </w:rPr>
        <w:t>.</w:t>
      </w:r>
      <w:r>
        <w:rPr>
          <w:rFonts w:ascii="Times New Roman" w:hAnsi="Times New Roman" w:eastAsia="Times New Roman"/>
          <w:color w:val="0A0A0A"/>
          <w:w w:val="110"/>
        </w:rPr>
        <w:t>0</w:t>
      </w:r>
      <w:r>
        <w:rPr>
          <w:rFonts w:ascii="Times New Roman" w:hAnsi="Times New Roman" w:eastAsia="Times New Roman"/>
          <w:color w:val="0A0A0A"/>
          <w:spacing w:val="-1"/>
        </w:rPr>
        <w:t xml:space="preserve"> </w:t>
      </w:r>
      <w:r>
        <w:rPr>
          <w:rFonts w:ascii="Times New Roman" w:hAnsi="Times New Roman" w:eastAsia="Times New Roman"/>
          <w:color w:val="0A0A0A"/>
          <w:spacing w:val="-1"/>
          <w:w w:val="102"/>
        </w:rPr>
        <w:t>mol</w:t>
      </w:r>
      <w:r>
        <w:rPr>
          <w:rFonts w:ascii="Times New Roman" w:hAnsi="Times New Roman" w:eastAsia="Times New Roman"/>
          <w:color w:val="0A0A0A"/>
          <w:spacing w:val="-2"/>
          <w:w w:val="102"/>
        </w:rPr>
        <w:t>·</w:t>
      </w:r>
      <w:r>
        <w:rPr>
          <w:rFonts w:ascii="Times New Roman" w:hAnsi="Times New Roman" w:eastAsia="Times New Roman"/>
          <w:color w:val="0A0A0A"/>
          <w:spacing w:val="-126"/>
          <w:w w:val="102"/>
        </w:rPr>
        <w:t>L</w:t>
      </w:r>
      <w:r>
        <w:rPr>
          <w:rFonts w:ascii="Times New Roman" w:hAnsi="Times New Roman" w:eastAsia="Times New Roman"/>
          <w:color w:val="6B6B6B"/>
          <w:w w:val="103"/>
        </w:rPr>
        <w:t>-</w:t>
      </w:r>
      <w:r>
        <w:rPr>
          <w:rFonts w:ascii="Times New Roman" w:hAnsi="Times New Roman" w:eastAsia="Times New Roman"/>
          <w:color w:val="6B6B6B"/>
          <w:spacing w:val="-6"/>
        </w:rPr>
        <w:t xml:space="preserve">   </w:t>
      </w:r>
      <w:r>
        <w:rPr>
          <w:rFonts w:ascii="Times New Roman" w:hAnsi="Times New Roman" w:eastAsia="Times New Roman"/>
          <w:color w:val="0A0A0A"/>
          <w:w w:val="18"/>
        </w:rPr>
        <w:t>1</w:t>
      </w:r>
      <w:r>
        <w:rPr>
          <w:rFonts w:ascii="Times New Roman" w:hAnsi="Times New Roman" w:eastAsia="Times New Roman"/>
          <w:color w:val="0A0A0A"/>
          <w:spacing w:val="-2"/>
        </w:rPr>
        <w:t xml:space="preserve">   </w:t>
      </w:r>
      <w:r>
        <w:rPr>
          <w:rFonts w:ascii="Times New Roman" w:hAnsi="Times New Roman" w:eastAsia="Times New Roman"/>
          <w:color w:val="212121"/>
          <w:spacing w:val="-1"/>
          <w:w w:val="107"/>
        </w:rPr>
        <w:t>H</w:t>
      </w:r>
      <w:r>
        <w:rPr>
          <w:rFonts w:ascii="Times New Roman" w:hAnsi="Times New Roman" w:eastAsia="Times New Roman"/>
          <w:color w:val="212121"/>
          <w:spacing w:val="3"/>
          <w:w w:val="107"/>
        </w:rPr>
        <w:t>C</w:t>
      </w:r>
      <w:r>
        <w:rPr>
          <w:rFonts w:ascii="Times New Roman" w:hAnsi="Times New Roman" w:eastAsia="Times New Roman"/>
          <w:color w:val="212121"/>
          <w:w w:val="74"/>
        </w:rPr>
        <w:t>I</w:t>
      </w:r>
      <w:r>
        <w:rPr>
          <w:rFonts w:ascii="Times New Roman" w:hAnsi="Times New Roman" w:eastAsia="Times New Roman"/>
          <w:color w:val="212121"/>
          <w:spacing w:val="10"/>
        </w:rPr>
        <w:t xml:space="preserve"> </w:t>
      </w:r>
      <w:r>
        <w:rPr>
          <w:color w:val="212121"/>
          <w:w w:val="104"/>
        </w:rPr>
        <w:t>溶液、水）</w:t>
      </w:r>
    </w:p>
    <w:p>
      <w:pPr>
        <w:spacing w:after="0"/>
        <w:sectPr>
          <w:pgSz w:w="11910" w:h="16840"/>
          <w:pgMar w:top="1420" w:right="0" w:bottom="1160" w:left="1640" w:header="0" w:footer="975" w:gutter="0"/>
        </w:sectPr>
      </w:pPr>
    </w:p>
    <w:p>
      <w:pPr>
        <w:pStyle w:val="11"/>
        <w:numPr>
          <w:ilvl w:val="0"/>
          <w:numId w:val="7"/>
        </w:numPr>
        <w:tabs>
          <w:tab w:val="left" w:pos="410"/>
        </w:tabs>
        <w:spacing w:before="67" w:after="0" w:line="240" w:lineRule="auto"/>
        <w:ind w:left="409" w:right="0" w:hanging="246"/>
        <w:jc w:val="left"/>
        <w:rPr>
          <w:rFonts w:ascii="Times New Roman" w:eastAsia="Times New Roman"/>
          <w:color w:val="111111"/>
          <w:sz w:val="18"/>
        </w:rPr>
      </w:pPr>
      <w:r>
        <w:drawing>
          <wp:anchor distT="0" distB="0" distL="0" distR="0" simplePos="0" relativeHeight="3072" behindDoc="0" locked="0" layoutInCell="1" allowOverlap="1">
            <wp:simplePos x="0" y="0"/>
            <wp:positionH relativeFrom="page">
              <wp:posOffset>5176520</wp:posOffset>
            </wp:positionH>
            <wp:positionV relativeFrom="paragraph">
              <wp:posOffset>238760</wp:posOffset>
            </wp:positionV>
            <wp:extent cx="1901190" cy="1715770"/>
            <wp:effectExtent l="0" t="0" r="0" b="0"/>
            <wp:wrapNone/>
            <wp:docPr id="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4.png"/>
                    <pic:cNvPicPr>
                      <a:picLocks noChangeAspect="1"/>
                    </pic:cNvPicPr>
                  </pic:nvPicPr>
                  <pic:blipFill>
                    <a:blip r:embed="rId67" cstate="print"/>
                    <a:stretch>
                      <a:fillRect/>
                    </a:stretch>
                  </pic:blipFill>
                  <pic:spPr>
                    <a:xfrm>
                      <a:off x="0" y="0"/>
                      <a:ext cx="1901341" cy="1715666"/>
                    </a:xfrm>
                    <a:prstGeom prst="rect">
                      <a:avLst/>
                    </a:prstGeom>
                  </pic:spPr>
                </pic:pic>
              </a:graphicData>
            </a:graphic>
          </wp:anchor>
        </w:drawing>
      </w:r>
      <w:r>
        <w:rPr>
          <w:color w:val="111111"/>
          <w:sz w:val="20"/>
        </w:rPr>
        <w:t>产物组成测定实验</w:t>
      </w:r>
      <w:r>
        <w:rPr>
          <w:color w:val="111111"/>
          <w:w w:val="80"/>
          <w:sz w:val="20"/>
        </w:rPr>
        <w:t>：</w:t>
      </w:r>
    </w:p>
    <w:p>
      <w:pPr>
        <w:pStyle w:val="7"/>
        <w:spacing w:before="119"/>
        <w:ind w:left="484"/>
        <w:rPr>
          <w:rFonts w:ascii="Times New Roman" w:eastAsia="Times New Roman"/>
        </w:rPr>
      </w:pPr>
      <w:r>
        <w:rPr>
          <w:color w:val="111111"/>
        </w:rPr>
        <w:t xml:space="preserve">准确称取 </w:t>
      </w:r>
      <w:r>
        <w:rPr>
          <w:rFonts w:ascii="Times New Roman" w:eastAsia="Times New Roman"/>
          <w:color w:val="111111"/>
        </w:rPr>
        <w:t xml:space="preserve">1.5400 </w:t>
      </w:r>
      <w:r>
        <w:rPr>
          <w:rFonts w:ascii="Times New Roman" w:eastAsia="Times New Roman"/>
          <w:color w:val="111111"/>
          <w:sz w:val="19"/>
        </w:rPr>
        <w:t xml:space="preserve">g </w:t>
      </w:r>
      <w:r>
        <w:rPr>
          <w:color w:val="111111"/>
        </w:rPr>
        <w:t>样品</w:t>
      </w:r>
      <w:r>
        <w:rPr>
          <w:color w:val="111111"/>
          <w:w w:val="75"/>
        </w:rPr>
        <w:t xml:space="preserve">， </w:t>
      </w:r>
      <w:r>
        <w:rPr>
          <w:color w:val="111111"/>
        </w:rPr>
        <w:t xml:space="preserve">溶千水配成 </w:t>
      </w:r>
      <w:r>
        <w:rPr>
          <w:rFonts w:ascii="Times New Roman" w:eastAsia="Times New Roman"/>
          <w:color w:val="111111"/>
        </w:rPr>
        <w:t xml:space="preserve">l </w:t>
      </w:r>
      <w:r>
        <w:rPr>
          <w:rFonts w:ascii="Times New Roman" w:eastAsia="Times New Roman"/>
          <w:color w:val="111111"/>
          <w:w w:val="75"/>
        </w:rPr>
        <w:t xml:space="preserve">OO </w:t>
      </w:r>
      <w:r>
        <w:rPr>
          <w:rFonts w:ascii="Times New Roman" w:eastAsia="Times New Roman"/>
          <w:color w:val="111111"/>
        </w:rPr>
        <w:t xml:space="preserve">mL </w:t>
      </w:r>
      <w:r>
        <w:rPr>
          <w:color w:val="111111"/>
        </w:rPr>
        <w:t>溶液</w:t>
      </w:r>
      <w:r>
        <w:rPr>
          <w:color w:val="111111"/>
          <w:w w:val="75"/>
        </w:rPr>
        <w:t xml:space="preserve">； </w:t>
      </w:r>
      <w:r>
        <w:rPr>
          <w:color w:val="111111"/>
        </w:rPr>
        <w:t xml:space="preserve">取 </w:t>
      </w:r>
      <w:r>
        <w:rPr>
          <w:rFonts w:ascii="Times New Roman" w:eastAsia="Times New Roman"/>
          <w:color w:val="111111"/>
        </w:rPr>
        <w:t>25.00</w:t>
      </w:r>
    </w:p>
    <w:p>
      <w:pPr>
        <w:pStyle w:val="7"/>
        <w:spacing w:before="118" w:line="350" w:lineRule="auto"/>
        <w:ind w:left="468" w:right="4256" w:firstLine="9"/>
        <w:jc w:val="both"/>
        <w:rPr>
          <w:sz w:val="21"/>
        </w:rPr>
      </w:pPr>
      <w:r>
        <w:rPr>
          <w:rFonts w:ascii="Times New Roman" w:eastAsia="Times New Roman"/>
          <w:color w:val="111111"/>
        </w:rPr>
        <w:t xml:space="preserve">mL </w:t>
      </w:r>
      <w:r>
        <w:rPr>
          <w:color w:val="111111"/>
          <w:spacing w:val="29"/>
        </w:rPr>
        <w:t xml:space="preserve">样品溶液经 </w:t>
      </w:r>
      <w:r>
        <w:rPr>
          <w:rFonts w:ascii="Times New Roman" w:eastAsia="Times New Roman"/>
          <w:color w:val="111111"/>
        </w:rPr>
        <w:t xml:space="preserve">AHMT </w:t>
      </w:r>
      <w:r>
        <w:rPr>
          <w:color w:val="111111"/>
          <w:spacing w:val="35"/>
        </w:rPr>
        <w:t>分光光度法测得溶液吸光度</w:t>
      </w:r>
      <w:r>
        <w:rPr>
          <w:rFonts w:ascii="Times New Roman" w:eastAsia="Times New Roman"/>
          <w:color w:val="111111"/>
          <w:spacing w:val="-1"/>
          <w:w w:val="90"/>
        </w:rPr>
        <w:t>A</w:t>
      </w:r>
      <w:r>
        <w:rPr>
          <w:rFonts w:ascii="Times New Roman" w:eastAsia="Times New Roman"/>
          <w:color w:val="111111"/>
          <w:w w:val="90"/>
        </w:rPr>
        <w:t>=</w:t>
      </w:r>
      <w:r>
        <w:rPr>
          <w:rFonts w:ascii="Times New Roman" w:eastAsia="Times New Roman"/>
          <w:color w:val="111111"/>
          <w:spacing w:val="-24"/>
        </w:rPr>
        <w:t xml:space="preserve"> </w:t>
      </w:r>
      <w:r>
        <w:rPr>
          <w:rFonts w:ascii="Times New Roman" w:eastAsia="Times New Roman"/>
          <w:color w:val="111111"/>
          <w:w w:val="110"/>
        </w:rPr>
        <w:t>0.4000</w:t>
      </w:r>
      <w:r>
        <w:rPr>
          <w:rFonts w:ascii="Times New Roman" w:eastAsia="Times New Roman"/>
          <w:color w:val="111111"/>
          <w:spacing w:val="-30"/>
          <w:w w:val="110"/>
        </w:rPr>
        <w:t>(</w:t>
      </w:r>
      <w:r>
        <w:rPr>
          <w:color w:val="111111"/>
          <w:w w:val="105"/>
        </w:rPr>
        <w:t>如图</w:t>
      </w:r>
      <w:r>
        <w:rPr>
          <w:color w:val="111111"/>
          <w:spacing w:val="-142"/>
          <w:w w:val="105"/>
        </w:rPr>
        <w:t>）</w:t>
      </w:r>
      <w:r>
        <w:rPr>
          <w:color w:val="111111"/>
          <w:w w:val="38"/>
        </w:rPr>
        <w:t>；</w:t>
      </w:r>
      <w:r>
        <w:rPr>
          <w:color w:val="111111"/>
        </w:rPr>
        <w:t xml:space="preserve"> </w:t>
      </w:r>
      <w:r>
        <w:rPr>
          <w:color w:val="111111"/>
          <w:w w:val="104"/>
        </w:rPr>
        <w:t>另取</w:t>
      </w:r>
      <w:r>
        <w:rPr>
          <w:color w:val="111111"/>
        </w:rPr>
        <w:t xml:space="preserve"> </w:t>
      </w:r>
      <w:r>
        <w:rPr>
          <w:rFonts w:ascii="Times New Roman" w:eastAsia="Times New Roman"/>
          <w:color w:val="111111"/>
          <w:w w:val="102"/>
        </w:rPr>
        <w:t>25.00</w:t>
      </w:r>
      <w:r>
        <w:rPr>
          <w:rFonts w:ascii="Times New Roman" w:eastAsia="Times New Roman"/>
          <w:color w:val="111111"/>
        </w:rPr>
        <w:t xml:space="preserve"> </w:t>
      </w:r>
      <w:r>
        <w:rPr>
          <w:rFonts w:ascii="Times New Roman" w:eastAsia="Times New Roman"/>
          <w:color w:val="111111"/>
          <w:spacing w:val="-1"/>
          <w:w w:val="105"/>
        </w:rPr>
        <w:t>m</w:t>
      </w:r>
      <w:r>
        <w:rPr>
          <w:rFonts w:ascii="Times New Roman" w:eastAsia="Times New Roman"/>
          <w:color w:val="111111"/>
          <w:w w:val="105"/>
        </w:rPr>
        <w:t>L</w:t>
      </w:r>
      <w:r>
        <w:rPr>
          <w:rFonts w:ascii="Times New Roman" w:eastAsia="Times New Roman"/>
          <w:color w:val="111111"/>
        </w:rPr>
        <w:t xml:space="preserve"> </w:t>
      </w:r>
      <w:r>
        <w:rPr>
          <w:color w:val="111111"/>
          <w:spacing w:val="5"/>
          <w:w w:val="103"/>
        </w:rPr>
        <w:t>样品溶液</w:t>
      </w:r>
      <w:r>
        <w:rPr>
          <w:color w:val="111111"/>
          <w:w w:val="60"/>
        </w:rPr>
        <w:t>，</w:t>
      </w:r>
      <w:r>
        <w:rPr>
          <w:color w:val="111111"/>
        </w:rPr>
        <w:t xml:space="preserve"> </w:t>
      </w:r>
      <w:r>
        <w:rPr>
          <w:color w:val="111111"/>
          <w:spacing w:val="3"/>
          <w:w w:val="104"/>
        </w:rPr>
        <w:t>加入过</w:t>
      </w:r>
      <w:r>
        <w:rPr>
          <w:color w:val="424242"/>
          <w:spacing w:val="-2"/>
          <w:w w:val="102"/>
        </w:rPr>
        <w:t>量</w:t>
      </w:r>
      <w:r>
        <w:rPr>
          <w:color w:val="282828"/>
          <w:spacing w:val="1"/>
          <w:w w:val="105"/>
        </w:rPr>
        <w:t>礁水后</w:t>
      </w:r>
      <w:r>
        <w:rPr>
          <w:color w:val="282828"/>
          <w:w w:val="60"/>
        </w:rPr>
        <w:t>，</w:t>
      </w:r>
      <w:r>
        <w:rPr>
          <w:color w:val="111111"/>
        </w:rPr>
        <w:t>加</w:t>
      </w:r>
      <w:r>
        <w:rPr>
          <w:color w:val="111111"/>
          <w:spacing w:val="23"/>
        </w:rPr>
        <w:t xml:space="preserve">入 </w:t>
      </w:r>
      <w:r>
        <w:rPr>
          <w:rFonts w:ascii="Times New Roman" w:eastAsia="Times New Roman"/>
          <w:color w:val="111111"/>
        </w:rPr>
        <w:t xml:space="preserve">BaClz </w:t>
      </w:r>
      <w:r>
        <w:rPr>
          <w:color w:val="111111"/>
          <w:spacing w:val="2"/>
        </w:rPr>
        <w:t>溶液至沉淀</w:t>
      </w:r>
      <w:r>
        <w:rPr>
          <w:color w:val="424242"/>
        </w:rPr>
        <w:t>完</w:t>
      </w:r>
      <w:r>
        <w:rPr>
          <w:color w:val="282828"/>
          <w:spacing w:val="8"/>
        </w:rPr>
        <w:t>全</w:t>
      </w:r>
      <w:r>
        <w:rPr>
          <w:color w:val="282828"/>
          <w:spacing w:val="15"/>
          <w:w w:val="95"/>
        </w:rPr>
        <w:t xml:space="preserve">， </w:t>
      </w:r>
      <w:r>
        <w:rPr>
          <w:color w:val="282828"/>
        </w:rPr>
        <w:t>过滤、洗涤、千燥至恒重得到</w:t>
      </w:r>
      <w:r>
        <w:rPr>
          <w:rFonts w:ascii="Times New Roman" w:eastAsia="Times New Roman"/>
          <w:color w:val="111111"/>
        </w:rPr>
        <w:t xml:space="preserve">BaS0 </w:t>
      </w:r>
      <w:r>
        <w:rPr>
          <w:rFonts w:ascii="Times New Roman" w:eastAsia="Times New Roman"/>
          <w:color w:val="111111"/>
          <w:w w:val="95"/>
        </w:rPr>
        <w:t xml:space="preserve">4 </w:t>
      </w:r>
      <w:r>
        <w:rPr>
          <w:color w:val="111111"/>
          <w:spacing w:val="-15"/>
        </w:rPr>
        <w:t xml:space="preserve">固体 </w:t>
      </w:r>
      <w:r>
        <w:rPr>
          <w:rFonts w:ascii="Times New Roman" w:eastAsia="Times New Roman"/>
          <w:color w:val="111111"/>
        </w:rPr>
        <w:t xml:space="preserve">0.5825 </w:t>
      </w:r>
      <w:r>
        <w:rPr>
          <w:rFonts w:ascii="Times New Roman" w:eastAsia="Times New Roman"/>
          <w:color w:val="111111"/>
          <w:sz w:val="19"/>
        </w:rPr>
        <w:t>g</w:t>
      </w:r>
      <w:r>
        <w:rPr>
          <w:color w:val="424242"/>
          <w:sz w:val="21"/>
        </w:rPr>
        <w:t>。</w:t>
      </w:r>
    </w:p>
    <w:p>
      <w:pPr>
        <w:pStyle w:val="7"/>
        <w:tabs>
          <w:tab w:val="left" w:pos="3813"/>
        </w:tabs>
        <w:spacing w:line="243" w:lineRule="exact"/>
        <w:ind w:left="578"/>
        <w:rPr>
          <w:sz w:val="21"/>
        </w:rPr>
      </w:pPr>
      <w:r>
        <w:rPr>
          <w:color w:val="424242"/>
          <w:spacing w:val="-5"/>
          <w:w w:val="105"/>
        </w:rPr>
        <w:t>也</w:t>
      </w:r>
      <w:r>
        <w:rPr>
          <w:color w:val="282828"/>
          <w:w w:val="105"/>
        </w:rPr>
        <w:t>样品溶液</w:t>
      </w:r>
      <w:r>
        <w:rPr>
          <w:color w:val="282828"/>
          <w:spacing w:val="-56"/>
          <w:w w:val="105"/>
        </w:rPr>
        <w:t xml:space="preserve"> </w:t>
      </w:r>
      <w:r>
        <w:rPr>
          <w:rFonts w:ascii="Times New Roman" w:hAnsi="Times New Roman" w:eastAsia="Times New Roman"/>
          <w:color w:val="282828"/>
          <w:w w:val="105"/>
        </w:rPr>
        <w:t>HCHO</w:t>
      </w:r>
      <w:r>
        <w:rPr>
          <w:rFonts w:ascii="Times New Roman" w:hAnsi="Times New Roman" w:eastAsia="Times New Roman"/>
          <w:color w:val="282828"/>
          <w:spacing w:val="-18"/>
          <w:w w:val="105"/>
        </w:rPr>
        <w:t xml:space="preserve"> </w:t>
      </w:r>
      <w:r>
        <w:rPr>
          <w:color w:val="282828"/>
          <w:w w:val="105"/>
        </w:rPr>
        <w:t>浓度为</w:t>
      </w:r>
      <w:r>
        <w:rPr>
          <w:color w:val="282828"/>
          <w:w w:val="105"/>
        </w:rPr>
        <w:tab/>
      </w:r>
      <w:r>
        <w:rPr>
          <w:rFonts w:ascii="Times New Roman" w:hAnsi="Times New Roman" w:eastAsia="Times New Roman"/>
          <w:color w:val="111111"/>
          <w:spacing w:val="-4"/>
          <w:w w:val="105"/>
        </w:rPr>
        <w:t>mol·L</w:t>
      </w:r>
      <w:r>
        <w:rPr>
          <w:color w:val="111111"/>
          <w:w w:val="105"/>
          <w:sz w:val="21"/>
        </w:rPr>
        <w:t>飞</w:t>
      </w:r>
    </w:p>
    <w:p>
      <w:pPr>
        <w:pStyle w:val="7"/>
        <w:spacing w:before="116"/>
        <w:ind w:left="579"/>
      </w:pPr>
      <w:r>
        <w:rPr>
          <w:color w:val="282828"/>
          <w:spacing w:val="22"/>
          <w:w w:val="105"/>
        </w:rPr>
        <w:t xml:space="preserve">＠ 通过计算确定 </w:t>
      </w:r>
      <w:r>
        <w:rPr>
          <w:rFonts w:ascii="Times New Roman" w:hAnsi="Times New Roman" w:eastAsia="Times New Roman"/>
          <w:color w:val="282828"/>
          <w:w w:val="105"/>
        </w:rPr>
        <w:t>aNaHSO</w:t>
      </w:r>
      <w:r>
        <w:rPr>
          <w:color w:val="282828"/>
          <w:spacing w:val="-27"/>
          <w:w w:val="105"/>
          <w:sz w:val="19"/>
        </w:rPr>
        <w:t xml:space="preserve">吵 </w:t>
      </w:r>
      <w:r>
        <w:rPr>
          <w:rFonts w:ascii="Times New Roman" w:hAnsi="Times New Roman" w:eastAsia="Times New Roman"/>
          <w:color w:val="282828"/>
          <w:spacing w:val="-6"/>
          <w:w w:val="105"/>
        </w:rPr>
        <w:t>HCHO</w:t>
      </w:r>
      <w:r>
        <w:rPr>
          <w:rFonts w:ascii="Times New Roman" w:hAnsi="Times New Roman" w:eastAsia="Times New Roman"/>
          <w:spacing w:val="-6"/>
          <w:w w:val="105"/>
        </w:rPr>
        <w:t>·</w:t>
      </w:r>
      <w:r>
        <w:rPr>
          <w:rFonts w:ascii="Times New Roman" w:hAnsi="Times New Roman" w:eastAsia="Times New Roman"/>
          <w:color w:val="282828"/>
          <w:spacing w:val="-6"/>
          <w:w w:val="105"/>
        </w:rPr>
        <w:t>cH</w:t>
      </w:r>
      <w:r>
        <w:rPr>
          <w:color w:val="282828"/>
          <w:spacing w:val="36"/>
          <w:w w:val="105"/>
        </w:rPr>
        <w:t>心 的化</w:t>
      </w:r>
      <w:r>
        <w:rPr>
          <w:color w:val="424242"/>
          <w:spacing w:val="-27"/>
          <w:w w:val="105"/>
        </w:rPr>
        <w:t xml:space="preserve">学 </w:t>
      </w:r>
      <w:r>
        <w:rPr>
          <w:color w:val="282828"/>
          <w:spacing w:val="23"/>
          <w:w w:val="105"/>
        </w:rPr>
        <w:t>式为</w:t>
      </w:r>
    </w:p>
    <w:p>
      <w:pPr>
        <w:pStyle w:val="7"/>
      </w:pPr>
    </w:p>
    <w:p>
      <w:pPr>
        <w:pStyle w:val="7"/>
        <w:spacing w:before="11"/>
        <w:rPr>
          <w:sz w:val="18"/>
        </w:rPr>
      </w:pPr>
    </w:p>
    <w:p>
      <w:pPr>
        <w:pStyle w:val="7"/>
        <w:ind w:left="163"/>
      </w:pPr>
      <w:r>
        <w:rPr>
          <w:rFonts w:ascii="Times New Roman" w:eastAsia="Times New Roman"/>
          <w:color w:val="111111"/>
          <w:w w:val="105"/>
        </w:rPr>
        <w:t xml:space="preserve">27. (15 </w:t>
      </w:r>
      <w:r>
        <w:rPr>
          <w:color w:val="111111"/>
          <w:w w:val="105"/>
        </w:rPr>
        <w:t>分 ）</w:t>
      </w:r>
    </w:p>
    <w:p>
      <w:pPr>
        <w:pStyle w:val="7"/>
        <w:spacing w:before="114"/>
        <w:ind w:left="165"/>
        <w:rPr>
          <w:rFonts w:ascii="Times New Roman" w:eastAsia="Times New Roman"/>
        </w:rPr>
      </w:pPr>
      <w:r>
        <w:rPr>
          <w:color w:val="111111"/>
          <w:w w:val="105"/>
        </w:rPr>
        <w:t>以含</w:t>
      </w:r>
      <w:r>
        <w:rPr>
          <w:color w:val="424242"/>
          <w:w w:val="105"/>
        </w:rPr>
        <w:t>锥</w:t>
      </w:r>
      <w:r>
        <w:rPr>
          <w:color w:val="282828"/>
          <w:w w:val="105"/>
        </w:rPr>
        <w:t>电解铝废渣（主要成分为</w:t>
      </w:r>
      <w:r>
        <w:rPr>
          <w:rFonts w:ascii="Times New Roman" w:eastAsia="Times New Roman"/>
          <w:color w:val="282828"/>
          <w:w w:val="105"/>
        </w:rPr>
        <w:t>LiF</w:t>
      </w:r>
      <w:r>
        <w:rPr>
          <w:color w:val="282828"/>
          <w:w w:val="105"/>
        </w:rPr>
        <w:t>、</w:t>
      </w:r>
      <w:r>
        <w:rPr>
          <w:rFonts w:ascii="Times New Roman" w:eastAsia="Times New Roman"/>
          <w:color w:val="282828"/>
          <w:w w:val="105"/>
        </w:rPr>
        <w:t>AIF3</w:t>
      </w:r>
      <w:r>
        <w:rPr>
          <w:color w:val="282828"/>
          <w:w w:val="105"/>
        </w:rPr>
        <w:t>、</w:t>
      </w:r>
      <w:r>
        <w:rPr>
          <w:rFonts w:ascii="Times New Roman" w:eastAsia="Times New Roman"/>
          <w:color w:val="282828"/>
          <w:w w:val="105"/>
        </w:rPr>
        <w:t xml:space="preserve">NaF, </w:t>
      </w:r>
      <w:r>
        <w:rPr>
          <w:color w:val="111111"/>
          <w:w w:val="105"/>
        </w:rPr>
        <w:t>少</w:t>
      </w:r>
      <w:r>
        <w:rPr>
          <w:color w:val="565656"/>
          <w:w w:val="105"/>
        </w:rPr>
        <w:t xml:space="preserve">量 </w:t>
      </w:r>
      <w:r>
        <w:rPr>
          <w:rFonts w:ascii="Times New Roman" w:eastAsia="Times New Roman"/>
          <w:color w:val="111111"/>
          <w:w w:val="105"/>
        </w:rPr>
        <w:t xml:space="preserve">CaO </w:t>
      </w:r>
      <w:r>
        <w:rPr>
          <w:color w:val="111111"/>
          <w:w w:val="105"/>
        </w:rPr>
        <w:t>等）为原料</w:t>
      </w:r>
      <w:r>
        <w:rPr>
          <w:color w:val="111111"/>
        </w:rPr>
        <w:t xml:space="preserve">， </w:t>
      </w:r>
      <w:r>
        <w:rPr>
          <w:color w:val="424242"/>
          <w:w w:val="105"/>
        </w:rPr>
        <w:t>生</w:t>
      </w:r>
      <w:r>
        <w:rPr>
          <w:color w:val="282828"/>
          <w:w w:val="105"/>
        </w:rPr>
        <w:t xml:space="preserve">产高纯度 </w:t>
      </w:r>
      <w:r>
        <w:rPr>
          <w:rFonts w:ascii="Times New Roman" w:eastAsia="Times New Roman"/>
          <w:color w:val="282828"/>
          <w:w w:val="105"/>
        </w:rPr>
        <w:t>LiOH</w:t>
      </w:r>
    </w:p>
    <w:p>
      <w:pPr>
        <w:pStyle w:val="7"/>
        <w:spacing w:before="124"/>
        <w:ind w:left="162"/>
      </w:pPr>
      <w:r>
        <w:rPr>
          <w:color w:val="282828"/>
          <w:spacing w:val="3"/>
          <w:w w:val="106"/>
        </w:rPr>
        <w:t>的</w:t>
      </w:r>
      <w:r>
        <w:rPr>
          <w:color w:val="424242"/>
          <w:spacing w:val="7"/>
          <w:w w:val="103"/>
        </w:rPr>
        <w:t>工</w:t>
      </w:r>
      <w:r>
        <w:rPr>
          <w:color w:val="282828"/>
          <w:spacing w:val="4"/>
          <w:w w:val="102"/>
        </w:rPr>
        <w:t>艺流程如下</w:t>
      </w:r>
      <w:r>
        <w:rPr>
          <w:spacing w:val="10"/>
          <w:w w:val="49"/>
        </w:rPr>
        <w:t>：</w:t>
      </w:r>
      <w:r>
        <w:rPr>
          <w:spacing w:val="-26"/>
          <w:w w:val="101"/>
        </w:rPr>
        <w:t>（</w:t>
      </w:r>
      <w:r>
        <w:rPr>
          <w:color w:val="282828"/>
          <w:spacing w:val="-2"/>
          <w:w w:val="105"/>
        </w:rPr>
        <w:t>已知</w:t>
      </w:r>
      <w:r>
        <w:rPr>
          <w:color w:val="282828"/>
          <w:w w:val="49"/>
        </w:rPr>
        <w:t>：</w:t>
      </w:r>
      <w:r>
        <w:rPr>
          <w:color w:val="282828"/>
          <w:spacing w:val="12"/>
        </w:rPr>
        <w:t xml:space="preserve"> </w:t>
      </w:r>
      <w:r>
        <w:rPr>
          <w:color w:val="282828"/>
          <w:spacing w:val="4"/>
          <w:w w:val="104"/>
        </w:rPr>
        <w:t>常温下</w:t>
      </w:r>
      <w:r>
        <w:rPr>
          <w:color w:val="282828"/>
          <w:w w:val="60"/>
        </w:rPr>
        <w:t>，</w:t>
      </w:r>
      <w:r>
        <w:rPr>
          <w:color w:val="282828"/>
          <w:spacing w:val="-13"/>
        </w:rPr>
        <w:t xml:space="preserve"> </w:t>
      </w:r>
      <w:r>
        <w:rPr>
          <w:rFonts w:ascii="Times New Roman" w:eastAsia="Times New Roman"/>
          <w:color w:val="282828"/>
          <w:spacing w:val="-1"/>
          <w:w w:val="107"/>
        </w:rPr>
        <w:t>LiO</w:t>
      </w:r>
      <w:r>
        <w:rPr>
          <w:rFonts w:ascii="Times New Roman" w:eastAsia="Times New Roman"/>
          <w:color w:val="282828"/>
          <w:w w:val="107"/>
        </w:rPr>
        <w:t>H</w:t>
      </w:r>
      <w:r>
        <w:rPr>
          <w:rFonts w:ascii="Times New Roman" w:eastAsia="Times New Roman"/>
          <w:color w:val="282828"/>
          <w:spacing w:val="-3"/>
        </w:rPr>
        <w:t xml:space="preserve"> </w:t>
      </w:r>
      <w:r>
        <w:rPr>
          <w:color w:val="282828"/>
          <w:spacing w:val="7"/>
          <w:w w:val="101"/>
        </w:rPr>
        <w:t>可溶千水</w:t>
      </w:r>
      <w:r>
        <w:rPr>
          <w:color w:val="282828"/>
          <w:w w:val="60"/>
        </w:rPr>
        <w:t>，</w:t>
      </w:r>
      <w:r>
        <w:rPr>
          <w:color w:val="282828"/>
          <w:spacing w:val="-18"/>
        </w:rPr>
        <w:t xml:space="preserve"> </w:t>
      </w:r>
      <w:r>
        <w:rPr>
          <w:rFonts w:ascii="Times New Roman" w:eastAsia="Times New Roman"/>
          <w:color w:val="282828"/>
          <w:spacing w:val="-1"/>
          <w:w w:val="107"/>
        </w:rPr>
        <w:t>L</w:t>
      </w:r>
      <w:r>
        <w:rPr>
          <w:rFonts w:ascii="Times New Roman" w:eastAsia="Times New Roman"/>
          <w:color w:val="282828"/>
          <w:spacing w:val="-3"/>
          <w:w w:val="107"/>
        </w:rPr>
        <w:t>i</w:t>
      </w:r>
      <w:r>
        <w:rPr>
          <w:rFonts w:ascii="Times New Roman" w:eastAsia="Times New Roman"/>
          <w:color w:val="282828"/>
          <w:spacing w:val="-1"/>
          <w:w w:val="69"/>
        </w:rPr>
        <w:t>2</w:t>
      </w:r>
      <w:r>
        <w:rPr>
          <w:rFonts w:ascii="Times New Roman" w:eastAsia="Times New Roman"/>
          <w:color w:val="282828"/>
          <w:spacing w:val="-1"/>
          <w:w w:val="107"/>
        </w:rPr>
        <w:t>C</w:t>
      </w:r>
      <w:r>
        <w:rPr>
          <w:rFonts w:ascii="Times New Roman" w:eastAsia="Times New Roman"/>
          <w:color w:val="282828"/>
          <w:w w:val="107"/>
        </w:rPr>
        <w:t>0</w:t>
      </w:r>
      <w:r>
        <w:rPr>
          <w:rFonts w:ascii="Times New Roman" w:eastAsia="Times New Roman"/>
          <w:color w:val="282828"/>
          <w:spacing w:val="-8"/>
        </w:rPr>
        <w:t xml:space="preserve"> </w:t>
      </w:r>
      <w:r>
        <w:rPr>
          <w:rFonts w:ascii="Times New Roman" w:eastAsia="Times New Roman"/>
          <w:color w:val="282828"/>
          <w:w w:val="74"/>
        </w:rPr>
        <w:t>3</w:t>
      </w:r>
      <w:r>
        <w:rPr>
          <w:rFonts w:ascii="Times New Roman" w:eastAsia="Times New Roman"/>
          <w:color w:val="282828"/>
          <w:spacing w:val="-14"/>
        </w:rPr>
        <w:t xml:space="preserve"> </w:t>
      </w:r>
      <w:r>
        <w:rPr>
          <w:color w:val="282828"/>
          <w:w w:val="105"/>
        </w:rPr>
        <w:t>微溶千水）</w:t>
      </w:r>
    </w:p>
    <w:p>
      <w:pPr>
        <w:pStyle w:val="7"/>
        <w:spacing w:before="3"/>
        <w:rPr>
          <w:sz w:val="17"/>
        </w:rPr>
      </w:pPr>
      <w:r>
        <w:drawing>
          <wp:anchor distT="0" distB="0" distL="0" distR="0" simplePos="0" relativeHeight="1024" behindDoc="0" locked="0" layoutInCell="1" allowOverlap="1">
            <wp:simplePos x="0" y="0"/>
            <wp:positionH relativeFrom="page">
              <wp:posOffset>1273175</wp:posOffset>
            </wp:positionH>
            <wp:positionV relativeFrom="paragraph">
              <wp:posOffset>164465</wp:posOffset>
            </wp:positionV>
            <wp:extent cx="5062855" cy="802640"/>
            <wp:effectExtent l="0" t="0" r="0" b="0"/>
            <wp:wrapTopAndBottom/>
            <wp:docPr id="3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5.jpeg"/>
                    <pic:cNvPicPr>
                      <a:picLocks noChangeAspect="1"/>
                    </pic:cNvPicPr>
                  </pic:nvPicPr>
                  <pic:blipFill>
                    <a:blip r:embed="rId68" cstate="print"/>
                    <a:stretch>
                      <a:fillRect/>
                    </a:stretch>
                  </pic:blipFill>
                  <pic:spPr>
                    <a:xfrm>
                      <a:off x="0" y="0"/>
                      <a:ext cx="5062693" cy="802766"/>
                    </a:xfrm>
                    <a:prstGeom prst="rect">
                      <a:avLst/>
                    </a:prstGeom>
                  </pic:spPr>
                </pic:pic>
              </a:graphicData>
            </a:graphic>
          </wp:anchor>
        </w:drawing>
      </w:r>
    </w:p>
    <w:p>
      <w:pPr>
        <w:pStyle w:val="7"/>
        <w:rPr>
          <w:sz w:val="22"/>
        </w:rPr>
      </w:pPr>
    </w:p>
    <w:p>
      <w:pPr>
        <w:pStyle w:val="11"/>
        <w:numPr>
          <w:ilvl w:val="0"/>
          <w:numId w:val="8"/>
        </w:numPr>
        <w:tabs>
          <w:tab w:val="left" w:pos="411"/>
          <w:tab w:val="left" w:pos="8192"/>
        </w:tabs>
        <w:spacing w:before="153" w:after="0" w:line="360" w:lineRule="auto"/>
        <w:ind w:left="163" w:right="1795" w:firstLine="0"/>
        <w:jc w:val="left"/>
        <w:rPr>
          <w:sz w:val="20"/>
        </w:rPr>
      </w:pPr>
      <w:r>
        <w:rPr>
          <w:color w:val="111111"/>
          <w:w w:val="105"/>
          <w:sz w:val="20"/>
        </w:rPr>
        <w:t>含锥电解铝废渣与浓硫酸</w:t>
      </w:r>
      <w:r>
        <w:rPr>
          <w:color w:val="111111"/>
          <w:spacing w:val="32"/>
          <w:w w:val="105"/>
          <w:sz w:val="20"/>
        </w:rPr>
        <w:t>在</w:t>
      </w:r>
      <w:r>
        <w:rPr>
          <w:rFonts w:ascii="Times New Roman" w:hAnsi="Times New Roman" w:eastAsia="Times New Roman"/>
          <w:color w:val="111111"/>
          <w:w w:val="105"/>
          <w:sz w:val="20"/>
        </w:rPr>
        <w:t>200</w:t>
      </w:r>
      <w:r>
        <w:rPr>
          <w:rFonts w:ascii="Times New Roman" w:hAnsi="Times New Roman" w:eastAsia="Times New Roman"/>
          <w:color w:val="424242"/>
          <w:w w:val="105"/>
          <w:sz w:val="20"/>
        </w:rPr>
        <w:t>~</w:t>
      </w:r>
      <w:r>
        <w:rPr>
          <w:rFonts w:ascii="Times New Roman" w:hAnsi="Times New Roman" w:eastAsia="Times New Roman"/>
          <w:color w:val="424242"/>
          <w:spacing w:val="31"/>
          <w:w w:val="105"/>
          <w:sz w:val="20"/>
        </w:rPr>
        <w:t xml:space="preserve"> </w:t>
      </w:r>
      <w:r>
        <w:rPr>
          <w:rFonts w:ascii="Times New Roman" w:hAnsi="Times New Roman" w:eastAsia="Times New Roman"/>
          <w:color w:val="111111"/>
          <w:spacing w:val="-16"/>
          <w:w w:val="105"/>
          <w:sz w:val="20"/>
        </w:rPr>
        <w:t>400</w:t>
      </w:r>
      <w:r>
        <w:rPr>
          <w:rFonts w:ascii="Times New Roman" w:hAnsi="Times New Roman" w:eastAsia="Times New Roman"/>
          <w:color w:val="424242"/>
          <w:spacing w:val="-16"/>
          <w:w w:val="105"/>
          <w:sz w:val="20"/>
        </w:rPr>
        <w:t xml:space="preserve">· </w:t>
      </w:r>
      <w:r>
        <w:rPr>
          <w:rFonts w:ascii="Times New Roman" w:hAnsi="Times New Roman" w:eastAsia="Times New Roman"/>
          <w:color w:val="424242"/>
          <w:spacing w:val="9"/>
          <w:w w:val="105"/>
          <w:sz w:val="20"/>
        </w:rPr>
        <w:t xml:space="preserve"> </w:t>
      </w:r>
      <w:r>
        <w:rPr>
          <w:rFonts w:ascii="Times New Roman" w:hAnsi="Times New Roman" w:eastAsia="Times New Roman"/>
          <w:color w:val="282828"/>
          <w:w w:val="105"/>
          <w:sz w:val="20"/>
        </w:rPr>
        <w:t>c</w:t>
      </w:r>
      <w:r>
        <w:rPr>
          <w:rFonts w:ascii="Times New Roman" w:hAnsi="Times New Roman" w:eastAsia="Times New Roman"/>
          <w:color w:val="282828"/>
          <w:spacing w:val="16"/>
          <w:w w:val="105"/>
          <w:sz w:val="20"/>
        </w:rPr>
        <w:t xml:space="preserve"> </w:t>
      </w:r>
      <w:r>
        <w:rPr>
          <w:color w:val="282828"/>
          <w:w w:val="105"/>
          <w:sz w:val="20"/>
        </w:rPr>
        <w:t>条件下反应</w:t>
      </w:r>
      <w:r>
        <w:rPr>
          <w:color w:val="282828"/>
          <w:spacing w:val="-59"/>
          <w:w w:val="105"/>
          <w:sz w:val="20"/>
        </w:rPr>
        <w:t xml:space="preserve"> </w:t>
      </w:r>
      <w:r>
        <w:rPr>
          <w:rFonts w:ascii="Times New Roman" w:hAnsi="Times New Roman" w:eastAsia="Times New Roman"/>
          <w:color w:val="282828"/>
          <w:w w:val="105"/>
          <w:sz w:val="20"/>
        </w:rPr>
        <w:t>2</w:t>
      </w:r>
      <w:r>
        <w:rPr>
          <w:rFonts w:ascii="Times New Roman" w:hAnsi="Times New Roman" w:eastAsia="Times New Roman"/>
          <w:color w:val="282828"/>
          <w:spacing w:val="10"/>
          <w:w w:val="105"/>
          <w:sz w:val="20"/>
        </w:rPr>
        <w:t xml:space="preserve"> </w:t>
      </w:r>
      <w:r>
        <w:rPr>
          <w:rFonts w:ascii="Times New Roman" w:hAnsi="Times New Roman" w:eastAsia="Times New Roman"/>
          <w:color w:val="282828"/>
          <w:spacing w:val="4"/>
          <w:w w:val="105"/>
          <w:sz w:val="20"/>
        </w:rPr>
        <w:t>h</w:t>
      </w:r>
      <w:r>
        <w:rPr>
          <w:color w:val="424242"/>
          <w:spacing w:val="-42"/>
          <w:w w:val="105"/>
          <w:sz w:val="20"/>
        </w:rPr>
        <w:t>。</w:t>
      </w:r>
      <w:r>
        <w:rPr>
          <w:color w:val="111111"/>
          <w:w w:val="90"/>
          <w:sz w:val="20"/>
        </w:rPr>
        <w:t>”</w:t>
      </w:r>
      <w:r>
        <w:rPr>
          <w:color w:val="111111"/>
          <w:spacing w:val="-57"/>
          <w:w w:val="90"/>
          <w:sz w:val="20"/>
        </w:rPr>
        <w:t xml:space="preserve"> </w:t>
      </w:r>
      <w:r>
        <w:rPr>
          <w:color w:val="111111"/>
          <w:w w:val="105"/>
          <w:sz w:val="20"/>
        </w:rPr>
        <w:t>滤渣</w:t>
      </w:r>
      <w:r>
        <w:rPr>
          <w:color w:val="111111"/>
          <w:spacing w:val="-49"/>
          <w:w w:val="105"/>
          <w:sz w:val="20"/>
        </w:rPr>
        <w:t xml:space="preserve"> </w:t>
      </w:r>
      <w:r>
        <w:rPr>
          <w:rFonts w:ascii="Times New Roman" w:hAnsi="Times New Roman" w:eastAsia="Times New Roman"/>
          <w:color w:val="111111"/>
          <w:spacing w:val="5"/>
          <w:w w:val="105"/>
          <w:sz w:val="20"/>
        </w:rPr>
        <w:t>1</w:t>
      </w:r>
      <w:r>
        <w:rPr>
          <w:color w:val="111111"/>
          <w:spacing w:val="5"/>
          <w:w w:val="105"/>
          <w:sz w:val="20"/>
        </w:rPr>
        <w:t>"</w:t>
      </w:r>
      <w:r>
        <w:rPr>
          <w:color w:val="111111"/>
          <w:w w:val="105"/>
          <w:sz w:val="20"/>
        </w:rPr>
        <w:t>主要成分是</w:t>
      </w:r>
      <w:r>
        <w:rPr>
          <w:color w:val="111111"/>
          <w:w w:val="105"/>
          <w:sz w:val="20"/>
        </w:rPr>
        <w:tab/>
      </w:r>
      <w:r>
        <w:rPr>
          <w:color w:val="111111"/>
          <w:w w:val="70"/>
          <w:sz w:val="20"/>
        </w:rPr>
        <w:t>（</w:t>
      </w:r>
      <w:r>
        <w:rPr>
          <w:color w:val="111111"/>
          <w:spacing w:val="-17"/>
          <w:w w:val="70"/>
          <w:sz w:val="20"/>
        </w:rPr>
        <w:t>填</w:t>
      </w:r>
      <w:r>
        <w:rPr>
          <w:color w:val="111111"/>
          <w:w w:val="105"/>
          <w:sz w:val="20"/>
        </w:rPr>
        <w:t>化学式</w:t>
      </w:r>
      <w:r>
        <w:rPr>
          <w:color w:val="111111"/>
          <w:spacing w:val="-146"/>
          <w:w w:val="105"/>
          <w:sz w:val="20"/>
        </w:rPr>
        <w:t>）</w:t>
      </w:r>
      <w:r>
        <w:rPr>
          <w:color w:val="424242"/>
          <w:w w:val="105"/>
          <w:sz w:val="20"/>
        </w:rPr>
        <w:t>。</w:t>
      </w:r>
    </w:p>
    <w:p>
      <w:pPr>
        <w:pStyle w:val="11"/>
        <w:numPr>
          <w:ilvl w:val="0"/>
          <w:numId w:val="8"/>
        </w:numPr>
        <w:tabs>
          <w:tab w:val="left" w:pos="438"/>
          <w:tab w:val="left" w:pos="8384"/>
        </w:tabs>
        <w:spacing w:before="0" w:after="0" w:line="237" w:lineRule="exact"/>
        <w:ind w:left="437" w:right="0" w:hanging="274"/>
        <w:jc w:val="left"/>
        <w:rPr>
          <w:sz w:val="20"/>
        </w:rPr>
      </w:pPr>
      <w:r>
        <w:rPr>
          <w:rFonts w:ascii="Times New Roman" w:eastAsia="Times New Roman"/>
          <w:color w:val="111111"/>
          <w:w w:val="108"/>
          <w:sz w:val="20"/>
        </w:rPr>
        <w:t>"</w:t>
      </w:r>
      <w:r>
        <w:rPr>
          <w:rFonts w:ascii="Times New Roman" w:eastAsia="Times New Roman"/>
          <w:color w:val="111111"/>
          <w:spacing w:val="-14"/>
          <w:sz w:val="20"/>
        </w:rPr>
        <w:t xml:space="preserve"> </w:t>
      </w:r>
      <w:r>
        <w:rPr>
          <w:color w:val="111111"/>
          <w:w w:val="103"/>
          <w:sz w:val="20"/>
        </w:rPr>
        <w:t>过滤</w:t>
      </w:r>
      <w:r>
        <w:rPr>
          <w:color w:val="111111"/>
          <w:spacing w:val="-38"/>
          <w:sz w:val="20"/>
        </w:rPr>
        <w:t xml:space="preserve"> </w:t>
      </w:r>
      <w:r>
        <w:rPr>
          <w:rFonts w:ascii="Times New Roman" w:eastAsia="Times New Roman"/>
          <w:color w:val="111111"/>
          <w:w w:val="108"/>
          <w:sz w:val="20"/>
        </w:rPr>
        <w:t>2"</w:t>
      </w:r>
      <w:r>
        <w:rPr>
          <w:rFonts w:ascii="Times New Roman" w:eastAsia="Times New Roman"/>
          <w:color w:val="111111"/>
          <w:spacing w:val="9"/>
          <w:sz w:val="20"/>
        </w:rPr>
        <w:t xml:space="preserve"> </w:t>
      </w:r>
      <w:r>
        <w:rPr>
          <w:color w:val="111111"/>
          <w:w w:val="103"/>
          <w:sz w:val="20"/>
        </w:rPr>
        <w:t>需要趁热在恒温</w:t>
      </w:r>
      <w:r>
        <w:rPr>
          <w:color w:val="111111"/>
          <w:spacing w:val="34"/>
          <w:w w:val="103"/>
          <w:sz w:val="20"/>
        </w:rPr>
        <w:t>装</w:t>
      </w:r>
      <w:r>
        <w:rPr>
          <w:color w:val="424242"/>
          <w:spacing w:val="4"/>
          <w:w w:val="103"/>
          <w:sz w:val="20"/>
        </w:rPr>
        <w:t>置</w:t>
      </w:r>
      <w:r>
        <w:rPr>
          <w:color w:val="282828"/>
          <w:w w:val="106"/>
          <w:sz w:val="20"/>
        </w:rPr>
        <w:t>中进</w:t>
      </w:r>
      <w:r>
        <w:rPr>
          <w:color w:val="282828"/>
          <w:spacing w:val="-5"/>
          <w:w w:val="106"/>
          <w:sz w:val="20"/>
        </w:rPr>
        <w:t>行</w:t>
      </w:r>
      <w:r>
        <w:rPr>
          <w:color w:val="282828"/>
          <w:w w:val="60"/>
          <w:sz w:val="20"/>
        </w:rPr>
        <w:t>，</w:t>
      </w:r>
      <w:r>
        <w:rPr>
          <w:color w:val="282828"/>
          <w:spacing w:val="-71"/>
          <w:sz w:val="20"/>
        </w:rPr>
        <w:t xml:space="preserve"> </w:t>
      </w:r>
      <w:r>
        <w:rPr>
          <w:color w:val="282828"/>
          <w:w w:val="108"/>
          <w:sz w:val="20"/>
        </w:rPr>
        <w:t>否则会导</w:t>
      </w:r>
      <w:r>
        <w:rPr>
          <w:color w:val="282828"/>
          <w:spacing w:val="19"/>
          <w:w w:val="108"/>
          <w:sz w:val="20"/>
        </w:rPr>
        <w:t>致</w:t>
      </w:r>
      <w:r>
        <w:rPr>
          <w:rFonts w:ascii="Times New Roman" w:eastAsia="Times New Roman"/>
          <w:color w:val="282828"/>
          <w:spacing w:val="-6"/>
          <w:w w:val="107"/>
          <w:sz w:val="20"/>
        </w:rPr>
        <w:t>L</w:t>
      </w:r>
      <w:r>
        <w:rPr>
          <w:rFonts w:ascii="Times New Roman" w:eastAsia="Times New Roman"/>
          <w:color w:val="282828"/>
          <w:spacing w:val="-38"/>
          <w:w w:val="43"/>
          <w:sz w:val="20"/>
        </w:rPr>
        <w:t>2</w:t>
      </w:r>
      <w:r>
        <w:rPr>
          <w:rFonts w:ascii="Times New Roman" w:eastAsia="Times New Roman"/>
          <w:color w:val="282828"/>
          <w:w w:val="107"/>
          <w:sz w:val="20"/>
        </w:rPr>
        <w:t>i</w:t>
      </w:r>
      <w:r>
        <w:rPr>
          <w:rFonts w:ascii="Times New Roman" w:eastAsia="Times New Roman"/>
          <w:color w:val="282828"/>
          <w:spacing w:val="15"/>
          <w:sz w:val="20"/>
        </w:rPr>
        <w:t xml:space="preserve"> </w:t>
      </w:r>
      <w:r>
        <w:rPr>
          <w:rFonts w:ascii="Times New Roman" w:eastAsia="Times New Roman"/>
          <w:color w:val="282828"/>
          <w:spacing w:val="-1"/>
          <w:w w:val="107"/>
          <w:sz w:val="20"/>
        </w:rPr>
        <w:t>S</w:t>
      </w:r>
      <w:r>
        <w:rPr>
          <w:rFonts w:ascii="Times New Roman" w:eastAsia="Times New Roman"/>
          <w:color w:val="282828"/>
          <w:spacing w:val="-21"/>
          <w:w w:val="107"/>
          <w:sz w:val="20"/>
        </w:rPr>
        <w:t>0</w:t>
      </w:r>
      <w:r>
        <w:rPr>
          <w:rFonts w:ascii="Times New Roman" w:eastAsia="Times New Roman"/>
          <w:color w:val="282828"/>
          <w:w w:val="50"/>
          <w:sz w:val="20"/>
        </w:rPr>
        <w:t>4</w:t>
      </w:r>
      <w:r>
        <w:rPr>
          <w:rFonts w:ascii="Times New Roman" w:eastAsia="Times New Roman"/>
          <w:color w:val="282828"/>
          <w:sz w:val="20"/>
        </w:rPr>
        <w:t xml:space="preserve"> </w:t>
      </w:r>
      <w:r>
        <w:rPr>
          <w:rFonts w:ascii="Times New Roman" w:eastAsia="Times New Roman"/>
          <w:color w:val="282828"/>
          <w:spacing w:val="21"/>
          <w:sz w:val="20"/>
        </w:rPr>
        <w:t xml:space="preserve"> </w:t>
      </w:r>
      <w:r>
        <w:rPr>
          <w:color w:val="282828"/>
          <w:w w:val="106"/>
          <w:sz w:val="20"/>
        </w:rPr>
        <w:t>的</w:t>
      </w:r>
      <w:r>
        <w:rPr>
          <w:color w:val="282828"/>
          <w:spacing w:val="-2"/>
          <w:w w:val="106"/>
          <w:sz w:val="20"/>
        </w:rPr>
        <w:t>收</w:t>
      </w:r>
      <w:r>
        <w:rPr>
          <w:color w:val="424242"/>
          <w:spacing w:val="9"/>
          <w:w w:val="101"/>
          <w:sz w:val="20"/>
        </w:rPr>
        <w:t>率</w:t>
      </w:r>
      <w:r>
        <w:rPr>
          <w:color w:val="111111"/>
          <w:w w:val="104"/>
          <w:sz w:val="20"/>
        </w:rPr>
        <w:t>下</w:t>
      </w:r>
      <w:r>
        <w:rPr>
          <w:color w:val="111111"/>
          <w:spacing w:val="6"/>
          <w:w w:val="104"/>
          <w:sz w:val="20"/>
        </w:rPr>
        <w:t>降</w:t>
      </w:r>
      <w:r>
        <w:rPr>
          <w:color w:val="111111"/>
          <w:w w:val="60"/>
          <w:sz w:val="20"/>
        </w:rPr>
        <w:t>，</w:t>
      </w:r>
      <w:r>
        <w:rPr>
          <w:color w:val="111111"/>
          <w:spacing w:val="-75"/>
          <w:sz w:val="20"/>
        </w:rPr>
        <w:t xml:space="preserve"> </w:t>
      </w:r>
      <w:r>
        <w:rPr>
          <w:color w:val="111111"/>
          <w:w w:val="107"/>
          <w:sz w:val="20"/>
        </w:rPr>
        <w:t>原</w:t>
      </w:r>
      <w:r>
        <w:rPr>
          <w:color w:val="111111"/>
          <w:spacing w:val="-9"/>
          <w:w w:val="107"/>
          <w:sz w:val="20"/>
        </w:rPr>
        <w:t>因</w:t>
      </w:r>
      <w:r>
        <w:rPr>
          <w:color w:val="424242"/>
          <w:w w:val="105"/>
          <w:sz w:val="20"/>
        </w:rPr>
        <w:t>是</w:t>
      </w:r>
      <w:r>
        <w:rPr>
          <w:color w:val="424242"/>
          <w:sz w:val="20"/>
        </w:rPr>
        <w:tab/>
      </w:r>
      <w:r>
        <w:rPr>
          <w:color w:val="424242"/>
          <w:w w:val="105"/>
          <w:sz w:val="20"/>
        </w:rPr>
        <w:t>。</w:t>
      </w:r>
    </w:p>
    <w:p>
      <w:pPr>
        <w:pStyle w:val="7"/>
        <w:spacing w:before="123" w:after="41"/>
        <w:ind w:left="151"/>
      </w:pPr>
      <w:r>
        <w:rPr>
          <w:color w:val="111111"/>
        </w:rPr>
        <w:t>（已知部分物质的溶解度数据见下表）</w:t>
      </w:r>
    </w:p>
    <w:tbl>
      <w:tblPr>
        <w:tblStyle w:val="8"/>
        <w:tblW w:w="0" w:type="auto"/>
        <w:tblInd w:w="21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1019"/>
        <w:gridCol w:w="1250"/>
        <w:gridCol w:w="1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896" w:type="dxa"/>
            <w:tcBorders>
              <w:left w:val="nil"/>
            </w:tcBorders>
          </w:tcPr>
          <w:p>
            <w:pPr>
              <w:pStyle w:val="12"/>
              <w:spacing w:before="0" w:line="260" w:lineRule="exact"/>
              <w:ind w:left="92" w:right="96"/>
              <w:rPr>
                <w:sz w:val="29"/>
              </w:rPr>
            </w:pPr>
            <w:r>
              <w:rPr>
                <w:rFonts w:hint="eastAsia" w:ascii="宋体" w:eastAsia="宋体"/>
                <w:color w:val="424242"/>
                <w:spacing w:val="-93"/>
                <w:w w:val="85"/>
                <w:sz w:val="20"/>
              </w:rPr>
              <w:t>温度</w:t>
            </w:r>
            <w:r>
              <w:rPr>
                <w:rFonts w:hint="eastAsia" w:ascii="宋体" w:eastAsia="宋体"/>
                <w:color w:val="111111"/>
                <w:spacing w:val="-210"/>
                <w:w w:val="85"/>
                <w:position w:val="-26"/>
                <w:sz w:val="62"/>
              </w:rPr>
              <w:t>。</w:t>
            </w:r>
            <w:r>
              <w:rPr>
                <w:color w:val="282828"/>
                <w:w w:val="85"/>
                <w:sz w:val="29"/>
              </w:rPr>
              <w:t>re</w:t>
            </w:r>
          </w:p>
        </w:tc>
        <w:tc>
          <w:tcPr>
            <w:tcW w:w="1019" w:type="dxa"/>
          </w:tcPr>
          <w:p>
            <w:pPr>
              <w:pStyle w:val="12"/>
              <w:spacing w:before="33" w:line="227" w:lineRule="exact"/>
              <w:ind w:right="46"/>
              <w:rPr>
                <w:sz w:val="20"/>
              </w:rPr>
            </w:pPr>
            <w:r>
              <w:rPr>
                <w:color w:val="111111"/>
                <w:sz w:val="20"/>
              </w:rPr>
              <w:t>Li2S0 4</w:t>
            </w:r>
            <w:r>
              <w:rPr>
                <w:color w:val="424242"/>
                <w:sz w:val="20"/>
              </w:rPr>
              <w:t xml:space="preserve">/ </w:t>
            </w:r>
            <w:r>
              <w:rPr>
                <w:color w:val="282828"/>
                <w:sz w:val="20"/>
              </w:rPr>
              <w:t>g</w:t>
            </w:r>
          </w:p>
        </w:tc>
        <w:tc>
          <w:tcPr>
            <w:tcW w:w="1250" w:type="dxa"/>
          </w:tcPr>
          <w:p>
            <w:pPr>
              <w:pStyle w:val="12"/>
              <w:spacing w:before="5" w:line="255" w:lineRule="exact"/>
              <w:ind w:left="100" w:right="62"/>
              <w:rPr>
                <w:sz w:val="20"/>
              </w:rPr>
            </w:pPr>
            <w:r>
              <w:rPr>
                <w:color w:val="111111"/>
                <w:sz w:val="20"/>
              </w:rPr>
              <w:t>Al2(SO</w:t>
            </w:r>
            <w:r>
              <w:rPr>
                <w:rFonts w:hint="eastAsia" w:ascii="宋体" w:eastAsia="宋体"/>
                <w:color w:val="111111"/>
                <w:sz w:val="21"/>
              </w:rPr>
              <w:t>心</w:t>
            </w:r>
            <w:r>
              <w:rPr>
                <w:color w:val="424242"/>
                <w:sz w:val="20"/>
              </w:rPr>
              <w:t xml:space="preserve">/ </w:t>
            </w:r>
            <w:r>
              <w:rPr>
                <w:color w:val="282828"/>
                <w:sz w:val="20"/>
              </w:rPr>
              <w:t>g</w:t>
            </w:r>
          </w:p>
        </w:tc>
        <w:tc>
          <w:tcPr>
            <w:tcW w:w="1075" w:type="dxa"/>
            <w:tcBorders>
              <w:right w:val="nil"/>
            </w:tcBorders>
          </w:tcPr>
          <w:p>
            <w:pPr>
              <w:pStyle w:val="12"/>
              <w:spacing w:before="33" w:line="227" w:lineRule="exact"/>
              <w:ind w:left="82" w:right="48"/>
              <w:rPr>
                <w:sz w:val="20"/>
              </w:rPr>
            </w:pPr>
            <w:r>
              <w:rPr>
                <w:color w:val="282828"/>
                <w:sz w:val="20"/>
              </w:rPr>
              <w:t>Na2S0 4</w:t>
            </w:r>
            <w:r>
              <w:rPr>
                <w:color w:val="424242"/>
                <w:sz w:val="20"/>
              </w:rPr>
              <w:t xml:space="preserve">/ </w:t>
            </w:r>
            <w:r>
              <w:rPr>
                <w:color w:val="282828"/>
                <w:sz w:val="20"/>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96" w:type="dxa"/>
            <w:tcBorders>
              <w:left w:val="nil"/>
            </w:tcBorders>
          </w:tcPr>
          <w:p>
            <w:pPr>
              <w:pStyle w:val="12"/>
              <w:spacing w:before="0"/>
              <w:ind w:left="0"/>
              <w:jc w:val="left"/>
              <w:rPr>
                <w:sz w:val="20"/>
              </w:rPr>
            </w:pPr>
          </w:p>
        </w:tc>
        <w:tc>
          <w:tcPr>
            <w:tcW w:w="1019" w:type="dxa"/>
          </w:tcPr>
          <w:p>
            <w:pPr>
              <w:pStyle w:val="12"/>
              <w:spacing w:before="7"/>
              <w:ind w:right="44"/>
              <w:rPr>
                <w:sz w:val="20"/>
              </w:rPr>
            </w:pPr>
            <w:r>
              <w:rPr>
                <w:color w:val="111111"/>
                <w:sz w:val="20"/>
              </w:rPr>
              <w:t>36.1</w:t>
            </w:r>
          </w:p>
        </w:tc>
        <w:tc>
          <w:tcPr>
            <w:tcW w:w="1250" w:type="dxa"/>
          </w:tcPr>
          <w:p>
            <w:pPr>
              <w:pStyle w:val="12"/>
              <w:spacing w:before="7"/>
              <w:ind w:left="98" w:right="62"/>
              <w:rPr>
                <w:sz w:val="20"/>
              </w:rPr>
            </w:pPr>
            <w:r>
              <w:rPr>
                <w:color w:val="111111"/>
                <w:sz w:val="20"/>
              </w:rPr>
              <w:t>31.2</w:t>
            </w:r>
          </w:p>
        </w:tc>
        <w:tc>
          <w:tcPr>
            <w:tcW w:w="1075" w:type="dxa"/>
            <w:tcBorders>
              <w:right w:val="nil"/>
            </w:tcBorders>
          </w:tcPr>
          <w:p>
            <w:pPr>
              <w:pStyle w:val="12"/>
              <w:spacing w:before="3"/>
              <w:ind w:left="82" w:right="47"/>
              <w:rPr>
                <w:sz w:val="20"/>
              </w:rPr>
            </w:pPr>
            <w:r>
              <w:rPr>
                <w:color w:val="111111"/>
                <w:sz w:val="20"/>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96" w:type="dxa"/>
            <w:tcBorders>
              <w:left w:val="nil"/>
            </w:tcBorders>
          </w:tcPr>
          <w:p>
            <w:pPr>
              <w:pStyle w:val="12"/>
              <w:spacing w:before="5"/>
              <w:ind w:left="92" w:right="57"/>
              <w:rPr>
                <w:sz w:val="20"/>
              </w:rPr>
            </w:pPr>
            <w:r>
              <w:rPr>
                <w:color w:val="111111"/>
                <w:sz w:val="20"/>
              </w:rPr>
              <w:t>10</w:t>
            </w:r>
          </w:p>
        </w:tc>
        <w:tc>
          <w:tcPr>
            <w:tcW w:w="1019" w:type="dxa"/>
          </w:tcPr>
          <w:p>
            <w:pPr>
              <w:pStyle w:val="12"/>
              <w:spacing w:before="5"/>
              <w:ind w:right="41"/>
              <w:rPr>
                <w:sz w:val="20"/>
              </w:rPr>
            </w:pPr>
            <w:r>
              <w:rPr>
                <w:color w:val="111111"/>
                <w:sz w:val="20"/>
              </w:rPr>
              <w:t>35.4</w:t>
            </w:r>
          </w:p>
        </w:tc>
        <w:tc>
          <w:tcPr>
            <w:tcW w:w="1250" w:type="dxa"/>
          </w:tcPr>
          <w:p>
            <w:pPr>
              <w:pStyle w:val="12"/>
              <w:spacing w:before="5"/>
              <w:ind w:left="98" w:right="62"/>
              <w:rPr>
                <w:sz w:val="20"/>
              </w:rPr>
            </w:pPr>
            <w:r>
              <w:rPr>
                <w:color w:val="111111"/>
                <w:sz w:val="20"/>
              </w:rPr>
              <w:t>33.5</w:t>
            </w:r>
          </w:p>
        </w:tc>
        <w:tc>
          <w:tcPr>
            <w:tcW w:w="1075" w:type="dxa"/>
            <w:tcBorders>
              <w:right w:val="nil"/>
            </w:tcBorders>
          </w:tcPr>
          <w:p>
            <w:pPr>
              <w:pStyle w:val="12"/>
              <w:spacing w:before="5"/>
              <w:ind w:left="82" w:right="47"/>
              <w:rPr>
                <w:sz w:val="20"/>
              </w:rPr>
            </w:pPr>
            <w:r>
              <w:rPr>
                <w:color w:val="111111"/>
                <w:sz w:val="20"/>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96" w:type="dxa"/>
            <w:tcBorders>
              <w:left w:val="nil"/>
            </w:tcBorders>
          </w:tcPr>
          <w:p>
            <w:pPr>
              <w:pStyle w:val="12"/>
              <w:spacing w:before="6"/>
              <w:ind w:left="92" w:right="57"/>
              <w:rPr>
                <w:sz w:val="20"/>
              </w:rPr>
            </w:pPr>
            <w:r>
              <w:rPr>
                <w:color w:val="111111"/>
                <w:sz w:val="20"/>
              </w:rPr>
              <w:t>20</w:t>
            </w:r>
          </w:p>
        </w:tc>
        <w:tc>
          <w:tcPr>
            <w:tcW w:w="1019" w:type="dxa"/>
          </w:tcPr>
          <w:p>
            <w:pPr>
              <w:pStyle w:val="12"/>
              <w:spacing w:before="6"/>
              <w:ind w:right="41"/>
              <w:rPr>
                <w:sz w:val="20"/>
              </w:rPr>
            </w:pPr>
            <w:r>
              <w:rPr>
                <w:color w:val="111111"/>
                <w:sz w:val="20"/>
              </w:rPr>
              <w:t>34.8</w:t>
            </w:r>
          </w:p>
        </w:tc>
        <w:tc>
          <w:tcPr>
            <w:tcW w:w="1250" w:type="dxa"/>
          </w:tcPr>
          <w:p>
            <w:pPr>
              <w:pStyle w:val="12"/>
              <w:spacing w:before="6"/>
              <w:ind w:left="98" w:right="62"/>
              <w:rPr>
                <w:sz w:val="20"/>
              </w:rPr>
            </w:pPr>
            <w:r>
              <w:rPr>
                <w:color w:val="111111"/>
                <w:sz w:val="20"/>
              </w:rPr>
              <w:t>36.5</w:t>
            </w:r>
          </w:p>
        </w:tc>
        <w:tc>
          <w:tcPr>
            <w:tcW w:w="1075" w:type="dxa"/>
            <w:tcBorders>
              <w:right w:val="nil"/>
            </w:tcBorders>
          </w:tcPr>
          <w:p>
            <w:pPr>
              <w:pStyle w:val="12"/>
              <w:spacing w:before="6"/>
              <w:ind w:left="82" w:right="45"/>
              <w:rPr>
                <w:sz w:val="20"/>
              </w:rPr>
            </w:pPr>
            <w:r>
              <w:rPr>
                <w:color w:val="111111"/>
                <w:sz w:val="20"/>
              </w:rPr>
              <w:t>19.5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96" w:type="dxa"/>
            <w:tcBorders>
              <w:left w:val="nil"/>
            </w:tcBorders>
          </w:tcPr>
          <w:p>
            <w:pPr>
              <w:pStyle w:val="12"/>
              <w:spacing w:before="8"/>
              <w:ind w:left="92" w:right="61"/>
              <w:rPr>
                <w:sz w:val="20"/>
              </w:rPr>
            </w:pPr>
            <w:r>
              <w:rPr>
                <w:color w:val="111111"/>
                <w:sz w:val="20"/>
              </w:rPr>
              <w:t>30</w:t>
            </w:r>
          </w:p>
        </w:tc>
        <w:tc>
          <w:tcPr>
            <w:tcW w:w="1019" w:type="dxa"/>
          </w:tcPr>
          <w:p>
            <w:pPr>
              <w:pStyle w:val="12"/>
              <w:spacing w:before="4"/>
              <w:ind w:right="41"/>
              <w:rPr>
                <w:sz w:val="20"/>
              </w:rPr>
            </w:pPr>
            <w:r>
              <w:rPr>
                <w:color w:val="111111"/>
                <w:sz w:val="20"/>
              </w:rPr>
              <w:t>34.3</w:t>
            </w:r>
          </w:p>
        </w:tc>
        <w:tc>
          <w:tcPr>
            <w:tcW w:w="1250" w:type="dxa"/>
          </w:tcPr>
          <w:p>
            <w:pPr>
              <w:pStyle w:val="12"/>
              <w:spacing w:before="4"/>
              <w:ind w:left="98" w:right="62"/>
              <w:rPr>
                <w:sz w:val="20"/>
              </w:rPr>
            </w:pPr>
            <w:r>
              <w:rPr>
                <w:color w:val="111111"/>
                <w:sz w:val="20"/>
              </w:rPr>
              <w:t>40.4</w:t>
            </w:r>
          </w:p>
        </w:tc>
        <w:tc>
          <w:tcPr>
            <w:tcW w:w="1075" w:type="dxa"/>
            <w:tcBorders>
              <w:right w:val="nil"/>
            </w:tcBorders>
          </w:tcPr>
          <w:p>
            <w:pPr>
              <w:pStyle w:val="12"/>
              <w:spacing w:before="4"/>
              <w:ind w:left="80" w:right="48"/>
              <w:rPr>
                <w:sz w:val="20"/>
              </w:rPr>
            </w:pPr>
            <w:r>
              <w:rPr>
                <w:color w:val="111111"/>
                <w:sz w:val="20"/>
              </w:rPr>
              <w:t>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896" w:type="dxa"/>
            <w:tcBorders>
              <w:left w:val="nil"/>
              <w:bottom w:val="nil"/>
            </w:tcBorders>
          </w:tcPr>
          <w:p>
            <w:pPr>
              <w:pStyle w:val="12"/>
              <w:spacing w:before="6" w:line="176" w:lineRule="exact"/>
              <w:ind w:left="92" w:right="61"/>
              <w:rPr>
                <w:sz w:val="20"/>
              </w:rPr>
            </w:pPr>
            <w:r>
              <w:rPr>
                <w:color w:val="111111"/>
                <w:sz w:val="20"/>
              </w:rPr>
              <w:t>40</w:t>
            </w:r>
          </w:p>
        </w:tc>
        <w:tc>
          <w:tcPr>
            <w:tcW w:w="1019" w:type="dxa"/>
            <w:tcBorders>
              <w:bottom w:val="nil"/>
            </w:tcBorders>
          </w:tcPr>
          <w:p>
            <w:pPr>
              <w:pStyle w:val="12"/>
              <w:spacing w:before="6" w:line="176" w:lineRule="exact"/>
              <w:ind w:right="44"/>
              <w:rPr>
                <w:sz w:val="20"/>
              </w:rPr>
            </w:pPr>
            <w:r>
              <w:rPr>
                <w:color w:val="111111"/>
                <w:sz w:val="20"/>
              </w:rPr>
              <w:t>33.9</w:t>
            </w:r>
          </w:p>
        </w:tc>
        <w:tc>
          <w:tcPr>
            <w:tcW w:w="1250" w:type="dxa"/>
            <w:tcBorders>
              <w:bottom w:val="nil"/>
            </w:tcBorders>
          </w:tcPr>
          <w:p>
            <w:pPr>
              <w:pStyle w:val="12"/>
              <w:spacing w:before="6" w:line="176" w:lineRule="exact"/>
              <w:ind w:left="98" w:right="62"/>
              <w:rPr>
                <w:sz w:val="20"/>
              </w:rPr>
            </w:pPr>
            <w:r>
              <w:rPr>
                <w:color w:val="111111"/>
                <w:sz w:val="20"/>
              </w:rPr>
              <w:t>45.7</w:t>
            </w:r>
          </w:p>
        </w:tc>
        <w:tc>
          <w:tcPr>
            <w:tcW w:w="1075" w:type="dxa"/>
            <w:tcBorders>
              <w:bottom w:val="nil"/>
              <w:right w:val="nil"/>
            </w:tcBorders>
          </w:tcPr>
          <w:p>
            <w:pPr>
              <w:pStyle w:val="12"/>
              <w:spacing w:before="6" w:line="176" w:lineRule="exact"/>
              <w:ind w:left="80" w:right="48"/>
              <w:rPr>
                <w:sz w:val="20"/>
              </w:rPr>
            </w:pPr>
            <w:r>
              <w:rPr>
                <w:color w:val="111111"/>
                <w:sz w:val="20"/>
              </w:rPr>
              <w:t>48.8</w:t>
            </w:r>
          </w:p>
        </w:tc>
      </w:tr>
    </w:tbl>
    <w:p>
      <w:pPr>
        <w:pStyle w:val="7"/>
        <w:spacing w:before="2"/>
        <w:rPr>
          <w:sz w:val="6"/>
        </w:rPr>
      </w:pPr>
      <w:r>
        <w:pict>
          <v:group id="_x0000_s1177" o:spid="_x0000_s1177" o:spt="203" style="position:absolute;left:0pt;margin-left:191.65pt;margin-top:5.9pt;height:0.5pt;width:212pt;mso-position-horizontal-relative:page;mso-wrap-distance-bottom:0pt;mso-wrap-distance-top:0pt;z-index:1024;mso-width-relative:page;mso-height-relative:page;" coordorigin="3834,118" coordsize="4240,10">
            <o:lock v:ext="edit"/>
            <v:line id="_x0000_s1178" o:spid="_x0000_s1178" o:spt="20" style="position:absolute;left:3834;top:123;height:0;width:897;" stroked="t" coordsize="21600,21600">
              <v:path arrowok="t"/>
              <v:fill focussize="0,0"/>
              <v:stroke weight="0.48pt" color="#000000"/>
              <v:imagedata o:title=""/>
              <o:lock v:ext="edit"/>
            </v:line>
            <v:line id="_x0000_s1179" o:spid="_x0000_s1179" o:spt="20" style="position:absolute;left:4741;top:123;height:0;width:1008;" stroked="t" coordsize="21600,21600">
              <v:path arrowok="t"/>
              <v:fill focussize="0,0"/>
              <v:stroke weight="0.48pt" color="#000000"/>
              <v:imagedata o:title=""/>
              <o:lock v:ext="edit"/>
            </v:line>
            <v:line id="_x0000_s1180" o:spid="_x0000_s1180" o:spt="20" style="position:absolute;left:5759;top:123;height:0;width:1238;" stroked="t" coordsize="21600,21600">
              <v:path arrowok="t"/>
              <v:fill focussize="0,0"/>
              <v:stroke weight="0.48pt" color="#000000"/>
              <v:imagedata o:title=""/>
              <o:lock v:ext="edit"/>
            </v:line>
            <v:line id="_x0000_s1181" o:spid="_x0000_s1181" o:spt="20" style="position:absolute;left:7007;top:123;height:0;width:1066;" stroked="t" coordsize="21600,21600">
              <v:path arrowok="t"/>
              <v:fill focussize="0,0"/>
              <v:stroke weight="0.48pt" color="#000000"/>
              <v:imagedata o:title=""/>
              <o:lock v:ext="edit"/>
            </v:line>
            <w10:wrap type="topAndBottom"/>
          </v:group>
        </w:pict>
      </w:r>
    </w:p>
    <w:p>
      <w:pPr>
        <w:pStyle w:val="11"/>
        <w:numPr>
          <w:ilvl w:val="0"/>
          <w:numId w:val="8"/>
        </w:numPr>
        <w:tabs>
          <w:tab w:val="left" w:pos="399"/>
          <w:tab w:val="left" w:pos="1218"/>
        </w:tabs>
        <w:spacing w:before="61" w:after="0" w:line="374" w:lineRule="auto"/>
        <w:ind w:left="166" w:right="1834" w:hanging="3"/>
        <w:jc w:val="left"/>
        <w:rPr>
          <w:sz w:val="20"/>
        </w:rPr>
      </w:pPr>
      <w:r>
        <w:rPr>
          <w:rFonts w:ascii="Times New Roman" w:hAnsi="Times New Roman" w:eastAsia="Times New Roman"/>
          <w:color w:val="111111"/>
          <w:w w:val="100"/>
          <w:sz w:val="20"/>
        </w:rPr>
        <w:t>40</w:t>
      </w:r>
      <w:r>
        <w:rPr>
          <w:rFonts w:ascii="Times New Roman" w:hAnsi="Times New Roman" w:eastAsia="Times New Roman"/>
          <w:color w:val="111111"/>
          <w:spacing w:val="24"/>
          <w:sz w:val="20"/>
        </w:rPr>
        <w:t xml:space="preserve"> </w:t>
      </w:r>
      <w:r>
        <w:rPr>
          <w:rFonts w:ascii="Times New Roman" w:hAnsi="Times New Roman" w:eastAsia="Times New Roman"/>
          <w:color w:val="111111"/>
          <w:spacing w:val="-1"/>
          <w:w w:val="110"/>
          <w:sz w:val="20"/>
        </w:rPr>
        <w:t>°</w:t>
      </w:r>
      <w:r>
        <w:rPr>
          <w:rFonts w:ascii="Times New Roman" w:hAnsi="Times New Roman" w:eastAsia="Times New Roman"/>
          <w:color w:val="111111"/>
          <w:spacing w:val="-14"/>
          <w:w w:val="110"/>
          <w:sz w:val="20"/>
        </w:rPr>
        <w:t>C</w:t>
      </w:r>
      <w:r>
        <w:rPr>
          <w:color w:val="111111"/>
          <w:w w:val="104"/>
          <w:sz w:val="20"/>
        </w:rPr>
        <w:t>下进行＂碱</w:t>
      </w:r>
      <w:r>
        <w:rPr>
          <w:color w:val="111111"/>
          <w:spacing w:val="-10"/>
          <w:w w:val="104"/>
          <w:sz w:val="20"/>
        </w:rPr>
        <w:t>解</w:t>
      </w:r>
      <w:r>
        <w:rPr>
          <w:color w:val="111111"/>
          <w:spacing w:val="-111"/>
          <w:w w:val="60"/>
          <w:sz w:val="20"/>
        </w:rPr>
        <w:t>，</w:t>
      </w:r>
      <w:r>
        <w:rPr>
          <w:color w:val="111111"/>
          <w:spacing w:val="-16"/>
          <w:w w:val="104"/>
          <w:sz w:val="20"/>
        </w:rPr>
        <w:t>“</w:t>
      </w:r>
      <w:r>
        <w:rPr>
          <w:color w:val="111111"/>
          <w:w w:val="105"/>
          <w:sz w:val="20"/>
        </w:rPr>
        <w:t>得到粗碳酸锥</w:t>
      </w:r>
      <w:r>
        <w:rPr>
          <w:color w:val="111111"/>
          <w:spacing w:val="4"/>
          <w:w w:val="105"/>
          <w:sz w:val="20"/>
        </w:rPr>
        <w:t>与</w:t>
      </w:r>
      <w:r>
        <w:rPr>
          <w:color w:val="424242"/>
          <w:w w:val="102"/>
          <w:sz w:val="20"/>
        </w:rPr>
        <w:t>氢</w:t>
      </w:r>
      <w:r>
        <w:rPr>
          <w:color w:val="424242"/>
          <w:spacing w:val="13"/>
          <w:w w:val="102"/>
          <w:sz w:val="20"/>
        </w:rPr>
        <w:t>氧</w:t>
      </w:r>
      <w:r>
        <w:rPr>
          <w:color w:val="111111"/>
          <w:w w:val="103"/>
          <w:sz w:val="20"/>
        </w:rPr>
        <w:t>化铝的混合滤</w:t>
      </w:r>
      <w:r>
        <w:rPr>
          <w:color w:val="111111"/>
          <w:spacing w:val="30"/>
          <w:w w:val="103"/>
          <w:sz w:val="20"/>
        </w:rPr>
        <w:t>渣</w:t>
      </w:r>
      <w:r>
        <w:rPr>
          <w:color w:val="111111"/>
          <w:w w:val="60"/>
          <w:sz w:val="20"/>
        </w:rPr>
        <w:t>，</w:t>
      </w:r>
      <w:r>
        <w:rPr>
          <w:color w:val="111111"/>
          <w:spacing w:val="-14"/>
          <w:sz w:val="20"/>
        </w:rPr>
        <w:t xml:space="preserve"> </w:t>
      </w:r>
      <w:r>
        <w:rPr>
          <w:color w:val="424242"/>
          <w:spacing w:val="3"/>
          <w:w w:val="104"/>
          <w:sz w:val="20"/>
        </w:rPr>
        <w:t>生</w:t>
      </w:r>
      <w:r>
        <w:rPr>
          <w:color w:val="282828"/>
          <w:spacing w:val="1"/>
          <w:w w:val="103"/>
          <w:sz w:val="20"/>
        </w:rPr>
        <w:t>成</w:t>
      </w:r>
      <w:r>
        <w:rPr>
          <w:color w:val="424242"/>
          <w:w w:val="105"/>
          <w:sz w:val="20"/>
        </w:rPr>
        <w:t>氢</w:t>
      </w:r>
      <w:r>
        <w:rPr>
          <w:color w:val="424242"/>
          <w:spacing w:val="1"/>
          <w:w w:val="105"/>
          <w:sz w:val="20"/>
        </w:rPr>
        <w:t>氧</w:t>
      </w:r>
      <w:r>
        <w:rPr>
          <w:color w:val="111111"/>
          <w:w w:val="103"/>
          <w:sz w:val="20"/>
        </w:rPr>
        <w:t>化铝的</w:t>
      </w:r>
      <w:r>
        <w:rPr>
          <w:color w:val="111111"/>
          <w:spacing w:val="20"/>
          <w:w w:val="103"/>
          <w:sz w:val="20"/>
        </w:rPr>
        <w:t>离</w:t>
      </w:r>
      <w:r>
        <w:rPr>
          <w:color w:val="424242"/>
          <w:spacing w:val="4"/>
          <w:w w:val="101"/>
          <w:sz w:val="20"/>
        </w:rPr>
        <w:t>子</w:t>
      </w:r>
      <w:r>
        <w:rPr>
          <w:color w:val="282828"/>
          <w:w w:val="103"/>
          <w:sz w:val="20"/>
        </w:rPr>
        <w:t>方程式</w:t>
      </w:r>
      <w:r>
        <w:rPr>
          <w:color w:val="282828"/>
          <w:sz w:val="20"/>
        </w:rPr>
        <w:t>为</w:t>
      </w:r>
      <w:r>
        <w:rPr>
          <w:color w:val="282828"/>
          <w:sz w:val="20"/>
        </w:rPr>
        <w:tab/>
      </w:r>
      <w:r>
        <w:rPr>
          <w:color w:val="111111"/>
          <w:w w:val="75"/>
          <w:sz w:val="20"/>
        </w:rPr>
        <w:t>；</w:t>
      </w:r>
      <w:r>
        <w:rPr>
          <w:color w:val="111111"/>
          <w:spacing w:val="59"/>
          <w:w w:val="75"/>
          <w:sz w:val="20"/>
        </w:rPr>
        <w:t xml:space="preserve"> </w:t>
      </w:r>
      <w:r>
        <w:rPr>
          <w:color w:val="111111"/>
          <w:sz w:val="20"/>
        </w:rPr>
        <w:t>若碱解前滤液中</w:t>
      </w:r>
      <w:r>
        <w:rPr>
          <w:color w:val="111111"/>
          <w:spacing w:val="-32"/>
          <w:sz w:val="20"/>
        </w:rPr>
        <w:t xml:space="preserve"> </w:t>
      </w:r>
      <w:r>
        <w:rPr>
          <w:rFonts w:ascii="Times New Roman" w:hAnsi="Times New Roman" w:eastAsia="Times New Roman"/>
          <w:color w:val="111111"/>
          <w:sz w:val="20"/>
        </w:rPr>
        <w:t>c(Lt</w:t>
      </w:r>
      <w:r>
        <w:rPr>
          <w:rFonts w:ascii="Times New Roman" w:hAnsi="Times New Roman" w:eastAsia="Times New Roman"/>
          <w:color w:val="111111"/>
          <w:spacing w:val="23"/>
          <w:sz w:val="20"/>
        </w:rPr>
        <w:t xml:space="preserve"> </w:t>
      </w:r>
      <w:r>
        <w:rPr>
          <w:rFonts w:ascii="Times New Roman" w:hAnsi="Times New Roman" w:eastAsia="Times New Roman"/>
          <w:color w:val="111111"/>
          <w:spacing w:val="12"/>
          <w:sz w:val="20"/>
        </w:rPr>
        <w:t>)=</w:t>
      </w:r>
      <w:r>
        <w:rPr>
          <w:rFonts w:ascii="Times New Roman" w:hAnsi="Times New Roman" w:eastAsia="Times New Roman"/>
          <w:color w:val="111111"/>
          <w:spacing w:val="18"/>
          <w:sz w:val="20"/>
        </w:rPr>
        <w:t xml:space="preserve"> </w:t>
      </w:r>
      <w:r>
        <w:rPr>
          <w:rFonts w:ascii="Times New Roman" w:hAnsi="Times New Roman" w:eastAsia="Times New Roman"/>
          <w:color w:val="111111"/>
          <w:sz w:val="20"/>
        </w:rPr>
        <w:t>4</w:t>
      </w:r>
      <w:r>
        <w:rPr>
          <w:rFonts w:ascii="Times New Roman" w:hAnsi="Times New Roman" w:eastAsia="Times New Roman"/>
          <w:color w:val="111111"/>
          <w:spacing w:val="4"/>
          <w:sz w:val="20"/>
        </w:rPr>
        <w:t xml:space="preserve"> </w:t>
      </w:r>
      <w:r>
        <w:rPr>
          <w:rFonts w:ascii="Times New Roman" w:hAnsi="Times New Roman" w:eastAsia="Times New Roman"/>
          <w:color w:val="111111"/>
          <w:spacing w:val="-13"/>
          <w:sz w:val="20"/>
        </w:rPr>
        <w:t>mol·</w:t>
      </w:r>
      <w:r>
        <w:rPr>
          <w:rFonts w:ascii="Times New Roman" w:hAnsi="Times New Roman" w:eastAsia="Times New Roman"/>
          <w:color w:val="707070"/>
          <w:spacing w:val="-13"/>
          <w:sz w:val="20"/>
        </w:rPr>
        <w:t>-</w:t>
      </w:r>
      <w:r>
        <w:rPr>
          <w:rFonts w:ascii="Times New Roman" w:hAnsi="Times New Roman" w:eastAsia="Times New Roman"/>
          <w:color w:val="111111"/>
          <w:spacing w:val="-13"/>
          <w:sz w:val="20"/>
        </w:rPr>
        <w:t>L</w:t>
      </w:r>
      <w:r>
        <w:rPr>
          <w:rFonts w:ascii="Times New Roman" w:hAnsi="Times New Roman" w:eastAsia="Times New Roman"/>
          <w:color w:val="111111"/>
          <w:spacing w:val="-7"/>
          <w:sz w:val="20"/>
        </w:rPr>
        <w:t xml:space="preserve"> </w:t>
      </w:r>
      <w:r>
        <w:rPr>
          <w:rFonts w:ascii="Times New Roman" w:hAnsi="Times New Roman" w:eastAsia="Times New Roman"/>
          <w:color w:val="111111"/>
          <w:w w:val="55"/>
          <w:sz w:val="20"/>
        </w:rPr>
        <w:t>1</w:t>
      </w:r>
      <w:r>
        <w:rPr>
          <w:rFonts w:ascii="Times New Roman" w:hAnsi="Times New Roman" w:eastAsia="Times New Roman"/>
          <w:color w:val="111111"/>
          <w:spacing w:val="6"/>
          <w:w w:val="55"/>
          <w:sz w:val="20"/>
        </w:rPr>
        <w:t xml:space="preserve"> </w:t>
      </w:r>
      <w:r>
        <w:rPr>
          <w:rFonts w:ascii="Times New Roman" w:hAnsi="Times New Roman" w:eastAsia="Times New Roman"/>
          <w:color w:val="111111"/>
          <w:w w:val="55"/>
          <w:sz w:val="20"/>
        </w:rPr>
        <w:t>,</w:t>
      </w:r>
      <w:r>
        <w:rPr>
          <w:rFonts w:ascii="Times New Roman" w:hAnsi="Times New Roman" w:eastAsia="Times New Roman"/>
          <w:color w:val="111111"/>
          <w:spacing w:val="18"/>
          <w:w w:val="55"/>
          <w:sz w:val="20"/>
        </w:rPr>
        <w:t xml:space="preserve"> </w:t>
      </w:r>
      <w:r>
        <w:rPr>
          <w:color w:val="111111"/>
          <w:sz w:val="20"/>
        </w:rPr>
        <w:t>加</w:t>
      </w:r>
      <w:r>
        <w:rPr>
          <w:color w:val="111111"/>
          <w:spacing w:val="-3"/>
          <w:sz w:val="20"/>
        </w:rPr>
        <w:t>入</w:t>
      </w:r>
      <w:r>
        <w:rPr>
          <w:color w:val="424242"/>
          <w:sz w:val="20"/>
        </w:rPr>
        <w:t>等</w:t>
      </w:r>
      <w:r>
        <w:rPr>
          <w:color w:val="282828"/>
          <w:sz w:val="20"/>
        </w:rPr>
        <w:t>体积的</w:t>
      </w:r>
    </w:p>
    <w:p>
      <w:pPr>
        <w:pStyle w:val="7"/>
        <w:tabs>
          <w:tab w:val="left" w:pos="2078"/>
        </w:tabs>
        <w:spacing w:before="7" w:line="360" w:lineRule="auto"/>
        <w:ind w:left="1064" w:right="4415" w:hanging="900"/>
        <w:rPr>
          <w:rFonts w:ascii="Times New Roman" w:hAnsi="Times New Roman" w:eastAsia="Times New Roman"/>
        </w:rPr>
      </w:pPr>
      <w:r>
        <w:drawing>
          <wp:anchor distT="0" distB="0" distL="0" distR="0" simplePos="0" relativeHeight="268382208" behindDoc="1" locked="0" layoutInCell="1" allowOverlap="1">
            <wp:simplePos x="0" y="0"/>
            <wp:positionH relativeFrom="page">
              <wp:posOffset>5416550</wp:posOffset>
            </wp:positionH>
            <wp:positionV relativeFrom="paragraph">
              <wp:posOffset>-213360</wp:posOffset>
            </wp:positionV>
            <wp:extent cx="1807845" cy="1167130"/>
            <wp:effectExtent l="0" t="0" r="0" b="0"/>
            <wp:wrapNone/>
            <wp:docPr id="3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6.jpeg"/>
                    <pic:cNvPicPr>
                      <a:picLocks noChangeAspect="1"/>
                    </pic:cNvPicPr>
                  </pic:nvPicPr>
                  <pic:blipFill>
                    <a:blip r:embed="rId69" cstate="print"/>
                    <a:stretch>
                      <a:fillRect/>
                    </a:stretch>
                  </pic:blipFill>
                  <pic:spPr>
                    <a:xfrm>
                      <a:off x="0" y="0"/>
                      <a:ext cx="1807790" cy="1166940"/>
                    </a:xfrm>
                    <a:prstGeom prst="rect">
                      <a:avLst/>
                    </a:prstGeom>
                  </pic:spPr>
                </pic:pic>
              </a:graphicData>
            </a:graphic>
          </wp:anchor>
        </w:drawing>
      </w:r>
      <w:r>
        <w:rPr>
          <w:rFonts w:ascii="Times New Roman" w:hAnsi="Times New Roman" w:eastAsia="Times New Roman"/>
          <w:color w:val="111111"/>
        </w:rPr>
        <w:t>Na2C0</w:t>
      </w:r>
      <w:r>
        <w:rPr>
          <w:rFonts w:ascii="Times New Roman" w:hAnsi="Times New Roman" w:eastAsia="Times New Roman"/>
          <w:color w:val="111111"/>
          <w:spacing w:val="-9"/>
        </w:rPr>
        <w:t xml:space="preserve"> </w:t>
      </w:r>
      <w:r>
        <w:rPr>
          <w:rFonts w:ascii="Times New Roman" w:hAnsi="Times New Roman" w:eastAsia="Times New Roman"/>
          <w:color w:val="111111"/>
          <w:w w:val="80"/>
        </w:rPr>
        <w:t>3</w:t>
      </w:r>
      <w:r>
        <w:rPr>
          <w:rFonts w:ascii="Times New Roman" w:hAnsi="Times New Roman" w:eastAsia="Times New Roman"/>
          <w:color w:val="111111"/>
          <w:spacing w:val="-2"/>
          <w:w w:val="80"/>
        </w:rPr>
        <w:t xml:space="preserve"> </w:t>
      </w:r>
      <w:r>
        <w:rPr>
          <w:color w:val="111111"/>
        </w:rPr>
        <w:t>溶</w:t>
      </w:r>
      <w:r>
        <w:rPr>
          <w:color w:val="111111"/>
          <w:spacing w:val="7"/>
        </w:rPr>
        <w:t>液</w:t>
      </w:r>
      <w:r>
        <w:rPr>
          <w:color w:val="424242"/>
          <w:spacing w:val="7"/>
        </w:rPr>
        <w:t>后</w:t>
      </w:r>
      <w:r>
        <w:rPr>
          <w:color w:val="282828"/>
          <w:w w:val="80"/>
        </w:rPr>
        <w:t>，</w:t>
      </w:r>
      <w:r>
        <w:rPr>
          <w:color w:val="282828"/>
          <w:spacing w:val="18"/>
          <w:w w:val="80"/>
        </w:rPr>
        <w:t xml:space="preserve"> </w:t>
      </w:r>
      <w:r>
        <w:rPr>
          <w:rFonts w:ascii="Times New Roman" w:hAnsi="Times New Roman" w:eastAsia="Times New Roman"/>
          <w:color w:val="282828"/>
          <w:spacing w:val="-5"/>
        </w:rPr>
        <w:t>L</w:t>
      </w:r>
      <w:r>
        <w:rPr>
          <w:color w:val="282828"/>
          <w:spacing w:val="-3"/>
          <w:w w:val="80"/>
        </w:rPr>
        <w:t>广</w:t>
      </w:r>
      <w:r>
        <w:rPr>
          <w:color w:val="282828"/>
        </w:rPr>
        <w:t>的沉降</w:t>
      </w:r>
      <w:r>
        <w:rPr>
          <w:color w:val="424242"/>
          <w:spacing w:val="4"/>
        </w:rPr>
        <w:t>率</w:t>
      </w:r>
      <w:r>
        <w:rPr>
          <w:color w:val="282828"/>
        </w:rPr>
        <w:t>到</w:t>
      </w:r>
      <w:r>
        <w:rPr>
          <w:color w:val="282828"/>
          <w:spacing w:val="-42"/>
        </w:rPr>
        <w:t xml:space="preserve"> </w:t>
      </w:r>
      <w:r>
        <w:rPr>
          <w:rFonts w:ascii="Times New Roman" w:hAnsi="Times New Roman" w:eastAsia="Times New Roman"/>
          <w:color w:val="282828"/>
          <w:spacing w:val="4"/>
        </w:rPr>
        <w:t>99%,</w:t>
      </w:r>
      <w:r>
        <w:rPr>
          <w:rFonts w:ascii="Times New Roman" w:hAnsi="Times New Roman" w:eastAsia="Times New Roman"/>
          <w:color w:val="282828"/>
          <w:spacing w:val="55"/>
        </w:rPr>
        <w:t xml:space="preserve"> </w:t>
      </w:r>
      <w:r>
        <w:rPr>
          <w:color w:val="111111"/>
          <w:spacing w:val="-16"/>
        </w:rPr>
        <w:t>则</w:t>
      </w:r>
      <w:r>
        <w:rPr>
          <w:color w:val="111111"/>
          <w:spacing w:val="8"/>
          <w:w w:val="80"/>
        </w:rPr>
        <w:t>”</w:t>
      </w:r>
      <w:r>
        <w:rPr>
          <w:color w:val="111111"/>
        </w:rPr>
        <w:t>滤液</w:t>
      </w:r>
      <w:r>
        <w:rPr>
          <w:color w:val="111111"/>
          <w:spacing w:val="-39"/>
        </w:rPr>
        <w:t xml:space="preserve"> </w:t>
      </w:r>
      <w:r>
        <w:rPr>
          <w:rFonts w:ascii="Times New Roman" w:hAnsi="Times New Roman" w:eastAsia="Times New Roman"/>
          <w:color w:val="111111"/>
        </w:rPr>
        <w:t>2"</w:t>
      </w:r>
      <w:r>
        <w:rPr>
          <w:color w:val="111111"/>
          <w:spacing w:val="47"/>
        </w:rPr>
        <w:t>中</w:t>
      </w:r>
      <w:r>
        <w:rPr>
          <w:rFonts w:ascii="Times New Roman" w:hAnsi="Times New Roman" w:eastAsia="Times New Roman"/>
          <w:color w:val="111111"/>
          <w:spacing w:val="-10"/>
        </w:rPr>
        <w:t>c(CO/</w:t>
      </w:r>
      <w:r>
        <w:rPr>
          <w:rFonts w:ascii="Times New Roman" w:hAnsi="Times New Roman" w:eastAsia="Times New Roman"/>
          <w:color w:val="707070"/>
          <w:spacing w:val="-10"/>
        </w:rPr>
        <w:t>-</w:t>
      </w:r>
      <w:r>
        <w:rPr>
          <w:rFonts w:ascii="Times New Roman" w:hAnsi="Times New Roman" w:eastAsia="Times New Roman"/>
          <w:color w:val="707070"/>
          <w:spacing w:val="27"/>
        </w:rPr>
        <w:t xml:space="preserve"> </w:t>
      </w:r>
      <w:r>
        <w:rPr>
          <w:rFonts w:ascii="Times New Roman" w:hAnsi="Times New Roman" w:eastAsia="Times New Roman"/>
          <w:color w:val="111111"/>
        </w:rPr>
        <w:t>)</w:t>
      </w:r>
      <w:r>
        <w:rPr>
          <w:rFonts w:ascii="Times New Roman" w:hAnsi="Times New Roman" w:eastAsia="Times New Roman"/>
          <w:color w:val="111111"/>
          <w:spacing w:val="-21"/>
        </w:rPr>
        <w:t xml:space="preserve"> </w:t>
      </w:r>
      <w:r>
        <w:rPr>
          <w:rFonts w:ascii="Times New Roman" w:hAnsi="Times New Roman" w:eastAsia="Times New Roman"/>
          <w:color w:val="111111"/>
        </w:rPr>
        <w:t xml:space="preserve">= </w:t>
      </w:r>
      <w:r>
        <w:rPr>
          <w:rFonts w:ascii="Times New Roman" w:hAnsi="Times New Roman" w:eastAsia="Times New Roman"/>
          <w:color w:val="111111"/>
          <w:spacing w:val="-1"/>
          <w:w w:val="99"/>
        </w:rPr>
        <w:t>mo</w:t>
      </w:r>
      <w:r>
        <w:rPr>
          <w:rFonts w:ascii="Times New Roman" w:hAnsi="Times New Roman" w:eastAsia="Times New Roman"/>
          <w:color w:val="111111"/>
          <w:spacing w:val="11"/>
          <w:w w:val="99"/>
        </w:rPr>
        <w:t>l</w:t>
      </w:r>
      <w:r>
        <w:rPr>
          <w:rFonts w:ascii="Times New Roman" w:hAnsi="Times New Roman" w:eastAsia="Times New Roman"/>
          <w:color w:val="424242"/>
          <w:spacing w:val="-1"/>
          <w:w w:val="93"/>
        </w:rPr>
        <w:t>·</w:t>
      </w:r>
      <w:r>
        <w:rPr>
          <w:rFonts w:ascii="Times New Roman" w:hAnsi="Times New Roman" w:eastAsia="Times New Roman"/>
          <w:color w:val="707070"/>
          <w:spacing w:val="-61"/>
          <w:w w:val="107"/>
        </w:rPr>
        <w:t>-</w:t>
      </w:r>
      <w:r>
        <w:rPr>
          <w:rFonts w:ascii="Times New Roman" w:hAnsi="Times New Roman" w:eastAsia="Times New Roman"/>
          <w:color w:val="111111"/>
          <w:w w:val="107"/>
        </w:rPr>
        <w:t>L</w:t>
      </w:r>
      <w:r>
        <w:rPr>
          <w:rFonts w:ascii="Times New Roman" w:hAnsi="Times New Roman" w:eastAsia="Times New Roman"/>
          <w:color w:val="111111"/>
          <w:spacing w:val="11"/>
        </w:rPr>
        <w:t xml:space="preserve"> </w:t>
      </w:r>
      <w:r>
        <w:rPr>
          <w:rFonts w:ascii="Times New Roman" w:hAnsi="Times New Roman" w:eastAsia="Times New Roman"/>
          <w:color w:val="111111"/>
          <w:w w:val="21"/>
        </w:rPr>
        <w:t>1</w:t>
      </w:r>
      <w:r>
        <w:rPr>
          <w:rFonts w:ascii="Times New Roman" w:hAnsi="Times New Roman" w:eastAsia="Times New Roman"/>
          <w:color w:val="111111"/>
        </w:rPr>
        <w:t xml:space="preserve"> </w:t>
      </w:r>
      <w:r>
        <w:rPr>
          <w:rFonts w:ascii="Times New Roman" w:hAnsi="Times New Roman" w:eastAsia="Times New Roman"/>
          <w:color w:val="111111"/>
          <w:spacing w:val="-6"/>
        </w:rPr>
        <w:t xml:space="preserve"> </w:t>
      </w:r>
      <w:r>
        <w:rPr>
          <w:color w:val="424242"/>
          <w:w w:val="21"/>
          <w:sz w:val="21"/>
        </w:rPr>
        <w:t>。</w:t>
      </w:r>
      <w:r>
        <w:rPr>
          <w:color w:val="424242"/>
          <w:sz w:val="21"/>
        </w:rPr>
        <w:tab/>
      </w:r>
      <w:r>
        <w:rPr>
          <w:rFonts w:ascii="Times New Roman" w:hAnsi="Times New Roman" w:eastAsia="Times New Roman"/>
          <w:color w:val="111111"/>
          <w:w w:val="21"/>
        </w:rPr>
        <w:t>[</w:t>
      </w:r>
      <w:r>
        <w:rPr>
          <w:rFonts w:ascii="Times New Roman" w:hAnsi="Times New Roman" w:eastAsia="Times New Roman"/>
          <w:color w:val="111111"/>
          <w:spacing w:val="6"/>
        </w:rPr>
        <w:t xml:space="preserve"> </w:t>
      </w:r>
      <w:r>
        <w:rPr>
          <w:rFonts w:ascii="Times New Roman" w:hAnsi="Times New Roman" w:eastAsia="Times New Roman"/>
          <w:color w:val="111111"/>
          <w:spacing w:val="-114"/>
          <w:w w:val="105"/>
        </w:rPr>
        <w:t>K</w:t>
      </w:r>
      <w:r>
        <w:rPr>
          <w:rFonts w:ascii="Times New Roman" w:hAnsi="Times New Roman" w:eastAsia="Times New Roman"/>
          <w:color w:val="111111"/>
          <w:w w:val="49"/>
        </w:rPr>
        <w:t>s</w:t>
      </w:r>
      <w:r>
        <w:rPr>
          <w:rFonts w:ascii="Times New Roman" w:hAnsi="Times New Roman" w:eastAsia="Times New Roman"/>
          <w:color w:val="111111"/>
        </w:rPr>
        <w:t xml:space="preserve"> </w:t>
      </w:r>
      <w:r>
        <w:rPr>
          <w:rFonts w:ascii="Times New Roman" w:hAnsi="Times New Roman" w:eastAsia="Times New Roman"/>
          <w:color w:val="111111"/>
          <w:spacing w:val="24"/>
        </w:rPr>
        <w:t xml:space="preserve"> </w:t>
      </w:r>
      <w:r>
        <w:rPr>
          <w:rFonts w:ascii="Times New Roman" w:hAnsi="Times New Roman" w:eastAsia="Times New Roman"/>
          <w:color w:val="111111"/>
          <w:w w:val="69"/>
        </w:rPr>
        <w:t>p(</w:t>
      </w:r>
      <w:r>
        <w:rPr>
          <w:rFonts w:ascii="Times New Roman" w:hAnsi="Times New Roman" w:eastAsia="Times New Roman"/>
          <w:color w:val="111111"/>
          <w:spacing w:val="-31"/>
        </w:rPr>
        <w:t xml:space="preserve"> </w:t>
      </w:r>
      <w:r>
        <w:rPr>
          <w:rFonts w:ascii="Times New Roman" w:hAnsi="Times New Roman" w:eastAsia="Times New Roman"/>
          <w:color w:val="111111"/>
          <w:spacing w:val="-6"/>
          <w:w w:val="107"/>
        </w:rPr>
        <w:t>L</w:t>
      </w:r>
      <w:r>
        <w:rPr>
          <w:rFonts w:ascii="Times New Roman" w:hAnsi="Times New Roman" w:eastAsia="Times New Roman"/>
          <w:color w:val="111111"/>
          <w:spacing w:val="-41"/>
          <w:w w:val="46"/>
        </w:rPr>
        <w:t>2</w:t>
      </w:r>
      <w:r>
        <w:rPr>
          <w:rFonts w:ascii="Times New Roman" w:hAnsi="Times New Roman" w:eastAsia="Times New Roman"/>
          <w:color w:val="111111"/>
          <w:w w:val="107"/>
        </w:rPr>
        <w:t>i</w:t>
      </w:r>
      <w:r>
        <w:rPr>
          <w:rFonts w:ascii="Times New Roman" w:hAnsi="Times New Roman" w:eastAsia="Times New Roman"/>
          <w:color w:val="111111"/>
          <w:spacing w:val="15"/>
        </w:rPr>
        <w:t xml:space="preserve"> </w:t>
      </w:r>
      <w:r>
        <w:rPr>
          <w:rFonts w:ascii="Times New Roman" w:hAnsi="Times New Roman" w:eastAsia="Times New Roman"/>
          <w:color w:val="111111"/>
          <w:spacing w:val="-1"/>
          <w:w w:val="107"/>
        </w:rPr>
        <w:t>C</w:t>
      </w:r>
      <w:r>
        <w:rPr>
          <w:rFonts w:ascii="Times New Roman" w:hAnsi="Times New Roman" w:eastAsia="Times New Roman"/>
          <w:color w:val="111111"/>
          <w:spacing w:val="-16"/>
          <w:w w:val="107"/>
        </w:rPr>
        <w:t>0</w:t>
      </w:r>
      <w:r>
        <w:rPr>
          <w:rFonts w:ascii="Times New Roman" w:hAnsi="Times New Roman" w:eastAsia="Times New Roman"/>
          <w:color w:val="111111"/>
          <w:w w:val="42"/>
        </w:rPr>
        <w:t>3</w:t>
      </w:r>
      <w:r>
        <w:rPr>
          <w:rFonts w:ascii="Times New Roman" w:hAnsi="Times New Roman" w:eastAsia="Times New Roman"/>
          <w:color w:val="111111"/>
        </w:rPr>
        <w:t xml:space="preserve"> </w:t>
      </w:r>
      <w:r>
        <w:rPr>
          <w:rFonts w:ascii="Times New Roman" w:hAnsi="Times New Roman" w:eastAsia="Times New Roman"/>
          <w:color w:val="111111"/>
          <w:spacing w:val="-13"/>
        </w:rPr>
        <w:t xml:space="preserve"> </w:t>
      </w:r>
      <w:r>
        <w:rPr>
          <w:rFonts w:ascii="Times New Roman" w:hAnsi="Times New Roman" w:eastAsia="Times New Roman"/>
          <w:color w:val="111111"/>
          <w:w w:val="42"/>
        </w:rPr>
        <w:t>)</w:t>
      </w:r>
      <w:r>
        <w:rPr>
          <w:rFonts w:ascii="Times New Roman" w:hAnsi="Times New Roman" w:eastAsia="Times New Roman"/>
          <w:color w:val="111111"/>
          <w:spacing w:val="18"/>
        </w:rPr>
        <w:t xml:space="preserve"> </w:t>
      </w:r>
      <w:r>
        <w:rPr>
          <w:rFonts w:ascii="Times New Roman" w:hAnsi="Times New Roman" w:eastAsia="Times New Roman"/>
          <w:color w:val="111111"/>
          <w:w w:val="42"/>
        </w:rPr>
        <w:t>=</w:t>
      </w:r>
      <w:r>
        <w:rPr>
          <w:rFonts w:ascii="Times New Roman" w:hAnsi="Times New Roman" w:eastAsia="Times New Roman"/>
          <w:color w:val="111111"/>
        </w:rPr>
        <w:t xml:space="preserve">  </w:t>
      </w:r>
      <w:r>
        <w:rPr>
          <w:rFonts w:ascii="Times New Roman" w:hAnsi="Times New Roman" w:eastAsia="Times New Roman"/>
          <w:color w:val="111111"/>
          <w:spacing w:val="18"/>
        </w:rPr>
        <w:t xml:space="preserve"> </w:t>
      </w:r>
      <w:r>
        <w:rPr>
          <w:rFonts w:ascii="Times New Roman" w:hAnsi="Times New Roman" w:eastAsia="Times New Roman"/>
          <w:color w:val="111111"/>
          <w:spacing w:val="-1"/>
          <w:w w:val="101"/>
        </w:rPr>
        <w:t>J.6</w:t>
      </w:r>
      <w:r>
        <w:rPr>
          <w:rFonts w:ascii="Times New Roman" w:hAnsi="Times New Roman" w:eastAsia="Times New Roman"/>
          <w:color w:val="111111"/>
          <w:w w:val="101"/>
        </w:rPr>
        <w:t>x</w:t>
      </w:r>
      <w:r>
        <w:rPr>
          <w:rFonts w:ascii="Times New Roman" w:hAnsi="Times New Roman" w:eastAsia="Times New Roman"/>
          <w:color w:val="111111"/>
          <w:spacing w:val="-3"/>
        </w:rPr>
        <w:t xml:space="preserve"> </w:t>
      </w:r>
      <w:r>
        <w:rPr>
          <w:rFonts w:ascii="Times New Roman" w:hAnsi="Times New Roman" w:eastAsia="Times New Roman"/>
          <w:color w:val="111111"/>
          <w:spacing w:val="-2"/>
          <w:w w:val="74"/>
        </w:rPr>
        <w:t>I</w:t>
      </w:r>
      <w:r>
        <w:rPr>
          <w:rFonts w:ascii="Times New Roman" w:hAnsi="Times New Roman" w:eastAsia="Times New Roman"/>
          <w:color w:val="707070"/>
          <w:spacing w:val="-39"/>
          <w:w w:val="105"/>
        </w:rPr>
        <w:t>-</w:t>
      </w:r>
      <w:r>
        <w:rPr>
          <w:rFonts w:ascii="Times New Roman" w:hAnsi="Times New Roman" w:eastAsia="Times New Roman"/>
          <w:color w:val="111111"/>
          <w:w w:val="105"/>
        </w:rPr>
        <w:t>0</w:t>
      </w:r>
      <w:r>
        <w:rPr>
          <w:rFonts w:ascii="Times New Roman" w:hAnsi="Times New Roman" w:eastAsia="Times New Roman"/>
          <w:color w:val="111111"/>
          <w:spacing w:val="-3"/>
        </w:rPr>
        <w:t xml:space="preserve"> </w:t>
      </w:r>
      <w:r>
        <w:rPr>
          <w:rFonts w:ascii="Times New Roman" w:hAnsi="Times New Roman" w:eastAsia="Times New Roman"/>
          <w:color w:val="282828"/>
          <w:w w:val="42"/>
        </w:rPr>
        <w:t>3</w:t>
      </w:r>
      <w:r>
        <w:rPr>
          <w:rFonts w:ascii="Times New Roman" w:hAnsi="Times New Roman" w:eastAsia="Times New Roman"/>
          <w:color w:val="282828"/>
        </w:rPr>
        <w:t xml:space="preserve"> </w:t>
      </w:r>
      <w:r>
        <w:rPr>
          <w:rFonts w:ascii="Times New Roman" w:hAnsi="Times New Roman" w:eastAsia="Times New Roman"/>
          <w:color w:val="282828"/>
          <w:spacing w:val="-12"/>
        </w:rPr>
        <w:t xml:space="preserve"> </w:t>
      </w:r>
      <w:r>
        <w:rPr>
          <w:rFonts w:ascii="Times New Roman" w:hAnsi="Times New Roman" w:eastAsia="Times New Roman"/>
          <w:color w:val="282828"/>
          <w:w w:val="42"/>
        </w:rPr>
        <w:t>]</w:t>
      </w:r>
    </w:p>
    <w:p>
      <w:pPr>
        <w:pStyle w:val="7"/>
        <w:tabs>
          <w:tab w:val="left" w:pos="5226"/>
        </w:tabs>
        <w:spacing w:before="29"/>
        <w:ind w:left="159"/>
      </w:pPr>
      <w:r>
        <w:rPr>
          <w:rFonts w:ascii="Arial" w:eastAsia="Arial"/>
          <w:color w:val="111111"/>
          <w:w w:val="80"/>
        </w:rPr>
        <w:t>(</w:t>
      </w:r>
      <w:r>
        <w:rPr>
          <w:rFonts w:ascii="Arial" w:eastAsia="Arial"/>
          <w:color w:val="111111"/>
          <w:spacing w:val="3"/>
          <w:w w:val="80"/>
        </w:rPr>
        <w:t xml:space="preserve"> </w:t>
      </w:r>
      <w:r>
        <w:rPr>
          <w:rFonts w:ascii="Arial" w:eastAsia="Arial"/>
          <w:color w:val="111111"/>
        </w:rPr>
        <w:t>4)"</w:t>
      </w:r>
      <w:r>
        <w:rPr>
          <w:rFonts w:ascii="Arial" w:eastAsia="Arial"/>
          <w:color w:val="111111"/>
          <w:spacing w:val="-29"/>
        </w:rPr>
        <w:t xml:space="preserve"> </w:t>
      </w:r>
      <w:r>
        <w:rPr>
          <w:color w:val="424242"/>
          <w:spacing w:val="3"/>
        </w:rPr>
        <w:t>苛</w:t>
      </w:r>
      <w:r>
        <w:rPr>
          <w:color w:val="111111"/>
          <w:spacing w:val="48"/>
        </w:rPr>
        <w:t>化</w:t>
      </w:r>
      <w:r>
        <w:rPr>
          <w:color w:val="111111"/>
        </w:rPr>
        <w:t>过</w:t>
      </w:r>
      <w:r>
        <w:rPr>
          <w:color w:val="111111"/>
          <w:spacing w:val="-41"/>
        </w:rPr>
        <w:t xml:space="preserve"> </w:t>
      </w:r>
      <w:r>
        <w:rPr>
          <w:color w:val="111111"/>
          <w:spacing w:val="6"/>
        </w:rPr>
        <w:t>程</w:t>
      </w:r>
      <w:r>
        <w:rPr>
          <w:color w:val="111111"/>
          <w:w w:val="80"/>
        </w:rPr>
        <w:t>，</w:t>
      </w:r>
      <w:r>
        <w:rPr>
          <w:color w:val="111111"/>
          <w:spacing w:val="16"/>
          <w:w w:val="80"/>
        </w:rPr>
        <w:t xml:space="preserve"> </w:t>
      </w:r>
      <w:r>
        <w:rPr>
          <w:color w:val="111111"/>
          <w:spacing w:val="3"/>
        </w:rPr>
        <w:t>若</w:t>
      </w:r>
      <w:r>
        <w:rPr>
          <w:color w:val="424242"/>
          <w:spacing w:val="5"/>
        </w:rPr>
        <w:t>氧</w:t>
      </w:r>
      <w:r>
        <w:rPr>
          <w:color w:val="111111"/>
        </w:rPr>
        <w:t>化钙过</w:t>
      </w:r>
      <w:r>
        <w:rPr>
          <w:color w:val="111111"/>
          <w:spacing w:val="-5"/>
        </w:rPr>
        <w:t>噩</w:t>
      </w:r>
      <w:r>
        <w:rPr>
          <w:color w:val="111111"/>
          <w:w w:val="80"/>
        </w:rPr>
        <w:t>，</w:t>
      </w:r>
      <w:r>
        <w:rPr>
          <w:color w:val="111111"/>
          <w:spacing w:val="12"/>
          <w:w w:val="80"/>
        </w:rPr>
        <w:t xml:space="preserve"> </w:t>
      </w:r>
      <w:r>
        <w:rPr>
          <w:color w:val="111111"/>
        </w:rPr>
        <w:t>则可能会造成</w:t>
      </w:r>
      <w:r>
        <w:rPr>
          <w:color w:val="111111"/>
        </w:rPr>
        <w:tab/>
      </w:r>
      <w:r>
        <w:rPr>
          <w:color w:val="424242"/>
        </w:rPr>
        <w:t>。</w:t>
      </w:r>
    </w:p>
    <w:p>
      <w:pPr>
        <w:pStyle w:val="11"/>
        <w:numPr>
          <w:ilvl w:val="0"/>
          <w:numId w:val="9"/>
        </w:numPr>
        <w:tabs>
          <w:tab w:val="left" w:pos="409"/>
          <w:tab w:val="left" w:pos="4827"/>
        </w:tabs>
        <w:spacing w:before="153" w:after="0" w:line="240" w:lineRule="auto"/>
        <w:ind w:left="408" w:right="0" w:hanging="245"/>
        <w:jc w:val="left"/>
        <w:rPr>
          <w:rFonts w:ascii="Times New Roman" w:eastAsia="Times New Roman"/>
          <w:color w:val="111111"/>
          <w:sz w:val="18"/>
        </w:rPr>
      </w:pPr>
      <w:r>
        <w:rPr>
          <w:color w:val="111111"/>
          <w:w w:val="105"/>
          <w:sz w:val="20"/>
        </w:rPr>
        <w:t>整个工艺流程中可以循环利用的物质有</w:t>
      </w:r>
      <w:r>
        <w:rPr>
          <w:color w:val="111111"/>
          <w:w w:val="105"/>
          <w:sz w:val="20"/>
        </w:rPr>
        <w:tab/>
      </w:r>
      <w:r>
        <w:rPr>
          <w:color w:val="424242"/>
          <w:w w:val="105"/>
          <w:sz w:val="20"/>
        </w:rPr>
        <w:t>。</w:t>
      </w:r>
    </w:p>
    <w:p>
      <w:pPr>
        <w:pStyle w:val="11"/>
        <w:numPr>
          <w:ilvl w:val="0"/>
          <w:numId w:val="9"/>
        </w:numPr>
        <w:tabs>
          <w:tab w:val="left" w:pos="416"/>
          <w:tab w:val="left" w:pos="5440"/>
        </w:tabs>
        <w:spacing w:before="147" w:after="0" w:line="240" w:lineRule="auto"/>
        <w:ind w:left="415" w:right="0" w:hanging="256"/>
        <w:jc w:val="left"/>
        <w:rPr>
          <w:rFonts w:ascii="Arial" w:hAnsi="Arial" w:eastAsia="Arial"/>
          <w:color w:val="111111"/>
          <w:sz w:val="18"/>
        </w:rPr>
      </w:pPr>
      <w:r>
        <w:rPr>
          <w:rFonts w:ascii="Arial" w:hAnsi="Arial" w:eastAsia="Arial"/>
          <w:color w:val="111111"/>
          <w:spacing w:val="12"/>
          <w:sz w:val="20"/>
        </w:rPr>
        <w:t>"</w:t>
      </w:r>
      <w:r>
        <w:rPr>
          <w:color w:val="111111"/>
          <w:sz w:val="20"/>
        </w:rPr>
        <w:t>电解“原理如图</w:t>
      </w:r>
      <w:r>
        <w:rPr>
          <w:color w:val="111111"/>
          <w:spacing w:val="-160"/>
          <w:sz w:val="20"/>
        </w:rPr>
        <w:t>所</w:t>
      </w:r>
      <w:r>
        <w:rPr>
          <w:color w:val="424242"/>
          <w:sz w:val="20"/>
        </w:rPr>
        <w:t>示</w:t>
      </w:r>
      <w:r>
        <w:rPr>
          <w:color w:val="424242"/>
          <w:spacing w:val="-19"/>
          <w:sz w:val="20"/>
        </w:rPr>
        <w:t>。</w:t>
      </w:r>
      <w:r>
        <w:rPr>
          <w:color w:val="111111"/>
          <w:w w:val="85"/>
          <w:sz w:val="20"/>
        </w:rPr>
        <w:t>”</w:t>
      </w:r>
      <w:r>
        <w:rPr>
          <w:color w:val="111111"/>
          <w:spacing w:val="-40"/>
          <w:w w:val="85"/>
          <w:sz w:val="20"/>
        </w:rPr>
        <w:t xml:space="preserve"> </w:t>
      </w:r>
      <w:r>
        <w:rPr>
          <w:color w:val="111111"/>
          <w:sz w:val="20"/>
        </w:rPr>
        <w:t>碳</w:t>
      </w:r>
      <w:r>
        <w:rPr>
          <w:color w:val="111111"/>
          <w:spacing w:val="22"/>
          <w:sz w:val="20"/>
        </w:rPr>
        <w:t>化</w:t>
      </w:r>
      <w:r>
        <w:rPr>
          <w:color w:val="111111"/>
          <w:w w:val="85"/>
          <w:sz w:val="20"/>
        </w:rPr>
        <w:t>”</w:t>
      </w:r>
      <w:r>
        <w:rPr>
          <w:color w:val="111111"/>
          <w:spacing w:val="45"/>
          <w:w w:val="85"/>
          <w:sz w:val="20"/>
        </w:rPr>
        <w:t xml:space="preserve"> </w:t>
      </w:r>
      <w:r>
        <w:rPr>
          <w:color w:val="111111"/>
          <w:sz w:val="20"/>
        </w:rPr>
        <w:t>后的电解液应</w:t>
      </w:r>
      <w:r>
        <w:rPr>
          <w:color w:val="111111"/>
          <w:spacing w:val="30"/>
          <w:sz w:val="20"/>
        </w:rPr>
        <w:t>从</w:t>
      </w:r>
      <w:r>
        <w:rPr>
          <w:color w:val="111111"/>
          <w:spacing w:val="30"/>
          <w:sz w:val="20"/>
          <w:u w:val="single" w:color="000000"/>
        </w:rPr>
        <w:t xml:space="preserve"> </w:t>
      </w:r>
      <w:r>
        <w:rPr>
          <w:color w:val="111111"/>
          <w:spacing w:val="30"/>
          <w:sz w:val="20"/>
          <w:u w:val="single" w:color="000000"/>
        </w:rPr>
        <w:tab/>
      </w:r>
      <w:r>
        <w:rPr>
          <w:color w:val="282828"/>
          <w:sz w:val="20"/>
        </w:rPr>
        <w:t>（填</w:t>
      </w:r>
      <w:r>
        <w:rPr>
          <w:color w:val="282828"/>
          <w:spacing w:val="-39"/>
          <w:sz w:val="20"/>
        </w:rPr>
        <w:t xml:space="preserve"> </w:t>
      </w:r>
      <w:r>
        <w:rPr>
          <w:rFonts w:ascii="Times New Roman" w:hAnsi="Times New Roman" w:eastAsia="Times New Roman"/>
          <w:color w:val="282828"/>
          <w:sz w:val="20"/>
        </w:rPr>
        <w:t>"</w:t>
      </w:r>
      <w:r>
        <w:rPr>
          <w:rFonts w:ascii="Times New Roman" w:hAnsi="Times New Roman" w:eastAsia="Times New Roman"/>
          <w:color w:val="282828"/>
          <w:spacing w:val="-8"/>
          <w:sz w:val="20"/>
        </w:rPr>
        <w:t xml:space="preserve"> </w:t>
      </w:r>
      <w:r>
        <w:rPr>
          <w:rFonts w:ascii="Times New Roman" w:hAnsi="Times New Roman" w:eastAsia="Times New Roman"/>
          <w:color w:val="282828"/>
          <w:sz w:val="20"/>
        </w:rPr>
        <w:t>a"</w:t>
      </w:r>
    </w:p>
    <w:p>
      <w:pPr>
        <w:pStyle w:val="7"/>
        <w:spacing w:before="147"/>
        <w:ind w:left="166"/>
      </w:pPr>
      <w:r>
        <w:rPr>
          <w:color w:val="282828"/>
          <w:w w:val="105"/>
        </w:rPr>
        <w:t xml:space="preserve">或 </w:t>
      </w:r>
      <w:r>
        <w:rPr>
          <w:rFonts w:ascii="Times New Roman" w:eastAsia="Times New Roman"/>
          <w:color w:val="282828"/>
          <w:w w:val="105"/>
        </w:rPr>
        <w:t xml:space="preserve">" b" ) </w:t>
      </w:r>
      <w:r>
        <w:rPr>
          <w:color w:val="282828"/>
          <w:w w:val="105"/>
        </w:rPr>
        <w:t>口注入</w:t>
      </w:r>
      <w:r>
        <w:rPr>
          <w:color w:val="424242"/>
          <w:w w:val="105"/>
        </w:rPr>
        <w:t>。</w:t>
      </w:r>
      <w:r>
        <w:rPr>
          <w:color w:val="282828"/>
          <w:w w:val="105"/>
        </w:rPr>
        <w:t>阴极的电极反应式为</w:t>
      </w:r>
    </w:p>
    <w:p>
      <w:pPr>
        <w:pStyle w:val="11"/>
        <w:numPr>
          <w:ilvl w:val="0"/>
          <w:numId w:val="9"/>
        </w:numPr>
        <w:tabs>
          <w:tab w:val="left" w:pos="411"/>
        </w:tabs>
        <w:spacing w:before="157" w:after="0" w:line="240" w:lineRule="auto"/>
        <w:ind w:left="410" w:right="0" w:hanging="247"/>
        <w:jc w:val="left"/>
        <w:rPr>
          <w:rFonts w:ascii="Times New Roman" w:eastAsia="Times New Roman"/>
          <w:color w:val="111111"/>
          <w:sz w:val="18"/>
        </w:rPr>
      </w:pPr>
      <w:r>
        <w:rPr>
          <w:color w:val="424242"/>
          <w:spacing w:val="8"/>
          <w:sz w:val="20"/>
        </w:rPr>
        <w:t>高</w:t>
      </w:r>
      <w:r>
        <w:rPr>
          <w:color w:val="282828"/>
          <w:spacing w:val="-4"/>
          <w:sz w:val="20"/>
        </w:rPr>
        <w:t>纯</w:t>
      </w:r>
      <w:r>
        <w:rPr>
          <w:color w:val="424242"/>
          <w:spacing w:val="-23"/>
          <w:sz w:val="20"/>
        </w:rPr>
        <w:t xml:space="preserve">度 </w:t>
      </w:r>
      <w:r>
        <w:rPr>
          <w:rFonts w:ascii="Times New Roman" w:eastAsia="Times New Roman"/>
          <w:color w:val="111111"/>
          <w:sz w:val="20"/>
        </w:rPr>
        <w:t>LiOH</w:t>
      </w:r>
      <w:r>
        <w:rPr>
          <w:rFonts w:ascii="Times New Roman" w:eastAsia="Times New Roman"/>
          <w:color w:val="111111"/>
          <w:spacing w:val="12"/>
          <w:sz w:val="20"/>
        </w:rPr>
        <w:t xml:space="preserve"> </w:t>
      </w:r>
      <w:r>
        <w:rPr>
          <w:color w:val="111111"/>
          <w:spacing w:val="-3"/>
          <w:sz w:val="20"/>
        </w:rPr>
        <w:t xml:space="preserve">可转化为电池级 </w:t>
      </w:r>
      <w:r>
        <w:rPr>
          <w:rFonts w:ascii="Times New Roman" w:eastAsia="Times New Roman"/>
          <w:color w:val="111111"/>
          <w:spacing w:val="-3"/>
          <w:sz w:val="20"/>
        </w:rPr>
        <w:t>Li2C0</w:t>
      </w:r>
      <w:r>
        <w:rPr>
          <w:rFonts w:ascii="Times New Roman" w:eastAsia="Times New Roman"/>
          <w:color w:val="111111"/>
          <w:spacing w:val="-7"/>
          <w:sz w:val="20"/>
        </w:rPr>
        <w:t xml:space="preserve"> </w:t>
      </w:r>
      <w:r>
        <w:rPr>
          <w:rFonts w:ascii="Times New Roman" w:eastAsia="Times New Roman"/>
          <w:color w:val="111111"/>
          <w:w w:val="95"/>
          <w:sz w:val="20"/>
        </w:rPr>
        <w:t>3</w:t>
      </w:r>
      <w:r>
        <w:rPr>
          <w:color w:val="424242"/>
          <w:spacing w:val="-15"/>
          <w:w w:val="95"/>
          <w:sz w:val="20"/>
        </w:rPr>
        <w:t xml:space="preserve">。 </w:t>
      </w:r>
      <w:r>
        <w:rPr>
          <w:color w:val="282828"/>
          <w:spacing w:val="-10"/>
          <w:sz w:val="20"/>
        </w:rPr>
        <w:t xml:space="preserve">将电池级 </w:t>
      </w:r>
      <w:r>
        <w:rPr>
          <w:rFonts w:ascii="Times New Roman" w:eastAsia="Times New Roman"/>
          <w:color w:val="282828"/>
          <w:sz w:val="20"/>
        </w:rPr>
        <w:t>Li2C0</w:t>
      </w:r>
      <w:r>
        <w:rPr>
          <w:rFonts w:ascii="Times New Roman" w:eastAsia="Times New Roman"/>
          <w:color w:val="282828"/>
          <w:spacing w:val="-7"/>
          <w:sz w:val="20"/>
        </w:rPr>
        <w:t xml:space="preserve"> </w:t>
      </w:r>
      <w:r>
        <w:rPr>
          <w:rFonts w:ascii="Times New Roman" w:eastAsia="Times New Roman"/>
          <w:color w:val="282828"/>
          <w:w w:val="95"/>
          <w:sz w:val="20"/>
        </w:rPr>
        <w:t>3</w:t>
      </w:r>
      <w:r>
        <w:rPr>
          <w:rFonts w:ascii="Times New Roman" w:eastAsia="Times New Roman"/>
          <w:color w:val="282828"/>
          <w:spacing w:val="-12"/>
          <w:w w:val="95"/>
          <w:sz w:val="20"/>
        </w:rPr>
        <w:t xml:space="preserve"> </w:t>
      </w:r>
      <w:r>
        <w:rPr>
          <w:color w:val="282828"/>
          <w:spacing w:val="50"/>
          <w:sz w:val="20"/>
        </w:rPr>
        <w:t>和</w:t>
      </w:r>
      <w:r>
        <w:rPr>
          <w:rFonts w:ascii="Times New Roman" w:eastAsia="Times New Roman"/>
          <w:color w:val="282828"/>
          <w:sz w:val="20"/>
        </w:rPr>
        <w:t>C</w:t>
      </w:r>
      <w:r>
        <w:rPr>
          <w:color w:val="282828"/>
          <w:spacing w:val="-5"/>
          <w:sz w:val="20"/>
        </w:rPr>
        <w:t>、</w:t>
      </w:r>
      <w:r>
        <w:rPr>
          <w:rFonts w:ascii="Times New Roman" w:eastAsia="Times New Roman"/>
          <w:color w:val="282828"/>
          <w:sz w:val="20"/>
        </w:rPr>
        <w:t>FeP0</w:t>
      </w:r>
      <w:r>
        <w:rPr>
          <w:rFonts w:ascii="Times New Roman" w:eastAsia="Times New Roman"/>
          <w:color w:val="282828"/>
          <w:spacing w:val="-18"/>
          <w:sz w:val="20"/>
        </w:rPr>
        <w:t xml:space="preserve"> </w:t>
      </w:r>
      <w:r>
        <w:rPr>
          <w:rFonts w:ascii="Times New Roman" w:eastAsia="Times New Roman"/>
          <w:color w:val="282828"/>
          <w:w w:val="95"/>
          <w:sz w:val="20"/>
        </w:rPr>
        <w:t>4</w:t>
      </w:r>
      <w:r>
        <w:rPr>
          <w:rFonts w:ascii="Times New Roman" w:eastAsia="Times New Roman"/>
          <w:color w:val="282828"/>
          <w:spacing w:val="-15"/>
          <w:w w:val="95"/>
          <w:sz w:val="20"/>
        </w:rPr>
        <w:t xml:space="preserve"> </w:t>
      </w:r>
      <w:r>
        <w:rPr>
          <w:color w:val="424242"/>
          <w:spacing w:val="4"/>
          <w:sz w:val="20"/>
        </w:rPr>
        <w:t>高</w:t>
      </w:r>
      <w:r>
        <w:rPr>
          <w:color w:val="282828"/>
          <w:spacing w:val="5"/>
          <w:sz w:val="20"/>
        </w:rPr>
        <w:t>温下反应</w:t>
      </w:r>
      <w:r>
        <w:rPr>
          <w:color w:val="282828"/>
          <w:spacing w:val="-4"/>
          <w:w w:val="95"/>
          <w:sz w:val="20"/>
        </w:rPr>
        <w:t xml:space="preserve">， </w:t>
      </w:r>
      <w:r>
        <w:rPr>
          <w:color w:val="282828"/>
          <w:sz w:val="20"/>
        </w:rPr>
        <w:t>生成</w:t>
      </w:r>
    </w:p>
    <w:p>
      <w:pPr>
        <w:pStyle w:val="7"/>
        <w:spacing w:before="148"/>
        <w:ind w:left="163"/>
      </w:pPr>
      <w:r>
        <w:rPr>
          <w:rFonts w:ascii="Times New Roman" w:eastAsia="Times New Roman"/>
          <w:color w:val="111111"/>
          <w:spacing w:val="-1"/>
          <w:w w:val="107"/>
        </w:rPr>
        <w:t>LiFeP</w:t>
      </w:r>
      <w:r>
        <w:rPr>
          <w:rFonts w:ascii="Times New Roman" w:eastAsia="Times New Roman"/>
          <w:color w:val="111111"/>
          <w:spacing w:val="-25"/>
          <w:w w:val="107"/>
        </w:rPr>
        <w:t>0</w:t>
      </w:r>
      <w:r>
        <w:rPr>
          <w:rFonts w:ascii="Times New Roman" w:eastAsia="Times New Roman"/>
          <w:color w:val="111111"/>
          <w:w w:val="50"/>
        </w:rPr>
        <w:t>4</w:t>
      </w:r>
      <w:r>
        <w:rPr>
          <w:rFonts w:ascii="Times New Roman" w:eastAsia="Times New Roman"/>
          <w:color w:val="111111"/>
          <w:spacing w:val="9"/>
        </w:rPr>
        <w:t xml:space="preserve">  </w:t>
      </w:r>
      <w:r>
        <w:rPr>
          <w:color w:val="111111"/>
          <w:spacing w:val="3"/>
          <w:w w:val="105"/>
        </w:rPr>
        <w:t>和</w:t>
      </w:r>
      <w:r>
        <w:rPr>
          <w:color w:val="707070"/>
          <w:spacing w:val="-2"/>
          <w:w w:val="103"/>
        </w:rPr>
        <w:t>一</w:t>
      </w:r>
      <w:r>
        <w:rPr>
          <w:color w:val="111111"/>
          <w:spacing w:val="7"/>
          <w:w w:val="106"/>
        </w:rPr>
        <w:t>种可燃</w:t>
      </w:r>
      <w:r>
        <w:rPr>
          <w:color w:val="111111"/>
          <w:spacing w:val="4"/>
          <w:w w:val="87"/>
        </w:rPr>
        <w:t>性</w:t>
      </w:r>
      <w:r>
        <w:rPr>
          <w:color w:val="424242"/>
          <w:spacing w:val="1"/>
          <w:w w:val="105"/>
        </w:rPr>
        <w:t>气</w:t>
      </w:r>
      <w:r>
        <w:rPr>
          <w:color w:val="282828"/>
          <w:spacing w:val="4"/>
          <w:w w:val="105"/>
        </w:rPr>
        <w:t>体</w:t>
      </w:r>
      <w:r>
        <w:rPr>
          <w:color w:val="282828"/>
          <w:w w:val="60"/>
        </w:rPr>
        <w:t>，</w:t>
      </w:r>
      <w:r>
        <w:rPr>
          <w:color w:val="282828"/>
          <w:spacing w:val="-11"/>
        </w:rPr>
        <w:t xml:space="preserve"> </w:t>
      </w:r>
      <w:r>
        <w:rPr>
          <w:color w:val="282828"/>
          <w:spacing w:val="4"/>
          <w:w w:val="103"/>
        </w:rPr>
        <w:t>该反应的化</w:t>
      </w:r>
      <w:r>
        <w:rPr>
          <w:color w:val="424242"/>
          <w:spacing w:val="1"/>
          <w:w w:val="104"/>
        </w:rPr>
        <w:t>学</w:t>
      </w:r>
      <w:r>
        <w:rPr>
          <w:color w:val="282828"/>
          <w:w w:val="103"/>
        </w:rPr>
        <w:t>方程式为</w:t>
      </w:r>
    </w:p>
    <w:p>
      <w:pPr>
        <w:spacing w:after="0"/>
        <w:sectPr>
          <w:footerReference r:id="rId4" w:type="default"/>
          <w:pgSz w:w="11910" w:h="16840"/>
          <w:pgMar w:top="1420" w:right="0" w:bottom="1180" w:left="1640" w:header="0" w:footer="980" w:gutter="0"/>
          <w:pgNumType w:start="10"/>
        </w:sectPr>
      </w:pPr>
    </w:p>
    <w:p>
      <w:pPr>
        <w:spacing w:before="66"/>
        <w:ind w:left="163" w:right="0" w:firstLine="0"/>
        <w:jc w:val="left"/>
        <w:rPr>
          <w:sz w:val="19"/>
        </w:rPr>
      </w:pPr>
      <w:r>
        <w:rPr>
          <w:rFonts w:ascii="Times New Roman" w:eastAsia="Times New Roman"/>
          <w:color w:val="0F0F0F"/>
          <w:w w:val="105"/>
          <w:sz w:val="19"/>
        </w:rPr>
        <w:t xml:space="preserve">28. </w:t>
      </w:r>
      <w:r>
        <w:rPr>
          <w:rFonts w:ascii="Arial" w:eastAsia="Arial"/>
          <w:color w:val="0F0F0F"/>
          <w:w w:val="105"/>
          <w:sz w:val="19"/>
        </w:rPr>
        <w:t xml:space="preserve">(14 </w:t>
      </w:r>
      <w:r>
        <w:rPr>
          <w:color w:val="0F0F0F"/>
          <w:w w:val="105"/>
          <w:sz w:val="19"/>
        </w:rPr>
        <w:t>分 ）</w:t>
      </w:r>
    </w:p>
    <w:p>
      <w:pPr>
        <w:spacing w:before="175"/>
        <w:ind w:left="166" w:right="0" w:firstLine="0"/>
        <w:jc w:val="left"/>
        <w:rPr>
          <w:sz w:val="19"/>
        </w:rPr>
      </w:pPr>
      <w:r>
        <w:rPr>
          <w:color w:val="0F0F0F"/>
          <w:w w:val="105"/>
          <w:sz w:val="19"/>
        </w:rPr>
        <w:t>乙烯、环</w:t>
      </w:r>
      <w:r>
        <w:rPr>
          <w:color w:val="383838"/>
          <w:w w:val="105"/>
          <w:sz w:val="19"/>
        </w:rPr>
        <w:t>氧</w:t>
      </w:r>
      <w:r>
        <w:rPr>
          <w:color w:val="0F0F0F"/>
          <w:w w:val="105"/>
          <w:sz w:val="19"/>
        </w:rPr>
        <w:t>乙皖是</w:t>
      </w:r>
      <w:r>
        <w:rPr>
          <w:color w:val="383838"/>
          <w:w w:val="105"/>
          <w:sz w:val="19"/>
        </w:rPr>
        <w:t>重要的化工原料</w:t>
      </w:r>
      <w:r>
        <w:rPr>
          <w:color w:val="383838"/>
          <w:w w:val="75"/>
          <w:sz w:val="19"/>
        </w:rPr>
        <w:t xml:space="preserve">， </w:t>
      </w:r>
      <w:r>
        <w:rPr>
          <w:color w:val="383838"/>
          <w:w w:val="105"/>
          <w:sz w:val="19"/>
        </w:rPr>
        <w:t>用途广泛。回答下列</w:t>
      </w:r>
      <w:r>
        <w:rPr>
          <w:color w:val="0F0F0F"/>
          <w:w w:val="105"/>
          <w:sz w:val="19"/>
        </w:rPr>
        <w:t>问题</w:t>
      </w:r>
      <w:r>
        <w:rPr>
          <w:color w:val="0F0F0F"/>
          <w:w w:val="75"/>
          <w:sz w:val="19"/>
        </w:rPr>
        <w:t>：</w:t>
      </w:r>
    </w:p>
    <w:p>
      <w:pPr>
        <w:pStyle w:val="7"/>
        <w:spacing w:before="12"/>
        <w:rPr>
          <w:sz w:val="13"/>
        </w:rPr>
      </w:pPr>
    </w:p>
    <w:p>
      <w:pPr>
        <w:tabs>
          <w:tab w:val="left" w:pos="3948"/>
          <w:tab w:val="left" w:pos="4985"/>
        </w:tabs>
        <w:spacing w:before="92"/>
        <w:ind w:left="167" w:right="0" w:firstLine="0"/>
        <w:jc w:val="left"/>
        <w:rPr>
          <w:rFonts w:ascii="Times New Roman" w:hAnsi="Times New Roman" w:eastAsia="Times New Roman"/>
          <w:sz w:val="19"/>
        </w:rPr>
      </w:pPr>
      <w:r>
        <w:drawing>
          <wp:anchor distT="0" distB="0" distL="0" distR="0" simplePos="0" relativeHeight="268382208" behindDoc="1" locked="0" layoutInCell="1" allowOverlap="1">
            <wp:simplePos x="0" y="0"/>
            <wp:positionH relativeFrom="page">
              <wp:posOffset>2882900</wp:posOffset>
            </wp:positionH>
            <wp:positionV relativeFrom="paragraph">
              <wp:posOffset>83820</wp:posOffset>
            </wp:positionV>
            <wp:extent cx="266700" cy="95885"/>
            <wp:effectExtent l="0" t="0" r="0" b="0"/>
            <wp:wrapNone/>
            <wp:docPr id="4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7.png"/>
                    <pic:cNvPicPr>
                      <a:picLocks noChangeAspect="1"/>
                    </pic:cNvPicPr>
                  </pic:nvPicPr>
                  <pic:blipFill>
                    <a:blip r:embed="rId70" cstate="print"/>
                    <a:stretch>
                      <a:fillRect/>
                    </a:stretch>
                  </pic:blipFill>
                  <pic:spPr>
                    <a:xfrm>
                      <a:off x="0" y="0"/>
                      <a:ext cx="266700" cy="95885"/>
                    </a:xfrm>
                    <a:prstGeom prst="rect">
                      <a:avLst/>
                    </a:prstGeom>
                  </pic:spPr>
                </pic:pic>
              </a:graphicData>
            </a:graphic>
          </wp:anchor>
        </w:drawing>
      </w:r>
      <w:r>
        <w:drawing>
          <wp:anchor distT="0" distB="0" distL="0" distR="0" simplePos="0" relativeHeight="268382208" behindDoc="1" locked="0" layoutInCell="1" allowOverlap="1">
            <wp:simplePos x="0" y="0"/>
            <wp:positionH relativeFrom="page">
              <wp:posOffset>3244850</wp:posOffset>
            </wp:positionH>
            <wp:positionV relativeFrom="paragraph">
              <wp:posOffset>-38735</wp:posOffset>
            </wp:positionV>
            <wp:extent cx="276860" cy="334010"/>
            <wp:effectExtent l="0" t="0" r="0" b="0"/>
            <wp:wrapNone/>
            <wp:docPr id="4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8.png"/>
                    <pic:cNvPicPr>
                      <a:picLocks noChangeAspect="1"/>
                    </pic:cNvPicPr>
                  </pic:nvPicPr>
                  <pic:blipFill>
                    <a:blip r:embed="rId71" cstate="print"/>
                    <a:stretch>
                      <a:fillRect/>
                    </a:stretch>
                  </pic:blipFill>
                  <pic:spPr>
                    <a:xfrm>
                      <a:off x="0" y="0"/>
                      <a:ext cx="276826" cy="333959"/>
                    </a:xfrm>
                    <a:prstGeom prst="rect">
                      <a:avLst/>
                    </a:prstGeom>
                  </pic:spPr>
                </pic:pic>
              </a:graphicData>
            </a:graphic>
          </wp:anchor>
        </w:drawing>
      </w:r>
      <w:r>
        <w:pict>
          <v:shape id="_x0000_s1182" o:spid="_x0000_s1182" o:spt="202" type="#_x0000_t202" style="position:absolute;left:0pt;margin-left:251.8pt;margin-top:1.2pt;height:12.55pt;width:7.3pt;mso-position-horizontal-relative:page;z-index:-53248;mso-width-relative:page;mso-height-relative:page;" filled="f" stroked="f" coordsize="21600,21600">
            <v:path/>
            <v:fill on="f" focussize="0,0"/>
            <v:stroke on="f" joinstyle="miter"/>
            <v:imagedata o:title=""/>
            <o:lock v:ext="edit"/>
            <v:textbox inset="0mm,0mm,0mm,0mm" style="layout-flow:vertical-ideographic;">
              <w:txbxContent>
                <w:p>
                  <w:pPr>
                    <w:spacing w:before="0" w:line="120" w:lineRule="auto"/>
                    <w:ind w:left="20" w:right="0" w:firstLine="0"/>
                    <w:jc w:val="left"/>
                    <w:rPr>
                      <w:sz w:val="21"/>
                    </w:rPr>
                  </w:pPr>
                  <w:r>
                    <w:rPr>
                      <w:color w:val="0F0F0F"/>
                      <w:w w:val="100"/>
                      <w:sz w:val="21"/>
                    </w:rPr>
                    <w:t>2</w:t>
                  </w:r>
                </w:p>
              </w:txbxContent>
            </v:textbox>
          </v:shape>
        </w:pict>
      </w:r>
      <w:r>
        <w:rPr>
          <w:color w:val="212121"/>
          <w:w w:val="85"/>
          <w:sz w:val="19"/>
        </w:rPr>
        <w:t>已知：</w:t>
      </w:r>
      <w:r>
        <w:rPr>
          <w:color w:val="212121"/>
          <w:sz w:val="19"/>
        </w:rPr>
        <w:t xml:space="preserve"> </w:t>
      </w:r>
      <w:r>
        <w:rPr>
          <w:color w:val="212121"/>
          <w:spacing w:val="-47"/>
          <w:sz w:val="19"/>
        </w:rPr>
        <w:t xml:space="preserve"> </w:t>
      </w:r>
      <w:r>
        <w:rPr>
          <w:rFonts w:ascii="Times New Roman" w:hAnsi="Times New Roman" w:eastAsia="Times New Roman"/>
          <w:color w:val="0F0F0F"/>
          <w:w w:val="85"/>
          <w:sz w:val="19"/>
        </w:rPr>
        <w:t>I.</w:t>
      </w:r>
      <w:r>
        <w:rPr>
          <w:rFonts w:ascii="Times New Roman" w:hAnsi="Times New Roman" w:eastAsia="Times New Roman"/>
          <w:color w:val="0F0F0F"/>
          <w:sz w:val="19"/>
        </w:rPr>
        <w:t xml:space="preserve"> </w:t>
      </w:r>
      <w:r>
        <w:rPr>
          <w:rFonts w:ascii="Times New Roman" w:hAnsi="Times New Roman" w:eastAsia="Times New Roman"/>
          <w:color w:val="0F0F0F"/>
          <w:spacing w:val="-16"/>
          <w:sz w:val="19"/>
        </w:rPr>
        <w:t xml:space="preserve"> </w:t>
      </w:r>
      <w:r>
        <w:rPr>
          <w:rFonts w:ascii="Times New Roman" w:hAnsi="Times New Roman" w:eastAsia="Times New Roman"/>
          <w:color w:val="0F0F0F"/>
          <w:w w:val="85"/>
          <w:sz w:val="19"/>
        </w:rPr>
        <w:t>2CH2</w:t>
      </w:r>
      <w:r>
        <w:rPr>
          <w:rFonts w:ascii="Times New Roman" w:hAnsi="Times New Roman" w:eastAsia="Times New Roman"/>
          <w:color w:val="0F0F0F"/>
          <w:sz w:val="19"/>
        </w:rPr>
        <w:t xml:space="preserve"> </w:t>
      </w:r>
      <w:r>
        <w:rPr>
          <w:rFonts w:ascii="Times New Roman" w:hAnsi="Times New Roman" w:eastAsia="Times New Roman"/>
          <w:color w:val="0F0F0F"/>
          <w:spacing w:val="-10"/>
          <w:sz w:val="19"/>
        </w:rPr>
        <w:t xml:space="preserve"> </w:t>
      </w:r>
      <w:r>
        <w:rPr>
          <w:rFonts w:ascii="Times New Roman" w:hAnsi="Times New Roman" w:eastAsia="Times New Roman"/>
          <w:color w:val="383838"/>
          <w:spacing w:val="-1"/>
          <w:w w:val="94"/>
          <w:sz w:val="19"/>
        </w:rPr>
        <w:t>=</w:t>
      </w:r>
      <w:r>
        <w:rPr>
          <w:rFonts w:ascii="Times New Roman" w:hAnsi="Times New Roman" w:eastAsia="Times New Roman"/>
          <w:color w:val="383838"/>
          <w:w w:val="94"/>
          <w:sz w:val="19"/>
        </w:rPr>
        <w:t>C</w:t>
      </w:r>
      <w:r>
        <w:rPr>
          <w:rFonts w:ascii="Times New Roman" w:hAnsi="Times New Roman" w:eastAsia="Times New Roman"/>
          <w:color w:val="383838"/>
          <w:spacing w:val="-27"/>
          <w:sz w:val="19"/>
        </w:rPr>
        <w:t xml:space="preserve"> </w:t>
      </w:r>
      <w:r>
        <w:rPr>
          <w:rFonts w:ascii="Times New Roman" w:hAnsi="Times New Roman" w:eastAsia="Times New Roman"/>
          <w:color w:val="0F0F0F"/>
          <w:w w:val="94"/>
          <w:sz w:val="19"/>
        </w:rPr>
        <w:t>H</w:t>
      </w:r>
      <w:r>
        <w:rPr>
          <w:rFonts w:ascii="Times New Roman" w:hAnsi="Times New Roman" w:eastAsia="Times New Roman"/>
          <w:color w:val="0F0F0F"/>
          <w:spacing w:val="-24"/>
          <w:sz w:val="19"/>
        </w:rPr>
        <w:t xml:space="preserve"> </w:t>
      </w:r>
      <w:r>
        <w:rPr>
          <w:rFonts w:ascii="Times New Roman" w:hAnsi="Times New Roman" w:eastAsia="Times New Roman"/>
          <w:color w:val="0F0F0F"/>
          <w:w w:val="73"/>
          <w:sz w:val="19"/>
        </w:rPr>
        <w:t>2</w:t>
      </w:r>
      <w:r>
        <w:rPr>
          <w:rFonts w:ascii="Times New Roman" w:hAnsi="Times New Roman" w:eastAsia="Times New Roman"/>
          <w:color w:val="0F0F0F"/>
          <w:spacing w:val="-11"/>
          <w:sz w:val="19"/>
        </w:rPr>
        <w:t xml:space="preserve"> </w:t>
      </w:r>
      <w:r>
        <w:rPr>
          <w:rFonts w:ascii="Times New Roman" w:hAnsi="Times New Roman" w:eastAsia="Times New Roman"/>
          <w:color w:val="212121"/>
          <w:w w:val="110"/>
          <w:sz w:val="19"/>
        </w:rPr>
        <w:t>(g)</w:t>
      </w:r>
      <w:r>
        <w:rPr>
          <w:rFonts w:ascii="Times New Roman" w:hAnsi="Times New Roman" w:eastAsia="Times New Roman"/>
          <w:color w:val="212121"/>
          <w:spacing w:val="-9"/>
          <w:sz w:val="19"/>
        </w:rPr>
        <w:t xml:space="preserve"> </w:t>
      </w:r>
      <w:r>
        <w:rPr>
          <w:rFonts w:ascii="Times New Roman" w:hAnsi="Times New Roman" w:eastAsia="Times New Roman"/>
          <w:color w:val="383838"/>
          <w:spacing w:val="1"/>
          <w:w w:val="94"/>
          <w:sz w:val="19"/>
        </w:rPr>
        <w:t>+</w:t>
      </w:r>
      <w:r>
        <w:rPr>
          <w:rFonts w:ascii="Times New Roman" w:hAnsi="Times New Roman" w:eastAsia="Times New Roman"/>
          <w:color w:val="0F0F0F"/>
          <w:w w:val="94"/>
          <w:sz w:val="19"/>
        </w:rPr>
        <w:t>0</w:t>
      </w:r>
      <w:r>
        <w:rPr>
          <w:rFonts w:ascii="Times New Roman" w:hAnsi="Times New Roman" w:eastAsia="Times New Roman"/>
          <w:color w:val="0F0F0F"/>
          <w:spacing w:val="14"/>
          <w:sz w:val="19"/>
        </w:rPr>
        <w:t xml:space="preserve"> </w:t>
      </w:r>
      <w:r>
        <w:rPr>
          <w:rFonts w:ascii="Times New Roman" w:hAnsi="Times New Roman" w:eastAsia="Times New Roman"/>
          <w:color w:val="0F0F0F"/>
          <w:w w:val="73"/>
          <w:sz w:val="19"/>
        </w:rPr>
        <w:t>2</w:t>
      </w:r>
      <w:r>
        <w:rPr>
          <w:rFonts w:ascii="Times New Roman" w:hAnsi="Times New Roman" w:eastAsia="Times New Roman"/>
          <w:color w:val="0F0F0F"/>
          <w:spacing w:val="-11"/>
          <w:sz w:val="19"/>
        </w:rPr>
        <w:t xml:space="preserve"> </w:t>
      </w:r>
      <w:r>
        <w:rPr>
          <w:rFonts w:ascii="Times New Roman" w:hAnsi="Times New Roman" w:eastAsia="Times New Roman"/>
          <w:color w:val="212121"/>
          <w:w w:val="110"/>
          <w:sz w:val="19"/>
        </w:rPr>
        <w:t>(g)</w:t>
      </w:r>
      <w:r>
        <w:rPr>
          <w:rFonts w:ascii="Times New Roman" w:hAnsi="Times New Roman" w:eastAsia="Times New Roman"/>
          <w:color w:val="212121"/>
          <w:sz w:val="19"/>
        </w:rPr>
        <w:tab/>
      </w:r>
      <w:r>
        <w:rPr>
          <w:rFonts w:ascii="Arial" w:hAnsi="Arial" w:eastAsia="Arial"/>
          <w:color w:val="212121"/>
          <w:w w:val="106"/>
          <w:position w:val="1"/>
          <w:sz w:val="19"/>
        </w:rPr>
        <w:t>(</w:t>
      </w:r>
      <w:r>
        <w:rPr>
          <w:rFonts w:ascii="Arial" w:hAnsi="Arial" w:eastAsia="Arial"/>
          <w:color w:val="212121"/>
          <w:spacing w:val="-1"/>
          <w:w w:val="106"/>
          <w:position w:val="1"/>
          <w:sz w:val="19"/>
        </w:rPr>
        <w:t>g</w:t>
      </w:r>
      <w:r>
        <w:rPr>
          <w:rFonts w:ascii="Arial" w:hAnsi="Arial" w:eastAsia="Arial"/>
          <w:color w:val="212121"/>
          <w:w w:val="106"/>
          <w:position w:val="1"/>
          <w:sz w:val="19"/>
        </w:rPr>
        <w:t>)</w:t>
      </w:r>
      <w:r>
        <w:rPr>
          <w:rFonts w:ascii="Arial" w:hAnsi="Arial" w:eastAsia="Arial"/>
          <w:color w:val="212121"/>
          <w:position w:val="1"/>
          <w:sz w:val="19"/>
        </w:rPr>
        <w:tab/>
      </w:r>
      <w:r>
        <w:rPr>
          <w:rFonts w:ascii="Times New Roman" w:hAnsi="Times New Roman" w:eastAsia="Times New Roman"/>
          <w:color w:val="212121"/>
          <w:spacing w:val="-1"/>
          <w:w w:val="104"/>
          <w:sz w:val="19"/>
        </w:rPr>
        <w:t>D.</w:t>
      </w:r>
      <w:r>
        <w:rPr>
          <w:rFonts w:ascii="Times New Roman" w:hAnsi="Times New Roman" w:eastAsia="Times New Roman"/>
          <w:color w:val="212121"/>
          <w:spacing w:val="-26"/>
          <w:w w:val="104"/>
          <w:sz w:val="19"/>
        </w:rPr>
        <w:t>H</w:t>
      </w:r>
      <w:r>
        <w:rPr>
          <w:rFonts w:ascii="Times New Roman" w:hAnsi="Times New Roman" w:eastAsia="Times New Roman"/>
          <w:color w:val="212121"/>
          <w:w w:val="22"/>
          <w:sz w:val="19"/>
        </w:rPr>
        <w:t>i</w:t>
      </w:r>
      <w:r>
        <w:rPr>
          <w:rFonts w:ascii="Times New Roman" w:hAnsi="Times New Roman" w:eastAsia="Times New Roman"/>
          <w:color w:val="212121"/>
          <w:sz w:val="19"/>
        </w:rPr>
        <w:t xml:space="preserve"> </w:t>
      </w:r>
      <w:r>
        <w:rPr>
          <w:rFonts w:ascii="Times New Roman" w:hAnsi="Times New Roman" w:eastAsia="Times New Roman"/>
          <w:color w:val="212121"/>
          <w:spacing w:val="2"/>
          <w:sz w:val="19"/>
        </w:rPr>
        <w:t xml:space="preserve"> </w:t>
      </w:r>
      <w:r>
        <w:rPr>
          <w:rFonts w:ascii="Times New Roman" w:hAnsi="Times New Roman" w:eastAsia="Times New Roman"/>
          <w:color w:val="212121"/>
          <w:spacing w:val="-5"/>
          <w:w w:val="99"/>
          <w:sz w:val="19"/>
        </w:rPr>
        <w:t>=</w:t>
      </w:r>
      <w:r>
        <w:rPr>
          <w:rFonts w:ascii="Times New Roman" w:hAnsi="Times New Roman" w:eastAsia="Times New Roman"/>
          <w:color w:val="606060"/>
          <w:w w:val="99"/>
          <w:sz w:val="19"/>
        </w:rPr>
        <w:t>-</w:t>
      </w:r>
      <w:r>
        <w:rPr>
          <w:rFonts w:ascii="Times New Roman" w:hAnsi="Times New Roman" w:eastAsia="Times New Roman"/>
          <w:color w:val="606060"/>
          <w:spacing w:val="-1"/>
          <w:sz w:val="19"/>
        </w:rPr>
        <w:t xml:space="preserve"> </w:t>
      </w:r>
      <w:r>
        <w:rPr>
          <w:rFonts w:ascii="Times New Roman" w:hAnsi="Times New Roman" w:eastAsia="Times New Roman"/>
          <w:color w:val="0F0F0F"/>
          <w:w w:val="99"/>
          <w:sz w:val="19"/>
        </w:rPr>
        <w:t>206.</w:t>
      </w:r>
      <w:r>
        <w:rPr>
          <w:rFonts w:ascii="Times New Roman" w:hAnsi="Times New Roman" w:eastAsia="Times New Roman"/>
          <w:color w:val="0F0F0F"/>
          <w:sz w:val="19"/>
        </w:rPr>
        <w:t xml:space="preserve"> </w:t>
      </w:r>
      <w:r>
        <w:rPr>
          <w:rFonts w:ascii="Times New Roman" w:hAnsi="Times New Roman" w:eastAsia="Times New Roman"/>
          <w:color w:val="0F0F0F"/>
          <w:spacing w:val="-6"/>
          <w:sz w:val="19"/>
        </w:rPr>
        <w:t xml:space="preserve"> </w:t>
      </w:r>
      <w:r>
        <w:rPr>
          <w:rFonts w:ascii="Times New Roman" w:hAnsi="Times New Roman" w:eastAsia="Times New Roman"/>
          <w:color w:val="0F0F0F"/>
          <w:w w:val="99"/>
          <w:sz w:val="19"/>
        </w:rPr>
        <w:t>6</w:t>
      </w:r>
      <w:r>
        <w:rPr>
          <w:rFonts w:ascii="Times New Roman" w:hAnsi="Times New Roman" w:eastAsia="Times New Roman"/>
          <w:color w:val="0F0F0F"/>
          <w:sz w:val="19"/>
        </w:rPr>
        <w:t xml:space="preserve">  </w:t>
      </w:r>
      <w:r>
        <w:rPr>
          <w:rFonts w:ascii="Times New Roman" w:hAnsi="Times New Roman" w:eastAsia="Times New Roman"/>
          <w:color w:val="0F0F0F"/>
          <w:spacing w:val="-24"/>
          <w:sz w:val="19"/>
        </w:rPr>
        <w:t xml:space="preserve"> </w:t>
      </w:r>
      <w:r>
        <w:rPr>
          <w:rFonts w:ascii="Times New Roman" w:hAnsi="Times New Roman" w:eastAsia="Times New Roman"/>
          <w:color w:val="0F0F0F"/>
          <w:w w:val="99"/>
          <w:sz w:val="19"/>
        </w:rPr>
        <w:t>kJ•</w:t>
      </w:r>
      <w:r>
        <w:rPr>
          <w:rFonts w:ascii="Times New Roman" w:hAnsi="Times New Roman" w:eastAsia="Times New Roman"/>
          <w:color w:val="0F0F0F"/>
          <w:sz w:val="19"/>
        </w:rPr>
        <w:t xml:space="preserve">  </w:t>
      </w:r>
      <w:r>
        <w:rPr>
          <w:rFonts w:ascii="Times New Roman" w:hAnsi="Times New Roman" w:eastAsia="Times New Roman"/>
          <w:color w:val="0F0F0F"/>
          <w:spacing w:val="23"/>
          <w:sz w:val="19"/>
        </w:rPr>
        <w:t xml:space="preserve"> </w:t>
      </w:r>
      <w:r>
        <w:rPr>
          <w:rFonts w:ascii="Times New Roman" w:hAnsi="Times New Roman" w:eastAsia="Times New Roman"/>
          <w:color w:val="0F0F0F"/>
          <w:spacing w:val="-1"/>
          <w:w w:val="112"/>
          <w:sz w:val="19"/>
        </w:rPr>
        <w:t>mor1</w:t>
      </w:r>
    </w:p>
    <w:p>
      <w:pPr>
        <w:pStyle w:val="7"/>
        <w:spacing w:before="5"/>
        <w:rPr>
          <w:rFonts w:ascii="Times New Roman"/>
          <w:sz w:val="16"/>
        </w:rPr>
      </w:pPr>
    </w:p>
    <w:p>
      <w:pPr>
        <w:tabs>
          <w:tab w:val="left" w:pos="5052"/>
        </w:tabs>
        <w:spacing w:before="71" w:line="345" w:lineRule="auto"/>
        <w:ind w:left="797" w:right="4787" w:hanging="13"/>
        <w:jc w:val="left"/>
        <w:rPr>
          <w:rFonts w:ascii="Times New Roman" w:eastAsia="Times New Roman"/>
          <w:sz w:val="19"/>
        </w:rPr>
      </w:pPr>
      <w:r>
        <w:rPr>
          <w:rFonts w:ascii="Arial" w:eastAsia="Arial"/>
          <w:color w:val="0F0F0F"/>
          <w:sz w:val="19"/>
        </w:rPr>
        <w:t xml:space="preserve">IL </w:t>
      </w:r>
      <w:r>
        <w:rPr>
          <w:rFonts w:ascii="Times New Roman" w:eastAsia="Times New Roman"/>
          <w:color w:val="212121"/>
          <w:sz w:val="19"/>
        </w:rPr>
        <w:t xml:space="preserve">CH2=CH2 (g) </w:t>
      </w:r>
      <w:r>
        <w:rPr>
          <w:rFonts w:ascii="Times New Roman" w:eastAsia="Times New Roman"/>
          <w:color w:val="383838"/>
          <w:sz w:val="19"/>
        </w:rPr>
        <w:t>+</w:t>
      </w:r>
      <w:r>
        <w:rPr>
          <w:rFonts w:ascii="Times New Roman" w:eastAsia="Times New Roman"/>
          <w:color w:val="212121"/>
          <w:sz w:val="19"/>
        </w:rPr>
        <w:t xml:space="preserve">302  (g) </w:t>
      </w:r>
      <w:r>
        <w:rPr>
          <w:rFonts w:ascii="Times New Roman" w:eastAsia="Times New Roman"/>
          <w:color w:val="383838"/>
          <w:sz w:val="19"/>
        </w:rPr>
        <w:t>=</w:t>
      </w:r>
      <w:r>
        <w:rPr>
          <w:rFonts w:ascii="Times New Roman" w:eastAsia="Times New Roman"/>
          <w:color w:val="0F0F0F"/>
          <w:sz w:val="19"/>
        </w:rPr>
        <w:t xml:space="preserve">2C0  2 </w:t>
      </w:r>
      <w:r>
        <w:rPr>
          <w:rFonts w:ascii="Times New Roman" w:eastAsia="Times New Roman"/>
          <w:color w:val="212121"/>
          <w:sz w:val="19"/>
        </w:rPr>
        <w:t>(g)</w:t>
      </w:r>
      <w:r>
        <w:rPr>
          <w:rFonts w:ascii="Times New Roman" w:eastAsia="Times New Roman"/>
          <w:color w:val="212121"/>
          <w:spacing w:val="-12"/>
          <w:sz w:val="19"/>
        </w:rPr>
        <w:t xml:space="preserve"> </w:t>
      </w:r>
      <w:r>
        <w:rPr>
          <w:rFonts w:ascii="Times New Roman" w:eastAsia="Times New Roman"/>
          <w:color w:val="383838"/>
          <w:spacing w:val="-3"/>
          <w:sz w:val="19"/>
        </w:rPr>
        <w:t>+</w:t>
      </w:r>
      <w:r>
        <w:rPr>
          <w:rFonts w:ascii="Times New Roman" w:eastAsia="Times New Roman"/>
          <w:color w:val="0F0F0F"/>
          <w:spacing w:val="-3"/>
          <w:sz w:val="19"/>
        </w:rPr>
        <w:t xml:space="preserve">2H </w:t>
      </w:r>
      <w:r>
        <w:rPr>
          <w:color w:val="0F0F0F"/>
          <w:spacing w:val="39"/>
          <w:sz w:val="21"/>
        </w:rPr>
        <w:t>心</w:t>
      </w:r>
      <w:r>
        <w:rPr>
          <w:rFonts w:ascii="Arial" w:eastAsia="Arial"/>
          <w:color w:val="0F0F0F"/>
          <w:sz w:val="19"/>
        </w:rPr>
        <w:t>(1)</w:t>
      </w:r>
      <w:r>
        <w:rPr>
          <w:rFonts w:ascii="Arial" w:eastAsia="Arial"/>
          <w:color w:val="0F0F0F"/>
          <w:sz w:val="19"/>
        </w:rPr>
        <w:tab/>
      </w:r>
      <w:r>
        <w:rPr>
          <w:rFonts w:ascii="Times New Roman" w:eastAsia="Times New Roman"/>
          <w:color w:val="212121"/>
          <w:sz w:val="19"/>
        </w:rPr>
        <w:t>D.H2 III.</w:t>
      </w:r>
      <w:r>
        <w:rPr>
          <w:rFonts w:ascii="Times New Roman" w:eastAsia="Times New Roman"/>
          <w:color w:val="212121"/>
          <w:spacing w:val="37"/>
          <w:sz w:val="19"/>
        </w:rPr>
        <w:t xml:space="preserve"> </w:t>
      </w:r>
      <w:r>
        <w:rPr>
          <w:rFonts w:ascii="Times New Roman" w:eastAsia="Times New Roman"/>
          <w:color w:val="0F0F0F"/>
          <w:spacing w:val="11"/>
          <w:sz w:val="19"/>
        </w:rPr>
        <w:t>2</w:t>
      </w:r>
      <w:r>
        <w:rPr>
          <w:rFonts w:ascii="Times New Roman" w:eastAsia="Times New Roman"/>
          <w:color w:val="0F0F0F"/>
          <w:spacing w:val="11"/>
          <w:w w:val="110"/>
          <w:position w:val="-17"/>
          <w:sz w:val="19"/>
        </w:rPr>
        <w:drawing>
          <wp:inline distT="0" distB="0" distL="0" distR="0">
            <wp:extent cx="276225" cy="333375"/>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8.png"/>
                    <pic:cNvPicPr>
                      <a:picLocks noChangeAspect="1"/>
                    </pic:cNvPicPr>
                  </pic:nvPicPr>
                  <pic:blipFill>
                    <a:blip r:embed="rId71" cstate="print"/>
                    <a:stretch>
                      <a:fillRect/>
                    </a:stretch>
                  </pic:blipFill>
                  <pic:spPr>
                    <a:xfrm>
                      <a:off x="0" y="0"/>
                      <a:ext cx="276826" cy="333959"/>
                    </a:xfrm>
                    <a:prstGeom prst="rect">
                      <a:avLst/>
                    </a:prstGeom>
                  </pic:spPr>
                </pic:pic>
              </a:graphicData>
            </a:graphic>
          </wp:inline>
        </w:drawing>
      </w:r>
      <w:r>
        <w:rPr>
          <w:rFonts w:ascii="Times New Roman" w:eastAsia="Times New Roman"/>
          <w:color w:val="0F0F0F"/>
          <w:spacing w:val="-18"/>
          <w:w w:val="110"/>
          <w:sz w:val="19"/>
        </w:rPr>
        <w:t xml:space="preserve"> </w:t>
      </w:r>
      <w:r>
        <w:rPr>
          <w:rFonts w:ascii="Times New Roman" w:eastAsia="Times New Roman"/>
          <w:color w:val="212121"/>
          <w:sz w:val="19"/>
        </w:rPr>
        <w:t>(g)</w:t>
      </w:r>
      <w:r>
        <w:rPr>
          <w:rFonts w:ascii="Times New Roman" w:eastAsia="Times New Roman"/>
          <w:color w:val="212121"/>
          <w:spacing w:val="-12"/>
          <w:sz w:val="19"/>
        </w:rPr>
        <w:t xml:space="preserve"> </w:t>
      </w:r>
      <w:r>
        <w:rPr>
          <w:rFonts w:ascii="Times New Roman" w:eastAsia="Times New Roman"/>
          <w:color w:val="383838"/>
          <w:sz w:val="19"/>
        </w:rPr>
        <w:t>+</w:t>
      </w:r>
      <w:r>
        <w:rPr>
          <w:rFonts w:ascii="Times New Roman" w:eastAsia="Times New Roman"/>
          <w:color w:val="0F0F0F"/>
          <w:sz w:val="19"/>
        </w:rPr>
        <w:t>50</w:t>
      </w:r>
      <w:r>
        <w:rPr>
          <w:rFonts w:ascii="Times New Roman" w:eastAsia="Times New Roman"/>
          <w:color w:val="0F0F0F"/>
          <w:spacing w:val="-3"/>
          <w:sz w:val="19"/>
        </w:rPr>
        <w:t xml:space="preserve"> </w:t>
      </w:r>
      <w:r>
        <w:rPr>
          <w:rFonts w:ascii="Times New Roman" w:eastAsia="Times New Roman"/>
          <w:color w:val="0F0F0F"/>
          <w:sz w:val="19"/>
        </w:rPr>
        <w:t>2</w:t>
      </w:r>
      <w:r>
        <w:rPr>
          <w:rFonts w:ascii="Times New Roman" w:eastAsia="Times New Roman"/>
          <w:color w:val="0F0F0F"/>
          <w:spacing w:val="-14"/>
          <w:sz w:val="19"/>
        </w:rPr>
        <w:t xml:space="preserve"> </w:t>
      </w:r>
      <w:r>
        <w:rPr>
          <w:rFonts w:ascii="Times New Roman" w:eastAsia="Times New Roman"/>
          <w:color w:val="212121"/>
          <w:sz w:val="19"/>
        </w:rPr>
        <w:t>(g)</w:t>
      </w:r>
      <w:r>
        <w:rPr>
          <w:rFonts w:ascii="Times New Roman" w:eastAsia="Times New Roman"/>
          <w:color w:val="212121"/>
          <w:spacing w:val="-11"/>
          <w:sz w:val="19"/>
        </w:rPr>
        <w:t xml:space="preserve"> </w:t>
      </w:r>
      <w:r>
        <w:rPr>
          <w:rFonts w:ascii="Times New Roman" w:eastAsia="Times New Roman"/>
          <w:color w:val="383838"/>
          <w:sz w:val="19"/>
        </w:rPr>
        <w:t>=</w:t>
      </w:r>
      <w:r>
        <w:rPr>
          <w:rFonts w:ascii="Times New Roman" w:eastAsia="Times New Roman"/>
          <w:color w:val="0F0F0F"/>
          <w:sz w:val="19"/>
        </w:rPr>
        <w:t>4C0</w:t>
      </w:r>
      <w:r>
        <w:rPr>
          <w:rFonts w:ascii="Times New Roman" w:eastAsia="Times New Roman"/>
          <w:color w:val="0F0F0F"/>
          <w:spacing w:val="44"/>
          <w:sz w:val="19"/>
        </w:rPr>
        <w:t xml:space="preserve"> </w:t>
      </w:r>
      <w:r>
        <w:rPr>
          <w:rFonts w:ascii="Times New Roman" w:eastAsia="Times New Roman"/>
          <w:color w:val="0F0F0F"/>
          <w:sz w:val="19"/>
        </w:rPr>
        <w:t>2</w:t>
      </w:r>
      <w:r>
        <w:rPr>
          <w:rFonts w:ascii="Times New Roman" w:eastAsia="Times New Roman"/>
          <w:color w:val="0F0F0F"/>
          <w:spacing w:val="-14"/>
          <w:sz w:val="19"/>
        </w:rPr>
        <w:t xml:space="preserve"> </w:t>
      </w:r>
      <w:r>
        <w:rPr>
          <w:rFonts w:ascii="Times New Roman" w:eastAsia="Times New Roman"/>
          <w:color w:val="212121"/>
          <w:sz w:val="19"/>
        </w:rPr>
        <w:t>(g)</w:t>
      </w:r>
      <w:r>
        <w:rPr>
          <w:rFonts w:ascii="Times New Roman" w:eastAsia="Times New Roman"/>
          <w:color w:val="212121"/>
          <w:spacing w:val="-12"/>
          <w:sz w:val="19"/>
        </w:rPr>
        <w:t xml:space="preserve"> </w:t>
      </w:r>
      <w:r>
        <w:rPr>
          <w:rFonts w:ascii="Times New Roman" w:eastAsia="Times New Roman"/>
          <w:color w:val="383838"/>
          <w:sz w:val="19"/>
        </w:rPr>
        <w:t>+</w:t>
      </w:r>
      <w:r>
        <w:rPr>
          <w:rFonts w:ascii="Times New Roman" w:eastAsia="Times New Roman"/>
          <w:color w:val="0F0F0F"/>
          <w:sz w:val="19"/>
        </w:rPr>
        <w:t>4H</w:t>
      </w:r>
      <w:r>
        <w:rPr>
          <w:rFonts w:ascii="Times New Roman" w:eastAsia="Times New Roman"/>
          <w:color w:val="0F0F0F"/>
          <w:spacing w:val="-11"/>
          <w:sz w:val="19"/>
        </w:rPr>
        <w:t xml:space="preserve"> </w:t>
      </w:r>
      <w:r>
        <w:rPr>
          <w:rFonts w:ascii="Times New Roman" w:eastAsia="Times New Roman"/>
          <w:color w:val="0F0F0F"/>
          <w:sz w:val="19"/>
        </w:rPr>
        <w:t xml:space="preserve">20 </w:t>
      </w:r>
      <w:r>
        <w:rPr>
          <w:rFonts w:ascii="Times New Roman" w:eastAsia="Times New Roman"/>
          <w:color w:val="0F0F0F"/>
          <w:spacing w:val="14"/>
          <w:sz w:val="19"/>
        </w:rPr>
        <w:t xml:space="preserve"> </w:t>
      </w:r>
      <w:r>
        <w:rPr>
          <w:rFonts w:ascii="Arial" w:eastAsia="Arial"/>
          <w:color w:val="0F0F0F"/>
          <w:sz w:val="19"/>
        </w:rPr>
        <w:t>(1)</w:t>
      </w:r>
      <w:r>
        <w:rPr>
          <w:rFonts w:ascii="Arial" w:eastAsia="Arial"/>
          <w:color w:val="0F0F0F"/>
          <w:sz w:val="19"/>
        </w:rPr>
        <w:tab/>
      </w:r>
      <w:r>
        <w:rPr>
          <w:rFonts w:ascii="Times New Roman" w:eastAsia="Times New Roman"/>
          <w:color w:val="383838"/>
          <w:spacing w:val="-3"/>
          <w:w w:val="90"/>
          <w:sz w:val="19"/>
        </w:rPr>
        <w:t>l::,,H3</w:t>
      </w:r>
    </w:p>
    <w:p>
      <w:pPr>
        <w:tabs>
          <w:tab w:val="left" w:pos="2162"/>
        </w:tabs>
        <w:spacing w:before="0" w:line="225" w:lineRule="exact"/>
        <w:ind w:left="199" w:right="0" w:firstLine="0"/>
        <w:jc w:val="left"/>
        <w:rPr>
          <w:sz w:val="21"/>
        </w:rPr>
      </w:pPr>
      <w:r>
        <w:rPr>
          <w:rFonts w:ascii="Arial" w:eastAsia="Arial"/>
          <w:color w:val="0F0F0F"/>
          <w:w w:val="110"/>
          <w:sz w:val="19"/>
        </w:rPr>
        <w:t>(1)</w:t>
      </w:r>
      <w:r>
        <w:rPr>
          <w:rFonts w:ascii="Arial" w:eastAsia="Arial"/>
          <w:color w:val="0F0F0F"/>
          <w:spacing w:val="9"/>
          <w:w w:val="110"/>
          <w:sz w:val="19"/>
        </w:rPr>
        <w:t xml:space="preserve"> </w:t>
      </w:r>
      <w:r>
        <w:rPr>
          <w:color w:val="0F0F0F"/>
          <w:w w:val="110"/>
          <w:sz w:val="19"/>
        </w:rPr>
        <w:t>反</w:t>
      </w:r>
      <w:r>
        <w:rPr>
          <w:color w:val="0F0F0F"/>
          <w:spacing w:val="-13"/>
          <w:w w:val="110"/>
          <w:sz w:val="19"/>
        </w:rPr>
        <w:t>应</w:t>
      </w:r>
      <w:r>
        <w:rPr>
          <w:rFonts w:ascii="Arial" w:eastAsia="Arial"/>
          <w:color w:val="0F0F0F"/>
          <w:w w:val="110"/>
          <w:sz w:val="22"/>
        </w:rPr>
        <w:t>III</w:t>
      </w:r>
      <w:r>
        <w:rPr>
          <w:rFonts w:ascii="Arial" w:eastAsia="Arial"/>
          <w:color w:val="0F0F0F"/>
          <w:spacing w:val="-40"/>
          <w:w w:val="110"/>
          <w:sz w:val="22"/>
        </w:rPr>
        <w:t xml:space="preserve"> </w:t>
      </w:r>
      <w:r>
        <w:rPr>
          <w:rFonts w:ascii="Arial" w:eastAsia="Arial"/>
          <w:color w:val="0F0F0F"/>
          <w:w w:val="110"/>
          <w:sz w:val="22"/>
        </w:rPr>
        <w:t>:</w:t>
      </w:r>
      <w:r>
        <w:rPr>
          <w:rFonts w:ascii="Arial" w:eastAsia="Arial"/>
          <w:color w:val="0F0F0F"/>
          <w:spacing w:val="56"/>
          <w:w w:val="110"/>
          <w:sz w:val="22"/>
        </w:rPr>
        <w:t xml:space="preserve"> </w:t>
      </w:r>
      <w:r>
        <w:rPr>
          <w:rFonts w:ascii="Arial" w:eastAsia="Arial"/>
          <w:color w:val="212121"/>
          <w:w w:val="110"/>
          <w:sz w:val="19"/>
        </w:rPr>
        <w:t>6.S</w:t>
      </w:r>
      <w:r>
        <w:rPr>
          <w:rFonts w:ascii="Arial" w:eastAsia="Arial"/>
          <w:color w:val="212121"/>
          <w:w w:val="110"/>
          <w:sz w:val="19"/>
        </w:rPr>
        <w:tab/>
      </w:r>
      <w:r>
        <w:rPr>
          <w:color w:val="212121"/>
          <w:w w:val="135"/>
          <w:sz w:val="20"/>
        </w:rPr>
        <w:t>(填"&gt;"</w:t>
      </w:r>
      <w:r>
        <w:rPr>
          <w:color w:val="212121"/>
          <w:spacing w:val="16"/>
          <w:w w:val="135"/>
          <w:sz w:val="20"/>
        </w:rPr>
        <w:t xml:space="preserve"> </w:t>
      </w:r>
      <w:r>
        <w:rPr>
          <w:color w:val="212121"/>
          <w:w w:val="135"/>
          <w:sz w:val="20"/>
        </w:rPr>
        <w:t>"&lt;"或</w:t>
      </w:r>
      <w:r>
        <w:rPr>
          <w:color w:val="212121"/>
          <w:spacing w:val="-5"/>
          <w:w w:val="135"/>
          <w:sz w:val="20"/>
        </w:rPr>
        <w:t>"=")</w:t>
      </w:r>
      <w:r>
        <w:rPr>
          <w:rFonts w:ascii="Arial" w:eastAsia="Arial"/>
          <w:color w:val="0F0F0F"/>
          <w:spacing w:val="-5"/>
          <w:w w:val="135"/>
          <w:sz w:val="19"/>
        </w:rPr>
        <w:t>0</w:t>
      </w:r>
      <w:r>
        <w:rPr>
          <w:color w:val="383838"/>
          <w:w w:val="110"/>
          <w:sz w:val="21"/>
        </w:rPr>
        <w:t>。</w:t>
      </w:r>
    </w:p>
    <w:p>
      <w:pPr>
        <w:pStyle w:val="11"/>
        <w:numPr>
          <w:ilvl w:val="0"/>
          <w:numId w:val="10"/>
        </w:numPr>
        <w:tabs>
          <w:tab w:val="left" w:pos="484"/>
          <w:tab w:val="left" w:pos="5063"/>
        </w:tabs>
        <w:spacing w:before="169" w:after="0" w:line="412" w:lineRule="auto"/>
        <w:ind w:left="586" w:right="2418" w:hanging="387"/>
        <w:jc w:val="left"/>
        <w:rPr>
          <w:rFonts w:ascii="Arial" w:hAnsi="Arial" w:eastAsia="Arial"/>
          <w:color w:val="212121"/>
          <w:sz w:val="19"/>
        </w:rPr>
      </w:pPr>
      <w:r>
        <w:rPr>
          <w:color w:val="212121"/>
          <w:sz w:val="19"/>
        </w:rPr>
        <w:t>热值是</w:t>
      </w:r>
      <w:r>
        <w:rPr>
          <w:color w:val="212121"/>
          <w:spacing w:val="6"/>
          <w:sz w:val="19"/>
        </w:rPr>
        <w:t>表</w:t>
      </w:r>
      <w:r>
        <w:rPr>
          <w:color w:val="212121"/>
          <w:sz w:val="19"/>
        </w:rPr>
        <w:t>示</w:t>
      </w:r>
      <w:r>
        <w:rPr>
          <w:color w:val="212121"/>
          <w:spacing w:val="15"/>
          <w:sz w:val="19"/>
        </w:rPr>
        <w:t>单</w:t>
      </w:r>
      <w:r>
        <w:rPr>
          <w:color w:val="212121"/>
          <w:sz w:val="19"/>
        </w:rPr>
        <w:t>位质</w:t>
      </w:r>
      <w:r>
        <w:rPr>
          <w:color w:val="212121"/>
          <w:spacing w:val="12"/>
          <w:sz w:val="19"/>
        </w:rPr>
        <w:t>晕</w:t>
      </w:r>
      <w:r>
        <w:rPr>
          <w:color w:val="212121"/>
          <w:sz w:val="19"/>
        </w:rPr>
        <w:t>的燃</w:t>
      </w:r>
      <w:r>
        <w:rPr>
          <w:color w:val="212121"/>
          <w:spacing w:val="17"/>
          <w:sz w:val="19"/>
        </w:rPr>
        <w:t>料</w:t>
      </w:r>
      <w:r>
        <w:rPr>
          <w:color w:val="212121"/>
          <w:sz w:val="19"/>
        </w:rPr>
        <w:t>完全燃烧时所放出的热</w:t>
      </w:r>
      <w:r>
        <w:rPr>
          <w:color w:val="212121"/>
          <w:spacing w:val="15"/>
          <w:sz w:val="19"/>
        </w:rPr>
        <w:t>晕</w:t>
      </w:r>
      <w:r>
        <w:rPr>
          <w:color w:val="212121"/>
          <w:w w:val="90"/>
          <w:sz w:val="19"/>
        </w:rPr>
        <w:t xml:space="preserve">，是      </w:t>
      </w:r>
      <w:r>
        <w:rPr>
          <w:color w:val="212121"/>
          <w:sz w:val="19"/>
        </w:rPr>
        <w:t>燃料质噩</w:t>
      </w:r>
      <w:r>
        <w:rPr>
          <w:color w:val="212121"/>
          <w:spacing w:val="23"/>
          <w:sz w:val="19"/>
        </w:rPr>
        <w:t>的</w:t>
      </w:r>
      <w:r>
        <w:rPr>
          <w:color w:val="606060"/>
          <w:sz w:val="19"/>
        </w:rPr>
        <w:t>一</w:t>
      </w:r>
      <w:r>
        <w:rPr>
          <w:color w:val="212121"/>
          <w:spacing w:val="3"/>
          <w:sz w:val="19"/>
        </w:rPr>
        <w:t>种</w:t>
      </w:r>
      <w:r>
        <w:rPr>
          <w:color w:val="4D4D4D"/>
          <w:sz w:val="19"/>
        </w:rPr>
        <w:t>重</w:t>
      </w:r>
      <w:r>
        <w:rPr>
          <w:color w:val="4D4D4D"/>
          <w:spacing w:val="6"/>
          <w:sz w:val="19"/>
        </w:rPr>
        <w:t>要</w:t>
      </w:r>
      <w:r>
        <w:rPr>
          <w:color w:val="212121"/>
          <w:spacing w:val="-11"/>
          <w:sz w:val="19"/>
        </w:rPr>
        <w:t>指</w:t>
      </w:r>
      <w:r>
        <w:rPr>
          <w:color w:val="212121"/>
          <w:spacing w:val="8"/>
          <w:sz w:val="19"/>
        </w:rPr>
        <w:t>标</w:t>
      </w:r>
      <w:r>
        <w:rPr>
          <w:color w:val="212121"/>
          <w:spacing w:val="7"/>
          <w:sz w:val="19"/>
        </w:rPr>
        <w:t>。</w:t>
      </w:r>
      <w:r>
        <w:rPr>
          <w:color w:val="212121"/>
          <w:sz w:val="19"/>
        </w:rPr>
        <w:t>已知乙烯的热值为</w:t>
      </w:r>
      <w:r>
        <w:rPr>
          <w:color w:val="212121"/>
          <w:spacing w:val="16"/>
          <w:sz w:val="19"/>
        </w:rPr>
        <w:t xml:space="preserve"> </w:t>
      </w:r>
      <w:r>
        <w:rPr>
          <w:rFonts w:ascii="Times New Roman" w:hAnsi="Times New Roman" w:eastAsia="Times New Roman"/>
          <w:color w:val="212121"/>
          <w:sz w:val="19"/>
        </w:rPr>
        <w:t>50.</w:t>
      </w:r>
      <w:r>
        <w:rPr>
          <w:rFonts w:ascii="Times New Roman" w:hAnsi="Times New Roman" w:eastAsia="Times New Roman"/>
          <w:color w:val="212121"/>
          <w:spacing w:val="4"/>
          <w:sz w:val="19"/>
        </w:rPr>
        <w:t xml:space="preserve"> </w:t>
      </w:r>
      <w:r>
        <w:rPr>
          <w:rFonts w:ascii="Times New Roman" w:hAnsi="Times New Roman" w:eastAsia="Times New Roman"/>
          <w:color w:val="0F0F0F"/>
          <w:sz w:val="19"/>
        </w:rPr>
        <w:t xml:space="preserve">4 </w:t>
      </w:r>
      <w:r>
        <w:rPr>
          <w:rFonts w:ascii="Times New Roman" w:hAnsi="Times New Roman" w:eastAsia="Times New Roman"/>
          <w:color w:val="0F0F0F"/>
          <w:spacing w:val="25"/>
          <w:sz w:val="19"/>
        </w:rPr>
        <w:t xml:space="preserve"> </w:t>
      </w:r>
      <w:r>
        <w:rPr>
          <w:rFonts w:ascii="Times New Roman" w:hAnsi="Times New Roman" w:eastAsia="Times New Roman"/>
          <w:color w:val="0F0F0F"/>
          <w:sz w:val="19"/>
        </w:rPr>
        <w:t>kJ•</w:t>
      </w:r>
      <w:r>
        <w:rPr>
          <w:rFonts w:ascii="Times New Roman" w:hAnsi="Times New Roman" w:eastAsia="Times New Roman"/>
          <w:color w:val="0F0F0F"/>
          <w:spacing w:val="-21"/>
          <w:sz w:val="19"/>
        </w:rPr>
        <w:t xml:space="preserve"> </w:t>
      </w:r>
      <w:r>
        <w:rPr>
          <w:color w:val="212121"/>
          <w:spacing w:val="33"/>
          <w:sz w:val="19"/>
        </w:rPr>
        <w:t>旷</w:t>
      </w:r>
      <w:r>
        <w:rPr>
          <w:color w:val="212121"/>
          <w:w w:val="90"/>
          <w:sz w:val="19"/>
        </w:rPr>
        <w:t>，则</w:t>
      </w:r>
      <w:r>
        <w:rPr>
          <w:color w:val="212121"/>
          <w:spacing w:val="83"/>
          <w:w w:val="90"/>
          <w:sz w:val="19"/>
        </w:rPr>
        <w:t xml:space="preserve"> </w:t>
      </w:r>
      <w:r>
        <w:rPr>
          <w:rFonts w:ascii="Times New Roman" w:hAnsi="Times New Roman" w:eastAsia="Times New Roman"/>
          <w:color w:val="212121"/>
          <w:w w:val="90"/>
          <w:sz w:val="19"/>
        </w:rPr>
        <w:t>l::,.H3</w:t>
      </w:r>
      <w:r>
        <w:rPr>
          <w:rFonts w:ascii="Times New Roman" w:hAnsi="Times New Roman" w:eastAsia="Times New Roman"/>
          <w:color w:val="212121"/>
          <w:spacing w:val="25"/>
          <w:w w:val="90"/>
          <w:sz w:val="19"/>
        </w:rPr>
        <w:t xml:space="preserve"> </w:t>
      </w:r>
      <w:r>
        <w:rPr>
          <w:rFonts w:ascii="Times New Roman" w:hAnsi="Times New Roman" w:eastAsia="Times New Roman"/>
          <w:color w:val="212121"/>
          <w:sz w:val="19"/>
        </w:rPr>
        <w:t>=</w:t>
      </w:r>
      <w:r>
        <w:rPr>
          <w:rFonts w:ascii="Times New Roman" w:hAnsi="Times New Roman" w:eastAsia="Times New Roman"/>
          <w:color w:val="0F0F0F"/>
          <w:sz w:val="19"/>
        </w:rPr>
        <w:t>_</w:t>
      </w:r>
      <w:r>
        <w:rPr>
          <w:rFonts w:ascii="Times New Roman" w:hAnsi="Times New Roman" w:eastAsia="Times New Roman"/>
          <w:color w:val="0F0F0F"/>
          <w:sz w:val="19"/>
        </w:rPr>
        <w:tab/>
      </w:r>
      <w:r>
        <w:rPr>
          <w:rFonts w:ascii="Times New Roman" w:hAnsi="Times New Roman" w:eastAsia="Times New Roman"/>
          <w:color w:val="0F0F0F"/>
          <w:sz w:val="19"/>
        </w:rPr>
        <w:t>kJ • mor '</w:t>
      </w:r>
      <w:r>
        <w:rPr>
          <w:rFonts w:ascii="Times New Roman" w:hAnsi="Times New Roman" w:eastAsia="Times New Roman"/>
          <w:color w:val="0F0F0F"/>
          <w:spacing w:val="-6"/>
          <w:sz w:val="19"/>
        </w:rPr>
        <w:t xml:space="preserve"> </w:t>
      </w:r>
      <w:r>
        <w:rPr>
          <w:rFonts w:ascii="Times New Roman" w:hAnsi="Times New Roman" w:eastAsia="Times New Roman"/>
          <w:color w:val="383838"/>
          <w:w w:val="90"/>
          <w:sz w:val="19"/>
        </w:rPr>
        <w:t>o</w:t>
      </w:r>
    </w:p>
    <w:p>
      <w:pPr>
        <w:pStyle w:val="11"/>
        <w:numPr>
          <w:ilvl w:val="0"/>
          <w:numId w:val="10"/>
        </w:numPr>
        <w:tabs>
          <w:tab w:val="left" w:pos="483"/>
          <w:tab w:val="left" w:pos="6577"/>
        </w:tabs>
        <w:spacing w:before="105" w:after="0" w:line="240" w:lineRule="auto"/>
        <w:ind w:left="482" w:right="0" w:hanging="280"/>
        <w:jc w:val="left"/>
        <w:rPr>
          <w:rFonts w:ascii="Times New Roman" w:eastAsia="Times New Roman"/>
          <w:color w:val="212121"/>
          <w:sz w:val="19"/>
        </w:rPr>
      </w:pPr>
      <w:r>
        <w:drawing>
          <wp:anchor distT="0" distB="0" distL="0" distR="0" simplePos="0" relativeHeight="268382208" behindDoc="1" locked="0" layoutInCell="1" allowOverlap="1">
            <wp:simplePos x="0" y="0"/>
            <wp:positionH relativeFrom="page">
              <wp:posOffset>3499485</wp:posOffset>
            </wp:positionH>
            <wp:positionV relativeFrom="paragraph">
              <wp:posOffset>-34290</wp:posOffset>
            </wp:positionV>
            <wp:extent cx="276860" cy="334010"/>
            <wp:effectExtent l="0" t="0" r="0" b="0"/>
            <wp:wrapNone/>
            <wp:docPr id="4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8.png"/>
                    <pic:cNvPicPr>
                      <a:picLocks noChangeAspect="1"/>
                    </pic:cNvPicPr>
                  </pic:nvPicPr>
                  <pic:blipFill>
                    <a:blip r:embed="rId71" cstate="print"/>
                    <a:stretch>
                      <a:fillRect/>
                    </a:stretch>
                  </pic:blipFill>
                  <pic:spPr>
                    <a:xfrm>
                      <a:off x="0" y="0"/>
                      <a:ext cx="276838" cy="333959"/>
                    </a:xfrm>
                    <a:prstGeom prst="rect">
                      <a:avLst/>
                    </a:prstGeom>
                  </pic:spPr>
                </pic:pic>
              </a:graphicData>
            </a:graphic>
          </wp:anchor>
        </w:drawing>
      </w:r>
      <w:r>
        <w:drawing>
          <wp:anchor distT="0" distB="0" distL="0" distR="0" simplePos="0" relativeHeight="268382208" behindDoc="1" locked="0" layoutInCell="1" allowOverlap="1">
            <wp:simplePos x="0" y="0"/>
            <wp:positionH relativeFrom="page">
              <wp:posOffset>4942840</wp:posOffset>
            </wp:positionH>
            <wp:positionV relativeFrom="paragraph">
              <wp:posOffset>-34290</wp:posOffset>
            </wp:positionV>
            <wp:extent cx="276860" cy="334010"/>
            <wp:effectExtent l="0" t="0" r="0" b="0"/>
            <wp:wrapNone/>
            <wp:docPr id="4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8.png"/>
                    <pic:cNvPicPr>
                      <a:picLocks noChangeAspect="1"/>
                    </pic:cNvPicPr>
                  </pic:nvPicPr>
                  <pic:blipFill>
                    <a:blip r:embed="rId71" cstate="print"/>
                    <a:stretch>
                      <a:fillRect/>
                    </a:stretch>
                  </pic:blipFill>
                  <pic:spPr>
                    <a:xfrm>
                      <a:off x="0" y="0"/>
                      <a:ext cx="276838" cy="333959"/>
                    </a:xfrm>
                    <a:prstGeom prst="rect">
                      <a:avLst/>
                    </a:prstGeom>
                  </pic:spPr>
                </pic:pic>
              </a:graphicData>
            </a:graphic>
          </wp:anchor>
        </w:drawing>
      </w:r>
      <w:r>
        <w:pict>
          <v:shape id="_x0000_s1183" o:spid="_x0000_s1183" o:spt="202" type="#_x0000_t202" style="position:absolute;left:0pt;margin-left:272pt;margin-top:1.85pt;height:12.55pt;width:7.3pt;mso-position-horizontal-relative:page;z-index:-53248;mso-width-relative:page;mso-height-relative:page;" filled="f" stroked="f" coordsize="21600,21600">
            <v:path/>
            <v:fill on="f" focussize="0,0"/>
            <v:stroke on="f" joinstyle="miter"/>
            <v:imagedata o:title=""/>
            <o:lock v:ext="edit"/>
            <v:textbox inset="0mm,0mm,0mm,0mm" style="layout-flow:vertical-ideographic;">
              <w:txbxContent>
                <w:p>
                  <w:pPr>
                    <w:spacing w:before="0" w:line="120" w:lineRule="auto"/>
                    <w:ind w:left="20" w:right="0" w:firstLine="0"/>
                    <w:jc w:val="left"/>
                    <w:rPr>
                      <w:sz w:val="21"/>
                    </w:rPr>
                  </w:pPr>
                  <w:r>
                    <w:rPr>
                      <w:color w:val="0F0F0F"/>
                      <w:w w:val="100"/>
                      <w:sz w:val="21"/>
                    </w:rPr>
                    <w:t>2</w:t>
                  </w:r>
                </w:p>
              </w:txbxContent>
            </v:textbox>
          </v:shape>
        </w:pict>
      </w:r>
      <w:r>
        <w:rPr>
          <w:color w:val="212121"/>
          <w:w w:val="109"/>
          <w:sz w:val="19"/>
        </w:rPr>
        <w:t>实验测得</w:t>
      </w:r>
      <w:r>
        <w:rPr>
          <w:color w:val="212121"/>
          <w:spacing w:val="-33"/>
          <w:sz w:val="19"/>
        </w:rPr>
        <w:t xml:space="preserve"> </w:t>
      </w:r>
      <w:r>
        <w:rPr>
          <w:rFonts w:ascii="Times New Roman" w:eastAsia="Times New Roman"/>
          <w:color w:val="212121"/>
          <w:w w:val="108"/>
          <w:sz w:val="19"/>
        </w:rPr>
        <w:t>2C</w:t>
      </w:r>
      <w:r>
        <w:rPr>
          <w:rFonts w:ascii="Times New Roman" w:eastAsia="Times New Roman"/>
          <w:color w:val="212121"/>
          <w:spacing w:val="10"/>
          <w:w w:val="108"/>
          <w:sz w:val="19"/>
        </w:rPr>
        <w:t>H</w:t>
      </w:r>
      <w:r>
        <w:rPr>
          <w:rFonts w:ascii="Times New Roman" w:eastAsia="Times New Roman"/>
          <w:color w:val="212121"/>
          <w:spacing w:val="3"/>
          <w:w w:val="73"/>
          <w:sz w:val="19"/>
        </w:rPr>
        <w:t>2</w:t>
      </w:r>
      <w:r>
        <w:rPr>
          <w:rFonts w:ascii="Times New Roman" w:eastAsia="Times New Roman"/>
          <w:color w:val="212121"/>
          <w:spacing w:val="-1"/>
          <w:w w:val="94"/>
          <w:sz w:val="19"/>
        </w:rPr>
        <w:t>=C</w:t>
      </w:r>
      <w:r>
        <w:rPr>
          <w:rFonts w:ascii="Times New Roman" w:eastAsia="Times New Roman"/>
          <w:color w:val="212121"/>
          <w:w w:val="94"/>
          <w:sz w:val="19"/>
        </w:rPr>
        <w:t>H</w:t>
      </w:r>
      <w:r>
        <w:rPr>
          <w:rFonts w:ascii="Times New Roman" w:eastAsia="Times New Roman"/>
          <w:color w:val="212121"/>
          <w:spacing w:val="-3"/>
          <w:sz w:val="19"/>
        </w:rPr>
        <w:t xml:space="preserve"> </w:t>
      </w:r>
      <w:r>
        <w:rPr>
          <w:rFonts w:ascii="Times New Roman" w:eastAsia="Times New Roman"/>
          <w:color w:val="212121"/>
          <w:w w:val="73"/>
          <w:sz w:val="19"/>
        </w:rPr>
        <w:t>2</w:t>
      </w:r>
      <w:r>
        <w:rPr>
          <w:rFonts w:ascii="Times New Roman" w:eastAsia="Times New Roman"/>
          <w:color w:val="212121"/>
          <w:spacing w:val="-11"/>
          <w:sz w:val="19"/>
        </w:rPr>
        <w:t xml:space="preserve"> </w:t>
      </w:r>
      <w:r>
        <w:rPr>
          <w:rFonts w:ascii="Times New Roman" w:eastAsia="Times New Roman"/>
          <w:color w:val="212121"/>
          <w:w w:val="110"/>
          <w:sz w:val="19"/>
        </w:rPr>
        <w:t>(g)</w:t>
      </w:r>
      <w:r>
        <w:rPr>
          <w:rFonts w:ascii="Times New Roman" w:eastAsia="Times New Roman"/>
          <w:color w:val="212121"/>
          <w:spacing w:val="-9"/>
          <w:sz w:val="19"/>
        </w:rPr>
        <w:t xml:space="preserve"> </w:t>
      </w:r>
      <w:r>
        <w:rPr>
          <w:rFonts w:ascii="Times New Roman" w:eastAsia="Times New Roman"/>
          <w:color w:val="383838"/>
          <w:spacing w:val="-4"/>
          <w:w w:val="94"/>
          <w:sz w:val="19"/>
        </w:rPr>
        <w:t>+</w:t>
      </w:r>
      <w:r>
        <w:rPr>
          <w:rFonts w:ascii="Times New Roman" w:eastAsia="Times New Roman"/>
          <w:color w:val="0F0F0F"/>
          <w:w w:val="94"/>
          <w:sz w:val="19"/>
        </w:rPr>
        <w:t>0</w:t>
      </w:r>
      <w:r>
        <w:rPr>
          <w:rFonts w:ascii="Times New Roman" w:eastAsia="Times New Roman"/>
          <w:color w:val="0F0F0F"/>
          <w:spacing w:val="19"/>
          <w:sz w:val="19"/>
        </w:rPr>
        <w:t xml:space="preserve"> </w:t>
      </w:r>
      <w:r>
        <w:rPr>
          <w:rFonts w:ascii="Times New Roman" w:eastAsia="Times New Roman"/>
          <w:color w:val="0F0F0F"/>
          <w:w w:val="73"/>
          <w:sz w:val="19"/>
        </w:rPr>
        <w:t>2</w:t>
      </w:r>
      <w:r>
        <w:rPr>
          <w:rFonts w:ascii="Times New Roman" w:eastAsia="Times New Roman"/>
          <w:color w:val="0F0F0F"/>
          <w:spacing w:val="-11"/>
          <w:sz w:val="19"/>
        </w:rPr>
        <w:t xml:space="preserve"> </w:t>
      </w:r>
      <w:r>
        <w:rPr>
          <w:rFonts w:ascii="Times New Roman" w:eastAsia="Times New Roman"/>
          <w:color w:val="212121"/>
          <w:w w:val="108"/>
          <w:sz w:val="19"/>
        </w:rPr>
        <w:t>(g)</w:t>
      </w:r>
      <w:r>
        <w:rPr>
          <w:rFonts w:ascii="Times New Roman" w:eastAsia="Times New Roman"/>
          <w:color w:val="212121"/>
          <w:spacing w:val="23"/>
          <w:sz w:val="19"/>
        </w:rPr>
        <w:t xml:space="preserve"> </w:t>
      </w:r>
      <w:r>
        <w:rPr>
          <w:rFonts w:ascii="Times New Roman" w:eastAsia="Times New Roman"/>
          <w:color w:val="212121"/>
          <w:spacing w:val="23"/>
          <w:sz w:val="19"/>
        </w:rPr>
        <w:drawing>
          <wp:inline distT="0" distB="0" distL="0" distR="0">
            <wp:extent cx="266065" cy="95885"/>
            <wp:effectExtent l="0" t="0" r="0" b="0"/>
            <wp:docPr id="5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7.png"/>
                    <pic:cNvPicPr>
                      <a:picLocks noChangeAspect="1"/>
                    </pic:cNvPicPr>
                  </pic:nvPicPr>
                  <pic:blipFill>
                    <a:blip r:embed="rId70" cstate="print"/>
                    <a:stretch>
                      <a:fillRect/>
                    </a:stretch>
                  </pic:blipFill>
                  <pic:spPr>
                    <a:xfrm>
                      <a:off x="0" y="0"/>
                      <a:ext cx="266161" cy="95885"/>
                    </a:xfrm>
                    <a:prstGeom prst="rect">
                      <a:avLst/>
                    </a:prstGeom>
                  </pic:spPr>
                </pic:pic>
              </a:graphicData>
            </a:graphic>
          </wp:inline>
        </w:drawing>
      </w:r>
      <w:r>
        <w:rPr>
          <w:rFonts w:ascii="Times New Roman" w:eastAsia="Times New Roman"/>
          <w:color w:val="212121"/>
          <w:spacing w:val="23"/>
          <w:sz w:val="19"/>
        </w:rPr>
        <w:t xml:space="preserve">        </w:t>
      </w:r>
      <w:r>
        <w:rPr>
          <w:rFonts w:ascii="Times New Roman" w:eastAsia="Times New Roman"/>
          <w:color w:val="212121"/>
          <w:spacing w:val="-3"/>
          <w:sz w:val="19"/>
        </w:rPr>
        <w:t xml:space="preserve"> </w:t>
      </w:r>
      <w:r>
        <w:rPr>
          <w:rFonts w:ascii="Arial" w:eastAsia="Arial"/>
          <w:color w:val="212121"/>
          <w:w w:val="108"/>
          <w:sz w:val="19"/>
        </w:rPr>
        <w:t>(</w:t>
      </w:r>
      <w:r>
        <w:rPr>
          <w:rFonts w:ascii="Arial" w:eastAsia="Arial"/>
          <w:color w:val="212121"/>
          <w:spacing w:val="-1"/>
          <w:w w:val="108"/>
          <w:sz w:val="19"/>
        </w:rPr>
        <w:t>g</w:t>
      </w:r>
      <w:r>
        <w:rPr>
          <w:rFonts w:ascii="Arial" w:eastAsia="Arial"/>
          <w:color w:val="212121"/>
          <w:w w:val="108"/>
          <w:sz w:val="19"/>
        </w:rPr>
        <w:t>)</w:t>
      </w:r>
      <w:r>
        <w:rPr>
          <w:rFonts w:ascii="Arial" w:eastAsia="Arial"/>
          <w:color w:val="212121"/>
          <w:sz w:val="19"/>
        </w:rPr>
        <w:t xml:space="preserve">  </w:t>
      </w:r>
      <w:r>
        <w:rPr>
          <w:rFonts w:ascii="Arial" w:eastAsia="Arial"/>
          <w:color w:val="212121"/>
          <w:spacing w:val="-20"/>
          <w:sz w:val="19"/>
        </w:rPr>
        <w:t xml:space="preserve"> </w:t>
      </w:r>
      <w:r>
        <w:rPr>
          <w:color w:val="212121"/>
          <w:spacing w:val="8"/>
          <w:w w:val="108"/>
          <w:sz w:val="19"/>
        </w:rPr>
        <w:t>中</w:t>
      </w:r>
      <w:r>
        <w:rPr>
          <w:color w:val="212121"/>
          <w:w w:val="64"/>
          <w:sz w:val="19"/>
        </w:rPr>
        <w:t>，</w:t>
      </w:r>
      <w:r>
        <w:rPr>
          <w:color w:val="212121"/>
          <w:spacing w:val="-9"/>
          <w:sz w:val="19"/>
        </w:rPr>
        <w:t xml:space="preserve"> </w:t>
      </w:r>
      <w:r>
        <w:rPr>
          <w:rFonts w:ascii="Times New Roman" w:eastAsia="Times New Roman"/>
          <w:color w:val="212121"/>
          <w:w w:val="103"/>
          <w:sz w:val="19"/>
        </w:rPr>
        <w:t>v</w:t>
      </w:r>
      <w:r>
        <w:rPr>
          <w:rFonts w:ascii="Times New Roman" w:eastAsia="Times New Roman"/>
          <w:color w:val="212121"/>
          <w:spacing w:val="-19"/>
          <w:sz w:val="19"/>
        </w:rPr>
        <w:t xml:space="preserve"> </w:t>
      </w:r>
      <w:r>
        <w:rPr>
          <w:color w:val="606060"/>
          <w:spacing w:val="5"/>
          <w:w w:val="58"/>
          <w:sz w:val="19"/>
        </w:rPr>
        <w:t>逆</w:t>
      </w:r>
      <w:r>
        <w:rPr>
          <w:rFonts w:ascii="Times New Roman" w:eastAsia="Times New Roman"/>
          <w:color w:val="383838"/>
          <w:spacing w:val="-4"/>
          <w:w w:val="99"/>
          <w:sz w:val="19"/>
        </w:rPr>
        <w:t>=</w:t>
      </w:r>
      <w:r>
        <w:rPr>
          <w:rFonts w:ascii="Times New Roman" w:eastAsia="Times New Roman"/>
          <w:color w:val="0F0F0F"/>
          <w:w w:val="99"/>
          <w:sz w:val="19"/>
        </w:rPr>
        <w:t>k</w:t>
      </w:r>
      <w:r>
        <w:rPr>
          <w:rFonts w:ascii="Times New Roman" w:eastAsia="Times New Roman"/>
          <w:color w:val="0F0F0F"/>
          <w:spacing w:val="4"/>
          <w:sz w:val="19"/>
        </w:rPr>
        <w:t xml:space="preserve"> </w:t>
      </w:r>
      <w:r>
        <w:rPr>
          <w:color w:val="606060"/>
          <w:w w:val="58"/>
          <w:sz w:val="19"/>
        </w:rPr>
        <w:t>逆</w:t>
      </w:r>
      <w:r>
        <w:rPr>
          <w:color w:val="606060"/>
          <w:spacing w:val="13"/>
          <w:sz w:val="19"/>
        </w:rPr>
        <w:t xml:space="preserve"> </w:t>
      </w:r>
      <w:r>
        <w:rPr>
          <w:rFonts w:ascii="Times New Roman" w:eastAsia="Times New Roman"/>
          <w:color w:val="0F0F0F"/>
          <w:spacing w:val="5"/>
          <w:w w:val="100"/>
          <w:sz w:val="19"/>
        </w:rPr>
        <w:t>c</w:t>
      </w:r>
      <w:r>
        <w:rPr>
          <w:color w:val="0F0F0F"/>
          <w:w w:val="94"/>
          <w:sz w:val="19"/>
        </w:rPr>
        <w:t>气</w:t>
      </w:r>
      <w:r>
        <w:rPr>
          <w:color w:val="0F0F0F"/>
          <w:sz w:val="19"/>
        </w:rPr>
        <w:tab/>
      </w:r>
      <w:r>
        <w:rPr>
          <w:color w:val="0F0F0F"/>
          <w:spacing w:val="-80"/>
          <w:w w:val="109"/>
          <w:sz w:val="19"/>
        </w:rPr>
        <w:t>）</w:t>
      </w:r>
      <w:r>
        <w:rPr>
          <w:color w:val="0F0F0F"/>
          <w:w w:val="73"/>
          <w:sz w:val="19"/>
        </w:rPr>
        <w:t>，</w:t>
      </w:r>
    </w:p>
    <w:p>
      <w:pPr>
        <w:pStyle w:val="7"/>
        <w:spacing w:before="9"/>
        <w:rPr>
          <w:sz w:val="14"/>
        </w:rPr>
      </w:pPr>
    </w:p>
    <w:p>
      <w:pPr>
        <w:tabs>
          <w:tab w:val="left" w:pos="6168"/>
        </w:tabs>
        <w:spacing w:before="82" w:line="410" w:lineRule="auto"/>
        <w:ind w:left="567" w:right="3378" w:firstLine="12"/>
        <w:jc w:val="left"/>
        <w:rPr>
          <w:sz w:val="19"/>
        </w:rPr>
      </w:pPr>
      <w:r>
        <w:rPr>
          <w:color w:val="383838"/>
          <w:w w:val="73"/>
          <w:sz w:val="13"/>
        </w:rPr>
        <w:t>归</w:t>
      </w:r>
      <w:r>
        <w:rPr>
          <w:color w:val="383838"/>
          <w:sz w:val="13"/>
        </w:rPr>
        <w:t xml:space="preserve"> </w:t>
      </w:r>
      <w:r>
        <w:rPr>
          <w:color w:val="383838"/>
          <w:spacing w:val="26"/>
          <w:sz w:val="13"/>
        </w:rPr>
        <w:t xml:space="preserve"> </w:t>
      </w:r>
      <w:r>
        <w:rPr>
          <w:rFonts w:ascii="Times New Roman" w:eastAsia="Times New Roman"/>
          <w:color w:val="383838"/>
          <w:spacing w:val="-4"/>
          <w:w w:val="99"/>
          <w:sz w:val="19"/>
        </w:rPr>
        <w:t>=</w:t>
      </w:r>
      <w:r>
        <w:rPr>
          <w:rFonts w:ascii="Times New Roman" w:eastAsia="Times New Roman"/>
          <w:color w:val="0F0F0F"/>
          <w:w w:val="99"/>
          <w:sz w:val="19"/>
        </w:rPr>
        <w:t>k</w:t>
      </w:r>
      <w:r>
        <w:rPr>
          <w:rFonts w:ascii="Times New Roman" w:eastAsia="Times New Roman"/>
          <w:color w:val="0F0F0F"/>
          <w:spacing w:val="-1"/>
          <w:sz w:val="19"/>
        </w:rPr>
        <w:t xml:space="preserve"> </w:t>
      </w:r>
      <w:r>
        <w:rPr>
          <w:color w:val="606060"/>
          <w:w w:val="63"/>
          <w:sz w:val="19"/>
        </w:rPr>
        <w:t>正</w:t>
      </w:r>
      <w:r>
        <w:rPr>
          <w:color w:val="606060"/>
          <w:spacing w:val="8"/>
          <w:sz w:val="19"/>
        </w:rPr>
        <w:t xml:space="preserve"> </w:t>
      </w:r>
      <w:r>
        <w:rPr>
          <w:rFonts w:ascii="Times New Roman" w:eastAsia="Times New Roman"/>
          <w:color w:val="0F0F0F"/>
          <w:spacing w:val="-50"/>
          <w:w w:val="100"/>
          <w:sz w:val="19"/>
        </w:rPr>
        <w:t>c</w:t>
      </w:r>
      <w:r>
        <w:rPr>
          <w:rFonts w:ascii="Times New Roman" w:eastAsia="Times New Roman"/>
          <w:color w:val="0F0F0F"/>
          <w:w w:val="49"/>
          <w:sz w:val="19"/>
        </w:rPr>
        <w:t>2</w:t>
      </w:r>
      <w:r>
        <w:rPr>
          <w:rFonts w:ascii="Times New Roman" w:eastAsia="Times New Roman"/>
          <w:color w:val="0F0F0F"/>
          <w:sz w:val="19"/>
        </w:rPr>
        <w:t xml:space="preserve">  </w:t>
      </w:r>
      <w:r>
        <w:rPr>
          <w:rFonts w:ascii="Times New Roman" w:eastAsia="Times New Roman"/>
          <w:color w:val="0F0F0F"/>
          <w:spacing w:val="-24"/>
          <w:sz w:val="19"/>
        </w:rPr>
        <w:t xml:space="preserve"> </w:t>
      </w:r>
      <w:r>
        <w:rPr>
          <w:rFonts w:ascii="Times New Roman" w:eastAsia="Times New Roman"/>
          <w:color w:val="0F0F0F"/>
          <w:w w:val="101"/>
          <w:sz w:val="19"/>
        </w:rPr>
        <w:t>(</w:t>
      </w:r>
      <w:r>
        <w:rPr>
          <w:rFonts w:ascii="Times New Roman" w:eastAsia="Times New Roman"/>
          <w:color w:val="0F0F0F"/>
          <w:spacing w:val="-1"/>
          <w:w w:val="101"/>
          <w:sz w:val="19"/>
        </w:rPr>
        <w:t>C</w:t>
      </w:r>
      <w:r>
        <w:rPr>
          <w:rFonts w:ascii="Times New Roman" w:eastAsia="Times New Roman"/>
          <w:color w:val="0F0F0F"/>
          <w:w w:val="101"/>
          <w:sz w:val="19"/>
        </w:rPr>
        <w:t>H</w:t>
      </w:r>
      <w:r>
        <w:rPr>
          <w:rFonts w:ascii="Times New Roman" w:eastAsia="Times New Roman"/>
          <w:color w:val="0F0F0F"/>
          <w:spacing w:val="-19"/>
          <w:sz w:val="19"/>
        </w:rPr>
        <w:t xml:space="preserve"> </w:t>
      </w:r>
      <w:r>
        <w:rPr>
          <w:rFonts w:ascii="Times New Roman" w:eastAsia="Times New Roman"/>
          <w:color w:val="0F0F0F"/>
          <w:spacing w:val="3"/>
          <w:w w:val="73"/>
          <w:sz w:val="19"/>
        </w:rPr>
        <w:t>2</w:t>
      </w:r>
      <w:r>
        <w:rPr>
          <w:rFonts w:ascii="Times New Roman" w:eastAsia="Times New Roman"/>
          <w:color w:val="383838"/>
          <w:spacing w:val="1"/>
          <w:w w:val="94"/>
          <w:sz w:val="19"/>
        </w:rPr>
        <w:t>=</w:t>
      </w:r>
      <w:r>
        <w:rPr>
          <w:rFonts w:ascii="Times New Roman" w:eastAsia="Times New Roman"/>
          <w:color w:val="0F0F0F"/>
          <w:spacing w:val="-1"/>
          <w:w w:val="94"/>
          <w:sz w:val="19"/>
        </w:rPr>
        <w:t>C</w:t>
      </w:r>
      <w:r>
        <w:rPr>
          <w:rFonts w:ascii="Times New Roman" w:eastAsia="Times New Roman"/>
          <w:color w:val="0F0F0F"/>
          <w:w w:val="94"/>
          <w:sz w:val="19"/>
        </w:rPr>
        <w:t>H</w:t>
      </w:r>
      <w:r>
        <w:rPr>
          <w:rFonts w:ascii="Times New Roman" w:eastAsia="Times New Roman"/>
          <w:color w:val="0F0F0F"/>
          <w:spacing w:val="-5"/>
          <w:sz w:val="19"/>
        </w:rPr>
        <w:t xml:space="preserve"> </w:t>
      </w:r>
      <w:r>
        <w:rPr>
          <w:color w:val="0F0F0F"/>
          <w:w w:val="94"/>
          <w:sz w:val="20"/>
        </w:rPr>
        <w:t>沪</w:t>
      </w:r>
      <w:r>
        <w:rPr>
          <w:color w:val="0F0F0F"/>
          <w:spacing w:val="-8"/>
          <w:sz w:val="20"/>
        </w:rPr>
        <w:t xml:space="preserve"> </w:t>
      </w:r>
      <w:r>
        <w:rPr>
          <w:rFonts w:ascii="Arial" w:eastAsia="Arial"/>
          <w:color w:val="0F0F0F"/>
          <w:w w:val="109"/>
          <w:sz w:val="13"/>
        </w:rPr>
        <w:t>C</w:t>
      </w:r>
      <w:r>
        <w:rPr>
          <w:rFonts w:ascii="Arial" w:eastAsia="Arial"/>
          <w:color w:val="0F0F0F"/>
          <w:spacing w:val="-6"/>
          <w:sz w:val="13"/>
        </w:rPr>
        <w:t xml:space="preserve"> </w:t>
      </w:r>
      <w:r>
        <w:rPr>
          <w:rFonts w:ascii="Times New Roman" w:eastAsia="Times New Roman"/>
          <w:color w:val="212121"/>
          <w:w w:val="111"/>
          <w:sz w:val="19"/>
        </w:rPr>
        <w:t>(02)</w:t>
      </w:r>
      <w:r>
        <w:rPr>
          <w:rFonts w:ascii="Times New Roman" w:eastAsia="Times New Roman"/>
          <w:color w:val="212121"/>
          <w:sz w:val="19"/>
        </w:rPr>
        <w:t xml:space="preserve"> </w:t>
      </w:r>
      <w:r>
        <w:rPr>
          <w:rFonts w:ascii="Times New Roman" w:eastAsia="Times New Roman"/>
          <w:color w:val="212121"/>
          <w:spacing w:val="-20"/>
          <w:sz w:val="19"/>
        </w:rPr>
        <w:t xml:space="preserve"> </w:t>
      </w:r>
      <w:r>
        <w:rPr>
          <w:rFonts w:ascii="Times New Roman" w:eastAsia="Times New Roman"/>
          <w:color w:val="212121"/>
          <w:w w:val="110"/>
          <w:sz w:val="19"/>
        </w:rPr>
        <w:t>(k</w:t>
      </w:r>
      <w:r>
        <w:rPr>
          <w:rFonts w:ascii="Times New Roman" w:eastAsia="Times New Roman"/>
          <w:color w:val="212121"/>
          <w:spacing w:val="-8"/>
          <w:sz w:val="19"/>
        </w:rPr>
        <w:t xml:space="preserve"> </w:t>
      </w:r>
      <w:r>
        <w:rPr>
          <w:color w:val="606060"/>
          <w:spacing w:val="1"/>
          <w:w w:val="60"/>
          <w:sz w:val="19"/>
        </w:rPr>
        <w:t>正</w:t>
      </w:r>
      <w:r>
        <w:rPr>
          <w:color w:val="212121"/>
          <w:w w:val="60"/>
          <w:sz w:val="19"/>
        </w:rPr>
        <w:t>、</w:t>
      </w:r>
      <w:r>
        <w:rPr>
          <w:color w:val="212121"/>
          <w:spacing w:val="-18"/>
          <w:sz w:val="19"/>
        </w:rPr>
        <w:t xml:space="preserve"> </w:t>
      </w:r>
      <w:r>
        <w:rPr>
          <w:rFonts w:ascii="Arial" w:eastAsia="Arial"/>
          <w:color w:val="212121"/>
          <w:w w:val="91"/>
          <w:sz w:val="20"/>
        </w:rPr>
        <w:t>K</w:t>
      </w:r>
      <w:r>
        <w:rPr>
          <w:rFonts w:ascii="Arial" w:eastAsia="Arial"/>
          <w:color w:val="212121"/>
          <w:spacing w:val="-18"/>
          <w:sz w:val="20"/>
        </w:rPr>
        <w:t xml:space="preserve"> </w:t>
      </w:r>
      <w:r>
        <w:rPr>
          <w:color w:val="606060"/>
          <w:spacing w:val="9"/>
          <w:w w:val="58"/>
          <w:sz w:val="19"/>
        </w:rPr>
        <w:t>逆</w:t>
      </w:r>
      <w:r>
        <w:rPr>
          <w:color w:val="212121"/>
          <w:w w:val="108"/>
          <w:sz w:val="19"/>
        </w:rPr>
        <w:t>为速率常</w:t>
      </w:r>
      <w:r>
        <w:rPr>
          <w:color w:val="212121"/>
          <w:spacing w:val="21"/>
          <w:w w:val="108"/>
          <w:sz w:val="19"/>
        </w:rPr>
        <w:t>数</w:t>
      </w:r>
      <w:r>
        <w:rPr>
          <w:color w:val="212121"/>
          <w:w w:val="73"/>
          <w:sz w:val="19"/>
        </w:rPr>
        <w:t>，</w:t>
      </w:r>
      <w:r>
        <w:rPr>
          <w:color w:val="212121"/>
          <w:spacing w:val="-23"/>
          <w:sz w:val="19"/>
        </w:rPr>
        <w:t xml:space="preserve"> </w:t>
      </w:r>
      <w:r>
        <w:rPr>
          <w:color w:val="212121"/>
          <w:w w:val="110"/>
          <w:sz w:val="19"/>
        </w:rPr>
        <w:t>只</w:t>
      </w:r>
      <w:r>
        <w:rPr>
          <w:color w:val="212121"/>
          <w:spacing w:val="4"/>
          <w:w w:val="110"/>
          <w:sz w:val="19"/>
        </w:rPr>
        <w:t>与</w:t>
      </w:r>
      <w:r>
        <w:rPr>
          <w:color w:val="212121"/>
          <w:w w:val="108"/>
          <w:sz w:val="19"/>
        </w:rPr>
        <w:t>温度有关）。</w:t>
      </w:r>
      <w:r>
        <w:rPr>
          <w:color w:val="383838"/>
          <w:spacing w:val="23"/>
          <w:sz w:val="19"/>
        </w:rPr>
        <w:t>叩</w:t>
      </w:r>
      <w:r>
        <w:rPr>
          <w:color w:val="383838"/>
          <w:sz w:val="19"/>
        </w:rPr>
        <w:t>反应</w:t>
      </w:r>
      <w:r>
        <w:rPr>
          <w:color w:val="383838"/>
          <w:spacing w:val="6"/>
          <w:sz w:val="19"/>
        </w:rPr>
        <w:t>达</w:t>
      </w:r>
      <w:r>
        <w:rPr>
          <w:color w:val="383838"/>
          <w:sz w:val="19"/>
        </w:rPr>
        <w:t>到平衡</w:t>
      </w:r>
      <w:r>
        <w:rPr>
          <w:color w:val="383838"/>
          <w:spacing w:val="33"/>
          <w:sz w:val="19"/>
        </w:rPr>
        <w:t>后</w:t>
      </w:r>
      <w:r>
        <w:rPr>
          <w:color w:val="383838"/>
          <w:w w:val="95"/>
          <w:sz w:val="19"/>
        </w:rPr>
        <w:t>，</w:t>
      </w:r>
      <w:r>
        <w:rPr>
          <w:color w:val="383838"/>
          <w:spacing w:val="36"/>
          <w:w w:val="95"/>
          <w:sz w:val="19"/>
        </w:rPr>
        <w:t xml:space="preserve"> </w:t>
      </w:r>
      <w:r>
        <w:rPr>
          <w:color w:val="383838"/>
          <w:sz w:val="19"/>
        </w:rPr>
        <w:t>仅降</w:t>
      </w:r>
      <w:r>
        <w:rPr>
          <w:color w:val="383838"/>
          <w:spacing w:val="26"/>
          <w:sz w:val="19"/>
        </w:rPr>
        <w:t>低</w:t>
      </w:r>
      <w:r>
        <w:rPr>
          <w:color w:val="383838"/>
          <w:sz w:val="19"/>
        </w:rPr>
        <w:t>温</w:t>
      </w:r>
      <w:r>
        <w:rPr>
          <w:color w:val="383838"/>
          <w:spacing w:val="12"/>
          <w:sz w:val="19"/>
        </w:rPr>
        <w:t>度</w:t>
      </w:r>
      <w:r>
        <w:rPr>
          <w:color w:val="0F0F0F"/>
          <w:w w:val="95"/>
          <w:sz w:val="19"/>
        </w:rPr>
        <w:t>，</w:t>
      </w:r>
      <w:r>
        <w:rPr>
          <w:color w:val="0F0F0F"/>
          <w:spacing w:val="62"/>
          <w:w w:val="95"/>
          <w:sz w:val="19"/>
        </w:rPr>
        <w:t xml:space="preserve"> </w:t>
      </w:r>
      <w:r>
        <w:rPr>
          <w:color w:val="0F0F0F"/>
          <w:sz w:val="19"/>
        </w:rPr>
        <w:t>下</w:t>
      </w:r>
      <w:r>
        <w:rPr>
          <w:color w:val="0F0F0F"/>
          <w:spacing w:val="7"/>
          <w:sz w:val="19"/>
        </w:rPr>
        <w:t>列</w:t>
      </w:r>
      <w:r>
        <w:rPr>
          <w:color w:val="0F0F0F"/>
          <w:sz w:val="19"/>
        </w:rPr>
        <w:t>说</w:t>
      </w:r>
      <w:r>
        <w:rPr>
          <w:color w:val="383838"/>
          <w:spacing w:val="4"/>
          <w:sz w:val="19"/>
        </w:rPr>
        <w:t>法</w:t>
      </w:r>
      <w:r>
        <w:rPr>
          <w:color w:val="383838"/>
          <w:sz w:val="19"/>
        </w:rPr>
        <w:t>正确的</w:t>
      </w:r>
      <w:r>
        <w:rPr>
          <w:color w:val="383838"/>
          <w:spacing w:val="34"/>
          <w:sz w:val="19"/>
        </w:rPr>
        <w:t>是</w:t>
      </w:r>
      <w:r>
        <w:rPr>
          <w:color w:val="383838"/>
          <w:sz w:val="19"/>
        </w:rPr>
        <w:t>（</w:t>
      </w:r>
      <w:r>
        <w:rPr>
          <w:color w:val="383838"/>
          <w:sz w:val="19"/>
        </w:rPr>
        <w:tab/>
      </w:r>
      <w:r>
        <w:rPr>
          <w:color w:val="212121"/>
          <w:sz w:val="19"/>
        </w:rPr>
        <w:t>）</w:t>
      </w:r>
    </w:p>
    <w:p>
      <w:pPr>
        <w:spacing w:before="6"/>
        <w:ind w:left="797" w:right="0" w:firstLine="0"/>
        <w:jc w:val="left"/>
        <w:rPr>
          <w:sz w:val="19"/>
        </w:rPr>
      </w:pPr>
      <w:r>
        <w:rPr>
          <w:rFonts w:ascii="Arial" w:eastAsia="Arial"/>
          <w:color w:val="0F0F0F"/>
          <w:sz w:val="19"/>
        </w:rPr>
        <w:t xml:space="preserve">A.k </w:t>
      </w:r>
      <w:r>
        <w:rPr>
          <w:color w:val="707070"/>
          <w:w w:val="90"/>
          <w:sz w:val="19"/>
        </w:rPr>
        <w:t>正</w:t>
      </w:r>
      <w:r>
        <w:rPr>
          <w:color w:val="212121"/>
          <w:w w:val="90"/>
          <w:sz w:val="19"/>
        </w:rPr>
        <w:t xml:space="preserve">、 </w:t>
      </w:r>
      <w:r>
        <w:rPr>
          <w:rFonts w:ascii="Arial" w:eastAsia="Arial"/>
          <w:color w:val="212121"/>
          <w:sz w:val="19"/>
        </w:rPr>
        <w:t xml:space="preserve">K </w:t>
      </w:r>
      <w:r>
        <w:rPr>
          <w:color w:val="606060"/>
          <w:w w:val="90"/>
          <w:sz w:val="19"/>
        </w:rPr>
        <w:t>逆</w:t>
      </w:r>
      <w:r>
        <w:rPr>
          <w:color w:val="212121"/>
          <w:sz w:val="19"/>
        </w:rPr>
        <w:t>均增大</w:t>
      </w:r>
      <w:r>
        <w:rPr>
          <w:color w:val="212121"/>
          <w:w w:val="90"/>
          <w:sz w:val="19"/>
        </w:rPr>
        <w:t xml:space="preserve">， </w:t>
      </w:r>
      <w:r>
        <w:rPr>
          <w:color w:val="212121"/>
          <w:sz w:val="19"/>
        </w:rPr>
        <w:t>且</w:t>
      </w:r>
      <w:r>
        <w:rPr>
          <w:rFonts w:ascii="Arial" w:eastAsia="Arial"/>
          <w:color w:val="212121"/>
          <w:sz w:val="19"/>
        </w:rPr>
        <w:t xml:space="preserve">k </w:t>
      </w:r>
      <w:r>
        <w:rPr>
          <w:color w:val="212121"/>
          <w:sz w:val="19"/>
        </w:rPr>
        <w:t>让曾大的倍数更多</w:t>
      </w:r>
    </w:p>
    <w:p>
      <w:pPr>
        <w:pStyle w:val="11"/>
        <w:numPr>
          <w:ilvl w:val="2"/>
          <w:numId w:val="6"/>
        </w:numPr>
        <w:tabs>
          <w:tab w:val="left" w:pos="1101"/>
        </w:tabs>
        <w:spacing w:before="174" w:after="0" w:line="240" w:lineRule="auto"/>
        <w:ind w:left="1100" w:right="0" w:hanging="313"/>
        <w:jc w:val="left"/>
        <w:rPr>
          <w:rFonts w:ascii="Arial" w:eastAsia="Arial"/>
          <w:color w:val="212121"/>
          <w:sz w:val="20"/>
        </w:rPr>
      </w:pPr>
      <w:r>
        <w:rPr>
          <w:rFonts w:ascii="Arial" w:eastAsia="Arial"/>
          <w:color w:val="0F0F0F"/>
          <w:sz w:val="20"/>
        </w:rPr>
        <w:t>k</w:t>
      </w:r>
      <w:r>
        <w:rPr>
          <w:rFonts w:ascii="Arial" w:eastAsia="Arial"/>
          <w:color w:val="0F0F0F"/>
          <w:spacing w:val="4"/>
          <w:sz w:val="20"/>
        </w:rPr>
        <w:t xml:space="preserve"> </w:t>
      </w:r>
      <w:r>
        <w:rPr>
          <w:color w:val="606060"/>
          <w:w w:val="90"/>
          <w:sz w:val="19"/>
        </w:rPr>
        <w:t>正</w:t>
      </w:r>
      <w:r>
        <w:rPr>
          <w:color w:val="212121"/>
          <w:spacing w:val="-3"/>
          <w:w w:val="90"/>
          <w:sz w:val="19"/>
        </w:rPr>
        <w:t xml:space="preserve">、 </w:t>
      </w:r>
      <w:r>
        <w:rPr>
          <w:rFonts w:ascii="Arial" w:eastAsia="Arial"/>
          <w:color w:val="212121"/>
          <w:sz w:val="20"/>
        </w:rPr>
        <w:t>K</w:t>
      </w:r>
      <w:r>
        <w:rPr>
          <w:rFonts w:ascii="Arial" w:eastAsia="Arial"/>
          <w:color w:val="212121"/>
          <w:spacing w:val="-19"/>
          <w:sz w:val="20"/>
        </w:rPr>
        <w:t xml:space="preserve"> </w:t>
      </w:r>
      <w:r>
        <w:rPr>
          <w:color w:val="212121"/>
          <w:spacing w:val="12"/>
          <w:sz w:val="19"/>
        </w:rPr>
        <w:t>让</w:t>
      </w:r>
      <w:r>
        <w:rPr>
          <w:color w:val="212121"/>
          <w:spacing w:val="8"/>
          <w:w w:val="90"/>
          <w:sz w:val="19"/>
        </w:rPr>
        <w:t xml:space="preserve">匀减小 ， </w:t>
      </w:r>
      <w:r>
        <w:rPr>
          <w:color w:val="212121"/>
          <w:spacing w:val="47"/>
          <w:sz w:val="19"/>
        </w:rPr>
        <w:t>且</w:t>
      </w:r>
      <w:r>
        <w:rPr>
          <w:rFonts w:ascii="Arial" w:eastAsia="Arial"/>
          <w:color w:val="212121"/>
          <w:sz w:val="20"/>
        </w:rPr>
        <w:t>k</w:t>
      </w:r>
      <w:r>
        <w:rPr>
          <w:rFonts w:ascii="Arial" w:eastAsia="Arial"/>
          <w:color w:val="212121"/>
          <w:spacing w:val="-11"/>
          <w:sz w:val="20"/>
        </w:rPr>
        <w:t xml:space="preserve"> </w:t>
      </w:r>
      <w:r>
        <w:rPr>
          <w:color w:val="606060"/>
          <w:spacing w:val="-3"/>
          <w:w w:val="90"/>
          <w:sz w:val="19"/>
        </w:rPr>
        <w:t>正</w:t>
      </w:r>
      <w:r>
        <w:rPr>
          <w:color w:val="212121"/>
          <w:spacing w:val="1"/>
          <w:sz w:val="19"/>
        </w:rPr>
        <w:t>减小的倍数更少</w:t>
      </w:r>
    </w:p>
    <w:p>
      <w:pPr>
        <w:pStyle w:val="11"/>
        <w:numPr>
          <w:ilvl w:val="2"/>
          <w:numId w:val="6"/>
        </w:numPr>
        <w:tabs>
          <w:tab w:val="left" w:pos="1113"/>
        </w:tabs>
        <w:spacing w:before="180" w:after="0" w:line="240" w:lineRule="auto"/>
        <w:ind w:left="1112" w:right="0" w:hanging="318"/>
        <w:jc w:val="left"/>
        <w:rPr>
          <w:rFonts w:ascii="Times New Roman" w:eastAsia="Times New Roman"/>
          <w:color w:val="212121"/>
          <w:sz w:val="19"/>
        </w:rPr>
      </w:pPr>
      <w:r>
        <w:rPr>
          <w:rFonts w:ascii="Times New Roman" w:eastAsia="Times New Roman"/>
          <w:color w:val="0F0F0F"/>
          <w:sz w:val="19"/>
        </w:rPr>
        <w:t>k</w:t>
      </w:r>
      <w:r>
        <w:rPr>
          <w:rFonts w:ascii="Times New Roman" w:eastAsia="Times New Roman"/>
          <w:color w:val="0F0F0F"/>
          <w:spacing w:val="6"/>
          <w:sz w:val="19"/>
        </w:rPr>
        <w:t xml:space="preserve"> </w:t>
      </w:r>
      <w:r>
        <w:rPr>
          <w:color w:val="606060"/>
          <w:spacing w:val="7"/>
          <w:w w:val="90"/>
          <w:sz w:val="19"/>
        </w:rPr>
        <w:t>正</w:t>
      </w:r>
      <w:r>
        <w:rPr>
          <w:color w:val="212121"/>
          <w:spacing w:val="3"/>
          <w:sz w:val="19"/>
        </w:rPr>
        <w:t>增大、</w:t>
      </w:r>
      <w:r>
        <w:rPr>
          <w:rFonts w:ascii="Times New Roman" w:eastAsia="Times New Roman"/>
          <w:color w:val="212121"/>
          <w:sz w:val="19"/>
        </w:rPr>
        <w:t xml:space="preserve">k </w:t>
      </w:r>
      <w:r>
        <w:rPr>
          <w:rFonts w:ascii="Arial" w:eastAsia="Arial"/>
          <w:color w:val="606060"/>
          <w:sz w:val="12"/>
        </w:rPr>
        <w:t>Jt</w:t>
      </w:r>
      <w:r>
        <w:rPr>
          <w:color w:val="212121"/>
          <w:spacing w:val="4"/>
          <w:sz w:val="19"/>
        </w:rPr>
        <w:t>减小</w:t>
      </w:r>
      <w:r>
        <w:rPr>
          <w:color w:val="212121"/>
          <w:w w:val="90"/>
          <w:sz w:val="19"/>
        </w:rPr>
        <w:t xml:space="preserve">，平  </w:t>
      </w:r>
      <w:r>
        <w:rPr>
          <w:color w:val="212121"/>
          <w:sz w:val="19"/>
        </w:rPr>
        <w:t>衡正向移动</w:t>
      </w:r>
    </w:p>
    <w:p>
      <w:pPr>
        <w:pStyle w:val="11"/>
        <w:numPr>
          <w:ilvl w:val="2"/>
          <w:numId w:val="6"/>
        </w:numPr>
        <w:tabs>
          <w:tab w:val="left" w:pos="1102"/>
        </w:tabs>
        <w:spacing w:before="179" w:after="0" w:line="240" w:lineRule="auto"/>
        <w:ind w:left="1101" w:right="0" w:hanging="314"/>
        <w:jc w:val="left"/>
        <w:rPr>
          <w:rFonts w:ascii="Arial" w:eastAsia="Arial"/>
          <w:color w:val="212121"/>
          <w:sz w:val="19"/>
        </w:rPr>
      </w:pPr>
      <w:r>
        <w:rPr>
          <w:rFonts w:ascii="Arial" w:eastAsia="Arial"/>
          <w:color w:val="0F0F0F"/>
          <w:sz w:val="19"/>
        </w:rPr>
        <w:t>k</w:t>
      </w:r>
      <w:r>
        <w:rPr>
          <w:rFonts w:ascii="Arial" w:eastAsia="Arial"/>
          <w:color w:val="0F0F0F"/>
          <w:spacing w:val="11"/>
          <w:sz w:val="19"/>
        </w:rPr>
        <w:t xml:space="preserve"> </w:t>
      </w:r>
      <w:r>
        <w:rPr>
          <w:color w:val="707070"/>
          <w:w w:val="90"/>
          <w:sz w:val="19"/>
        </w:rPr>
        <w:t>正</w:t>
      </w:r>
      <w:r>
        <w:rPr>
          <w:color w:val="212121"/>
          <w:spacing w:val="-3"/>
          <w:w w:val="90"/>
          <w:sz w:val="19"/>
        </w:rPr>
        <w:t xml:space="preserve">、 </w:t>
      </w:r>
      <w:r>
        <w:rPr>
          <w:rFonts w:ascii="Arial" w:eastAsia="Arial"/>
          <w:color w:val="212121"/>
          <w:sz w:val="19"/>
        </w:rPr>
        <w:t>K</w:t>
      </w:r>
      <w:r>
        <w:rPr>
          <w:rFonts w:ascii="Arial" w:eastAsia="Arial"/>
          <w:color w:val="212121"/>
          <w:spacing w:val="-17"/>
          <w:sz w:val="19"/>
        </w:rPr>
        <w:t xml:space="preserve"> </w:t>
      </w:r>
      <w:r>
        <w:rPr>
          <w:color w:val="606060"/>
          <w:spacing w:val="5"/>
          <w:w w:val="90"/>
          <w:sz w:val="19"/>
        </w:rPr>
        <w:t>逆</w:t>
      </w:r>
      <w:r>
        <w:rPr>
          <w:color w:val="212121"/>
          <w:spacing w:val="6"/>
          <w:w w:val="90"/>
          <w:sz w:val="19"/>
        </w:rPr>
        <w:t xml:space="preserve">均 </w:t>
      </w:r>
      <w:r>
        <w:rPr>
          <w:color w:val="212121"/>
          <w:spacing w:val="3"/>
          <w:sz w:val="19"/>
        </w:rPr>
        <w:t>减小</w:t>
      </w:r>
      <w:r>
        <w:rPr>
          <w:color w:val="212121"/>
          <w:spacing w:val="-2"/>
          <w:w w:val="90"/>
          <w:sz w:val="19"/>
        </w:rPr>
        <w:t xml:space="preserve">， </w:t>
      </w:r>
      <w:r>
        <w:rPr>
          <w:color w:val="212121"/>
          <w:spacing w:val="42"/>
          <w:sz w:val="19"/>
        </w:rPr>
        <w:t>且</w:t>
      </w:r>
      <w:r>
        <w:rPr>
          <w:rFonts w:ascii="Arial" w:eastAsia="Arial"/>
          <w:color w:val="212121"/>
          <w:sz w:val="19"/>
        </w:rPr>
        <w:t>k</w:t>
      </w:r>
      <w:r>
        <w:rPr>
          <w:rFonts w:ascii="Arial" w:eastAsia="Arial"/>
          <w:color w:val="212121"/>
          <w:spacing w:val="-5"/>
          <w:sz w:val="19"/>
        </w:rPr>
        <w:t xml:space="preserve"> </w:t>
      </w:r>
      <w:r>
        <w:rPr>
          <w:color w:val="606060"/>
          <w:spacing w:val="5"/>
          <w:w w:val="90"/>
          <w:sz w:val="19"/>
        </w:rPr>
        <w:t>逆</w:t>
      </w:r>
      <w:r>
        <w:rPr>
          <w:color w:val="212121"/>
          <w:spacing w:val="4"/>
          <w:sz w:val="19"/>
        </w:rPr>
        <w:t>减小的倍数更少</w:t>
      </w:r>
    </w:p>
    <w:p>
      <w:pPr>
        <w:spacing w:before="175" w:line="408" w:lineRule="auto"/>
        <w:ind w:left="797" w:right="2332" w:hanging="218"/>
        <w:jc w:val="left"/>
        <w:rPr>
          <w:sz w:val="19"/>
        </w:rPr>
      </w:pPr>
      <w:r>
        <w:rPr>
          <w:color w:val="383838"/>
          <w:spacing w:val="-12"/>
          <w:w w:val="110"/>
          <w:sz w:val="19"/>
        </w:rPr>
        <w:t xml:space="preserve">＠若在 </w:t>
      </w:r>
      <w:r>
        <w:rPr>
          <w:rFonts w:ascii="Times New Roman" w:eastAsia="Times New Roman"/>
          <w:color w:val="0F0F0F"/>
          <w:w w:val="110"/>
          <w:sz w:val="19"/>
        </w:rPr>
        <w:t xml:space="preserve">1 L </w:t>
      </w:r>
      <w:r>
        <w:rPr>
          <w:color w:val="0F0F0F"/>
          <w:spacing w:val="4"/>
          <w:w w:val="110"/>
          <w:sz w:val="19"/>
        </w:rPr>
        <w:t>的</w:t>
      </w:r>
      <w:r>
        <w:rPr>
          <w:color w:val="383838"/>
          <w:spacing w:val="-5"/>
          <w:w w:val="110"/>
          <w:sz w:val="19"/>
        </w:rPr>
        <w:t xml:space="preserve">密闭容器中充入 </w:t>
      </w:r>
      <w:r>
        <w:rPr>
          <w:rFonts w:ascii="Times New Roman" w:eastAsia="Times New Roman"/>
          <w:color w:val="0F0F0F"/>
          <w:w w:val="110"/>
          <w:sz w:val="19"/>
        </w:rPr>
        <w:t xml:space="preserve">1 mol </w:t>
      </w:r>
      <w:r>
        <w:rPr>
          <w:rFonts w:ascii="Times New Roman" w:eastAsia="Times New Roman"/>
          <w:color w:val="212121"/>
          <w:w w:val="110"/>
          <w:sz w:val="19"/>
        </w:rPr>
        <w:t>CH2</w:t>
      </w:r>
      <w:r>
        <w:rPr>
          <w:rFonts w:ascii="Times New Roman" w:eastAsia="Times New Roman"/>
          <w:color w:val="4D4D4D"/>
          <w:w w:val="110"/>
          <w:sz w:val="19"/>
        </w:rPr>
        <w:t>=</w:t>
      </w:r>
      <w:r>
        <w:rPr>
          <w:rFonts w:ascii="Times New Roman" w:eastAsia="Times New Roman"/>
          <w:color w:val="0F0F0F"/>
          <w:w w:val="110"/>
          <w:sz w:val="19"/>
        </w:rPr>
        <w:t xml:space="preserve">CH </w:t>
      </w:r>
      <w:r>
        <w:rPr>
          <w:rFonts w:ascii="Times New Roman" w:eastAsia="Times New Roman"/>
          <w:color w:val="0F0F0F"/>
          <w:sz w:val="19"/>
        </w:rPr>
        <w:t xml:space="preserve">2 </w:t>
      </w:r>
      <w:r>
        <w:rPr>
          <w:rFonts w:ascii="Times New Roman" w:eastAsia="Times New Roman"/>
          <w:color w:val="212121"/>
          <w:w w:val="110"/>
          <w:sz w:val="19"/>
        </w:rPr>
        <w:t xml:space="preserve">(g) </w:t>
      </w:r>
      <w:r>
        <w:rPr>
          <w:color w:val="212121"/>
          <w:spacing w:val="-20"/>
          <w:w w:val="110"/>
          <w:sz w:val="19"/>
        </w:rPr>
        <w:t xml:space="preserve">和 </w:t>
      </w:r>
      <w:r>
        <w:rPr>
          <w:rFonts w:ascii="Times New Roman" w:eastAsia="Times New Roman"/>
          <w:color w:val="212121"/>
          <w:w w:val="110"/>
          <w:sz w:val="19"/>
        </w:rPr>
        <w:t xml:space="preserve">1 </w:t>
      </w:r>
      <w:r>
        <w:rPr>
          <w:rFonts w:ascii="Times New Roman" w:eastAsia="Times New Roman"/>
          <w:color w:val="0F0F0F"/>
          <w:w w:val="110"/>
          <w:sz w:val="19"/>
        </w:rPr>
        <w:t xml:space="preserve">mol02 </w:t>
      </w:r>
      <w:r>
        <w:rPr>
          <w:rFonts w:ascii="Times New Roman" w:eastAsia="Times New Roman"/>
          <w:color w:val="212121"/>
          <w:w w:val="110"/>
          <w:sz w:val="19"/>
        </w:rPr>
        <w:t xml:space="preserve">(g), </w:t>
      </w:r>
      <w:r>
        <w:rPr>
          <w:color w:val="383838"/>
          <w:spacing w:val="5"/>
          <w:w w:val="110"/>
          <w:sz w:val="19"/>
        </w:rPr>
        <w:t>在</w:t>
      </w:r>
      <w:r>
        <w:rPr>
          <w:color w:val="606060"/>
          <w:w w:val="110"/>
          <w:sz w:val="19"/>
        </w:rPr>
        <w:t>一</w:t>
      </w:r>
      <w:r>
        <w:rPr>
          <w:color w:val="383838"/>
          <w:spacing w:val="3"/>
          <w:w w:val="110"/>
          <w:sz w:val="19"/>
        </w:rPr>
        <w:t>定温度下</w:t>
      </w:r>
      <w:r>
        <w:rPr>
          <w:color w:val="212121"/>
          <w:spacing w:val="-12"/>
          <w:w w:val="110"/>
          <w:sz w:val="19"/>
        </w:rPr>
        <w:t xml:space="preserve">只发生反应 </w:t>
      </w:r>
      <w:r>
        <w:rPr>
          <w:rFonts w:ascii="Times New Roman" w:eastAsia="Times New Roman"/>
          <w:color w:val="212121"/>
          <w:w w:val="110"/>
          <w:sz w:val="19"/>
        </w:rPr>
        <w:t>I,</w:t>
      </w:r>
      <w:r>
        <w:rPr>
          <w:rFonts w:ascii="Times New Roman" w:eastAsia="Times New Roman"/>
          <w:color w:val="212121"/>
          <w:spacing w:val="52"/>
          <w:w w:val="110"/>
          <w:sz w:val="19"/>
        </w:rPr>
        <w:t xml:space="preserve"> </w:t>
      </w:r>
      <w:r>
        <w:rPr>
          <w:color w:val="383838"/>
          <w:spacing w:val="-23"/>
          <w:w w:val="110"/>
          <w:sz w:val="20"/>
        </w:rPr>
        <w:t xml:space="preserve">经过 </w:t>
      </w:r>
      <w:r>
        <w:rPr>
          <w:rFonts w:ascii="Times New Roman" w:eastAsia="Times New Roman"/>
          <w:color w:val="0F0F0F"/>
          <w:w w:val="110"/>
          <w:sz w:val="19"/>
        </w:rPr>
        <w:t xml:space="preserve">10 min </w:t>
      </w:r>
      <w:r>
        <w:rPr>
          <w:color w:val="0F0F0F"/>
          <w:w w:val="110"/>
          <w:sz w:val="19"/>
        </w:rPr>
        <w:t>反</w:t>
      </w:r>
      <w:r>
        <w:rPr>
          <w:color w:val="383838"/>
          <w:spacing w:val="5"/>
          <w:w w:val="110"/>
          <w:sz w:val="19"/>
        </w:rPr>
        <w:t>应达到平衡</w:t>
      </w:r>
      <w:r>
        <w:rPr>
          <w:color w:val="383838"/>
          <w:spacing w:val="7"/>
          <w:sz w:val="19"/>
        </w:rPr>
        <w:t xml:space="preserve">，体 </w:t>
      </w:r>
      <w:r>
        <w:rPr>
          <w:color w:val="383838"/>
          <w:spacing w:val="2"/>
          <w:w w:val="110"/>
          <w:sz w:val="19"/>
        </w:rPr>
        <w:t>系的压强变为</w:t>
      </w:r>
      <w:r>
        <w:rPr>
          <w:color w:val="0F0F0F"/>
          <w:spacing w:val="-16"/>
          <w:w w:val="110"/>
          <w:sz w:val="19"/>
        </w:rPr>
        <w:t xml:space="preserve">原来的 </w:t>
      </w:r>
      <w:r>
        <w:rPr>
          <w:rFonts w:ascii="Times New Roman" w:eastAsia="Times New Roman"/>
          <w:color w:val="0F0F0F"/>
          <w:w w:val="110"/>
          <w:sz w:val="19"/>
        </w:rPr>
        <w:t xml:space="preserve">0.875 </w:t>
      </w:r>
      <w:r>
        <w:rPr>
          <w:color w:val="0F0F0F"/>
          <w:spacing w:val="5"/>
          <w:w w:val="110"/>
          <w:sz w:val="19"/>
        </w:rPr>
        <w:t>倍</w:t>
      </w:r>
      <w:r>
        <w:rPr>
          <w:color w:val="0F0F0F"/>
          <w:sz w:val="19"/>
        </w:rPr>
        <w:t>，</w:t>
      </w:r>
    </w:p>
    <w:p>
      <w:pPr>
        <w:tabs>
          <w:tab w:val="left" w:pos="3872"/>
          <w:tab w:val="left" w:pos="4128"/>
        </w:tabs>
        <w:spacing w:before="0" w:line="462" w:lineRule="exact"/>
        <w:ind w:left="800" w:right="0" w:firstLine="0"/>
        <w:jc w:val="left"/>
        <w:rPr>
          <w:rFonts w:ascii="Times New Roman" w:eastAsia="Times New Roman"/>
          <w:sz w:val="19"/>
        </w:rPr>
      </w:pPr>
      <w:r>
        <w:rPr>
          <w:color w:val="0F0F0F"/>
          <w:sz w:val="19"/>
        </w:rPr>
        <w:t>则</w:t>
      </w:r>
      <w:r>
        <w:rPr>
          <w:color w:val="0F0F0F"/>
          <w:spacing w:val="-38"/>
          <w:sz w:val="19"/>
        </w:rPr>
        <w:t xml:space="preserve"> </w:t>
      </w:r>
      <w:r>
        <w:rPr>
          <w:rFonts w:ascii="Times New Roman" w:eastAsia="Times New Roman"/>
          <w:color w:val="0F0F0F"/>
          <w:sz w:val="19"/>
        </w:rPr>
        <w:t>0</w:t>
      </w:r>
      <w:r>
        <w:rPr>
          <w:rFonts w:ascii="Times New Roman" w:eastAsia="Times New Roman"/>
          <w:color w:val="0F0F0F"/>
          <w:spacing w:val="-24"/>
          <w:sz w:val="19"/>
        </w:rPr>
        <w:t xml:space="preserve"> </w:t>
      </w:r>
      <w:r>
        <w:rPr>
          <w:rFonts w:ascii="Times New Roman" w:eastAsia="Times New Roman"/>
          <w:color w:val="0F0F0F"/>
          <w:sz w:val="19"/>
        </w:rPr>
        <w:t>~</w:t>
      </w:r>
      <w:r>
        <w:rPr>
          <w:rFonts w:ascii="Times New Roman" w:eastAsia="Times New Roman"/>
          <w:color w:val="0F0F0F"/>
          <w:spacing w:val="-3"/>
          <w:sz w:val="19"/>
        </w:rPr>
        <w:t xml:space="preserve"> </w:t>
      </w:r>
      <w:r>
        <w:rPr>
          <w:rFonts w:ascii="Times New Roman" w:eastAsia="Times New Roman"/>
          <w:color w:val="0F0F0F"/>
          <w:sz w:val="19"/>
        </w:rPr>
        <w:t xml:space="preserve">10 </w:t>
      </w:r>
      <w:r>
        <w:rPr>
          <w:rFonts w:ascii="Times New Roman" w:eastAsia="Times New Roman"/>
          <w:color w:val="0F0F0F"/>
          <w:spacing w:val="22"/>
          <w:sz w:val="19"/>
        </w:rPr>
        <w:t xml:space="preserve"> </w:t>
      </w:r>
      <w:r>
        <w:rPr>
          <w:rFonts w:ascii="Times New Roman" w:eastAsia="Times New Roman"/>
          <w:color w:val="0F0F0F"/>
          <w:sz w:val="19"/>
        </w:rPr>
        <w:t xml:space="preserve">min </w:t>
      </w:r>
      <w:r>
        <w:rPr>
          <w:color w:val="0F0F0F"/>
          <w:sz w:val="20"/>
        </w:rPr>
        <w:t>内</w:t>
      </w:r>
      <w:r>
        <w:rPr>
          <w:color w:val="0F0F0F"/>
          <w:spacing w:val="-40"/>
          <w:sz w:val="20"/>
        </w:rPr>
        <w:t xml:space="preserve"> </w:t>
      </w:r>
      <w:r>
        <w:rPr>
          <w:rFonts w:ascii="Times New Roman" w:eastAsia="Times New Roman"/>
          <w:color w:val="0F0F0F"/>
          <w:sz w:val="19"/>
        </w:rPr>
        <w:t>v</w:t>
      </w:r>
      <w:r>
        <w:rPr>
          <w:rFonts w:ascii="Times New Roman" w:eastAsia="Times New Roman"/>
          <w:color w:val="0F0F0F"/>
          <w:spacing w:val="-15"/>
          <w:sz w:val="19"/>
        </w:rPr>
        <w:t xml:space="preserve"> </w:t>
      </w:r>
      <w:r>
        <w:rPr>
          <w:rFonts w:ascii="Times New Roman" w:eastAsia="Times New Roman"/>
          <w:color w:val="0F0F0F"/>
          <w:sz w:val="19"/>
        </w:rPr>
        <w:t>(0</w:t>
      </w:r>
      <w:r>
        <w:rPr>
          <w:rFonts w:ascii="Times New Roman" w:eastAsia="Times New Roman"/>
          <w:color w:val="0F0F0F"/>
          <w:spacing w:val="1"/>
          <w:sz w:val="19"/>
        </w:rPr>
        <w:t xml:space="preserve"> </w:t>
      </w:r>
      <w:r>
        <w:rPr>
          <w:rFonts w:ascii="Times New Roman" w:eastAsia="Times New Roman"/>
          <w:color w:val="0F0F0F"/>
          <w:spacing w:val="3"/>
          <w:sz w:val="19"/>
        </w:rPr>
        <w:t>2)</w:t>
      </w:r>
      <w:r>
        <w:rPr>
          <w:rFonts w:ascii="Times New Roman" w:eastAsia="Times New Roman"/>
          <w:color w:val="0F0F0F"/>
          <w:spacing w:val="-7"/>
          <w:sz w:val="19"/>
        </w:rPr>
        <w:t xml:space="preserve"> </w:t>
      </w:r>
      <w:r>
        <w:rPr>
          <w:rFonts w:ascii="Times New Roman" w:eastAsia="Times New Roman"/>
          <w:color w:val="383838"/>
          <w:sz w:val="19"/>
        </w:rPr>
        <w:t>=</w:t>
      </w:r>
      <w:r>
        <w:rPr>
          <w:rFonts w:ascii="Times New Roman" w:eastAsia="Times New Roman"/>
          <w:color w:val="383838"/>
          <w:sz w:val="19"/>
        </w:rPr>
        <w:tab/>
      </w:r>
      <w:r>
        <w:rPr>
          <w:rFonts w:ascii="Times New Roman" w:eastAsia="Times New Roman"/>
          <w:color w:val="212121"/>
          <w:w w:val="90"/>
          <w:sz w:val="19"/>
        </w:rPr>
        <w:t>,</w:t>
      </w:r>
      <w:r>
        <w:rPr>
          <w:rFonts w:ascii="Times New Roman" w:eastAsia="Times New Roman"/>
          <w:color w:val="212121"/>
          <w:w w:val="90"/>
          <w:sz w:val="19"/>
        </w:rPr>
        <w:tab/>
      </w:r>
      <w:r>
        <w:rPr>
          <w:rFonts w:ascii="Times New Roman" w:eastAsia="Times New Roman"/>
          <w:color w:val="212121"/>
          <w:position w:val="-17"/>
          <w:sz w:val="19"/>
        </w:rPr>
        <w:drawing>
          <wp:inline distT="0" distB="0" distL="0" distR="0">
            <wp:extent cx="200025" cy="352425"/>
            <wp:effectExtent l="0" t="0" r="0" b="0"/>
            <wp:docPr id="5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9.png"/>
                    <pic:cNvPicPr>
                      <a:picLocks noChangeAspect="1"/>
                    </pic:cNvPicPr>
                  </pic:nvPicPr>
                  <pic:blipFill>
                    <a:blip r:embed="rId72" cstate="print"/>
                    <a:stretch>
                      <a:fillRect/>
                    </a:stretch>
                  </pic:blipFill>
                  <pic:spPr>
                    <a:xfrm>
                      <a:off x="0" y="0"/>
                      <a:ext cx="200460" cy="352425"/>
                    </a:xfrm>
                    <a:prstGeom prst="rect">
                      <a:avLst/>
                    </a:prstGeom>
                  </pic:spPr>
                </pic:pic>
              </a:graphicData>
            </a:graphic>
          </wp:inline>
        </w:drawing>
      </w:r>
      <w:r>
        <w:rPr>
          <w:rFonts w:ascii="Times New Roman" w:eastAsia="Times New Roman"/>
          <w:color w:val="212121"/>
          <w:sz w:val="19"/>
        </w:rPr>
        <w:t xml:space="preserve"> </w:t>
      </w:r>
      <w:r>
        <w:rPr>
          <w:rFonts w:ascii="Times New Roman" w:eastAsia="Times New Roman"/>
          <w:color w:val="212121"/>
          <w:spacing w:val="-20"/>
          <w:sz w:val="19"/>
        </w:rPr>
        <w:t xml:space="preserve"> </w:t>
      </w:r>
      <w:r>
        <w:rPr>
          <w:rFonts w:ascii="Times New Roman" w:eastAsia="Times New Roman"/>
          <w:color w:val="383838"/>
          <w:sz w:val="19"/>
        </w:rPr>
        <w:t>=</w:t>
      </w:r>
    </w:p>
    <w:p>
      <w:pPr>
        <w:pStyle w:val="11"/>
        <w:numPr>
          <w:ilvl w:val="0"/>
          <w:numId w:val="10"/>
        </w:numPr>
        <w:tabs>
          <w:tab w:val="left" w:pos="587"/>
        </w:tabs>
        <w:spacing w:before="154" w:after="0" w:line="240" w:lineRule="auto"/>
        <w:ind w:left="586" w:right="0" w:hanging="384"/>
        <w:jc w:val="left"/>
        <w:rPr>
          <w:rFonts w:ascii="Times New Roman" w:eastAsia="Times New Roman"/>
          <w:color w:val="212121"/>
          <w:sz w:val="20"/>
        </w:rPr>
      </w:pPr>
      <w:r>
        <w:drawing>
          <wp:anchor distT="0" distB="0" distL="0" distR="0" simplePos="0" relativeHeight="3072" behindDoc="0" locked="0" layoutInCell="1" allowOverlap="1">
            <wp:simplePos x="0" y="0"/>
            <wp:positionH relativeFrom="page">
              <wp:posOffset>4651375</wp:posOffset>
            </wp:positionH>
            <wp:positionV relativeFrom="paragraph">
              <wp:posOffset>228600</wp:posOffset>
            </wp:positionV>
            <wp:extent cx="2424430" cy="1649730"/>
            <wp:effectExtent l="0" t="0" r="0" b="0"/>
            <wp:wrapNone/>
            <wp:docPr id="5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60.jpeg"/>
                    <pic:cNvPicPr>
                      <a:picLocks noChangeAspect="1"/>
                    </pic:cNvPicPr>
                  </pic:nvPicPr>
                  <pic:blipFill>
                    <a:blip r:embed="rId73" cstate="print"/>
                    <a:stretch>
                      <a:fillRect/>
                    </a:stretch>
                  </pic:blipFill>
                  <pic:spPr>
                    <a:xfrm>
                      <a:off x="0" y="0"/>
                      <a:ext cx="2424521" cy="1650034"/>
                    </a:xfrm>
                    <a:prstGeom prst="rect">
                      <a:avLst/>
                    </a:prstGeom>
                  </pic:spPr>
                </pic:pic>
              </a:graphicData>
            </a:graphic>
          </wp:anchor>
        </w:drawing>
      </w:r>
      <w:r>
        <w:rPr>
          <w:color w:val="212121"/>
          <w:w w:val="105"/>
          <w:sz w:val="19"/>
        </w:rPr>
        <w:t>现代制备乙烯常用乙院氧化裂解法</w:t>
      </w:r>
      <w:r>
        <w:rPr>
          <w:color w:val="212121"/>
          <w:w w:val="75"/>
          <w:sz w:val="19"/>
        </w:rPr>
        <w:t>：</w:t>
      </w:r>
    </w:p>
    <w:p>
      <w:pPr>
        <w:pStyle w:val="7"/>
        <w:spacing w:before="12"/>
        <w:rPr>
          <w:sz w:val="19"/>
        </w:rPr>
      </w:pPr>
    </w:p>
    <w:p>
      <w:pPr>
        <w:spacing w:before="0" w:line="219" w:lineRule="exact"/>
        <w:ind w:left="1101" w:right="0" w:firstLine="0"/>
        <w:jc w:val="left"/>
        <w:rPr>
          <w:rFonts w:ascii="Times New Roman"/>
          <w:sz w:val="23"/>
        </w:rPr>
      </w:pPr>
      <w:r>
        <w:rPr>
          <w:rFonts w:ascii="Times New Roman"/>
          <w:color w:val="0F0F0F"/>
          <w:w w:val="110"/>
          <w:sz w:val="23"/>
        </w:rPr>
        <w:t>1</w:t>
      </w:r>
    </w:p>
    <w:p>
      <w:pPr>
        <w:spacing w:before="0" w:line="165" w:lineRule="exact"/>
        <w:ind w:left="165" w:right="0" w:firstLine="0"/>
        <w:jc w:val="left"/>
        <w:rPr>
          <w:rFonts w:ascii="Times New Roman" w:hAnsi="Times New Roman" w:eastAsia="Times New Roman"/>
          <w:sz w:val="19"/>
        </w:rPr>
      </w:pPr>
      <w:r>
        <w:rPr>
          <w:rFonts w:ascii="Times New Roman" w:hAnsi="Times New Roman" w:eastAsia="Times New Roman"/>
          <w:color w:val="0F0F0F"/>
          <w:sz w:val="19"/>
        </w:rPr>
        <w:t xml:space="preserve">C2 </w:t>
      </w:r>
      <w:r>
        <w:rPr>
          <w:color w:val="0F0F0F"/>
          <w:sz w:val="19"/>
        </w:rPr>
        <w:t xml:space="preserve">儿 </w:t>
      </w:r>
      <w:r>
        <w:rPr>
          <w:rFonts w:ascii="Times New Roman" w:hAnsi="Times New Roman" w:eastAsia="Times New Roman"/>
          <w:color w:val="0F0F0F"/>
          <w:sz w:val="19"/>
        </w:rPr>
        <w:t xml:space="preserve">(g) + - 0 2(g) = C2 </w:t>
      </w:r>
      <w:r>
        <w:rPr>
          <w:color w:val="0F0F0F"/>
          <w:sz w:val="19"/>
        </w:rPr>
        <w:t xml:space="preserve">儿 </w:t>
      </w:r>
      <w:r>
        <w:rPr>
          <w:rFonts w:ascii="Times New Roman" w:hAnsi="Times New Roman" w:eastAsia="Times New Roman"/>
          <w:color w:val="0F0F0F"/>
          <w:sz w:val="19"/>
        </w:rPr>
        <w:t>(g) + H20(g) L\H2= - ll OkJ·mo</w:t>
      </w:r>
      <w:r>
        <w:rPr>
          <w:rFonts w:ascii="Times New Roman" w:hAnsi="Times New Roman" w:eastAsia="Times New Roman"/>
          <w:color w:val="707070"/>
          <w:sz w:val="19"/>
        </w:rPr>
        <w:t>-</w:t>
      </w:r>
      <w:r>
        <w:rPr>
          <w:rFonts w:ascii="Times New Roman" w:hAnsi="Times New Roman" w:eastAsia="Times New Roman"/>
          <w:color w:val="0F0F0F"/>
          <w:sz w:val="19"/>
        </w:rPr>
        <w:t>l</w:t>
      </w:r>
    </w:p>
    <w:p>
      <w:pPr>
        <w:spacing w:before="0" w:line="220" w:lineRule="exact"/>
        <w:ind w:left="1104" w:right="0" w:firstLine="0"/>
        <w:jc w:val="left"/>
        <w:rPr>
          <w:rFonts w:ascii="Times New Roman"/>
          <w:sz w:val="22"/>
        </w:rPr>
      </w:pPr>
      <w:r>
        <w:rPr>
          <w:rFonts w:ascii="Times New Roman"/>
          <w:color w:val="0F0F0F"/>
          <w:w w:val="108"/>
          <w:sz w:val="22"/>
        </w:rPr>
        <w:t>2</w:t>
      </w:r>
    </w:p>
    <w:p>
      <w:pPr>
        <w:pStyle w:val="7"/>
        <w:spacing w:before="9"/>
        <w:rPr>
          <w:rFonts w:ascii="Times New Roman"/>
          <w:sz w:val="22"/>
        </w:rPr>
      </w:pPr>
    </w:p>
    <w:p>
      <w:pPr>
        <w:tabs>
          <w:tab w:val="left" w:pos="1136"/>
        </w:tabs>
        <w:spacing w:before="1" w:line="417" w:lineRule="auto"/>
        <w:ind w:left="163" w:right="4746" w:firstLine="12"/>
        <w:jc w:val="left"/>
        <w:rPr>
          <w:sz w:val="19"/>
        </w:rPr>
      </w:pPr>
      <w:r>
        <w:rPr>
          <w:color w:val="0F0F0F"/>
          <w:sz w:val="19"/>
        </w:rPr>
        <w:t>',</w:t>
      </w:r>
      <w:r>
        <w:rPr>
          <w:color w:val="0F0F0F"/>
          <w:spacing w:val="-20"/>
          <w:sz w:val="19"/>
        </w:rPr>
        <w:t xml:space="preserve"> </w:t>
      </w:r>
      <w:r>
        <w:rPr>
          <w:color w:val="212121"/>
          <w:sz w:val="19"/>
        </w:rPr>
        <w:t>反应中还存在</w:t>
      </w:r>
      <w:r>
        <w:rPr>
          <w:color w:val="212121"/>
          <w:spacing w:val="-32"/>
          <w:sz w:val="19"/>
        </w:rPr>
        <w:t xml:space="preserve"> </w:t>
      </w:r>
      <w:r>
        <w:rPr>
          <w:rFonts w:ascii="Times New Roman" w:eastAsia="Times New Roman"/>
          <w:color w:val="212121"/>
          <w:spacing w:val="2"/>
          <w:sz w:val="19"/>
        </w:rPr>
        <w:t>CH4</w:t>
      </w:r>
      <w:r>
        <w:rPr>
          <w:color w:val="212121"/>
          <w:sz w:val="19"/>
        </w:rPr>
        <w:t>、</w:t>
      </w:r>
      <w:r>
        <w:rPr>
          <w:color w:val="212121"/>
          <w:spacing w:val="-58"/>
          <w:sz w:val="19"/>
        </w:rPr>
        <w:t xml:space="preserve"> </w:t>
      </w:r>
      <w:r>
        <w:rPr>
          <w:rFonts w:ascii="Times New Roman" w:eastAsia="Times New Roman"/>
          <w:color w:val="212121"/>
          <w:sz w:val="19"/>
        </w:rPr>
        <w:t>CO</w:t>
      </w:r>
      <w:r>
        <w:rPr>
          <w:rFonts w:ascii="Times New Roman" w:eastAsia="Times New Roman"/>
          <w:color w:val="212121"/>
          <w:spacing w:val="1"/>
          <w:sz w:val="19"/>
        </w:rPr>
        <w:t xml:space="preserve"> </w:t>
      </w:r>
      <w:r>
        <w:rPr>
          <w:color w:val="212121"/>
          <w:sz w:val="19"/>
        </w:rPr>
        <w:t>、</w:t>
      </w:r>
      <w:r>
        <w:rPr>
          <w:color w:val="212121"/>
          <w:spacing w:val="-58"/>
          <w:sz w:val="19"/>
        </w:rPr>
        <w:t xml:space="preserve"> </w:t>
      </w:r>
      <w:r>
        <w:rPr>
          <w:rFonts w:ascii="Times New Roman" w:eastAsia="Times New Roman"/>
          <w:color w:val="212121"/>
          <w:sz w:val="19"/>
        </w:rPr>
        <w:t>CO2</w:t>
      </w:r>
      <w:r>
        <w:rPr>
          <w:rFonts w:ascii="Times New Roman" w:eastAsia="Times New Roman"/>
          <w:color w:val="212121"/>
          <w:spacing w:val="33"/>
          <w:sz w:val="19"/>
        </w:rPr>
        <w:t xml:space="preserve"> </w:t>
      </w:r>
      <w:r>
        <w:rPr>
          <w:color w:val="212121"/>
          <w:spacing w:val="4"/>
          <w:sz w:val="19"/>
        </w:rPr>
        <w:t>等</w:t>
      </w:r>
      <w:r>
        <w:rPr>
          <w:color w:val="212121"/>
          <w:sz w:val="19"/>
        </w:rPr>
        <w:t>副产物（副反</w:t>
      </w:r>
      <w:r>
        <w:rPr>
          <w:color w:val="212121"/>
          <w:spacing w:val="-96"/>
          <w:sz w:val="19"/>
        </w:rPr>
        <w:t>应</w:t>
      </w:r>
      <w:r>
        <w:rPr>
          <w:color w:val="212121"/>
          <w:sz w:val="19"/>
        </w:rPr>
        <w:t>均为</w:t>
      </w:r>
      <w:r>
        <w:rPr>
          <w:color w:val="212121"/>
          <w:spacing w:val="9"/>
          <w:sz w:val="19"/>
        </w:rPr>
        <w:t>放</w:t>
      </w:r>
      <w:r>
        <w:rPr>
          <w:color w:val="212121"/>
          <w:sz w:val="19"/>
        </w:rPr>
        <w:t>热</w:t>
      </w:r>
      <w:r>
        <w:rPr>
          <w:color w:val="212121"/>
          <w:w w:val="110"/>
          <w:sz w:val="19"/>
        </w:rPr>
        <w:t>反应</w:t>
      </w:r>
      <w:r>
        <w:rPr>
          <w:color w:val="212121"/>
          <w:spacing w:val="-129"/>
          <w:w w:val="110"/>
          <w:sz w:val="19"/>
        </w:rPr>
        <w:t>）</w:t>
      </w:r>
      <w:r>
        <w:rPr>
          <w:color w:val="212121"/>
          <w:w w:val="64"/>
          <w:sz w:val="19"/>
        </w:rPr>
        <w:t>，图</w:t>
      </w:r>
      <w:r>
        <w:rPr>
          <w:color w:val="212121"/>
          <w:sz w:val="19"/>
        </w:rPr>
        <w:tab/>
      </w:r>
      <w:r>
        <w:rPr>
          <w:rFonts w:ascii="Arial" w:eastAsia="Arial"/>
          <w:color w:val="212121"/>
          <w:w w:val="94"/>
          <w:sz w:val="19"/>
        </w:rPr>
        <w:t>1</w:t>
      </w:r>
      <w:r>
        <w:rPr>
          <w:rFonts w:ascii="Arial" w:eastAsia="Arial"/>
          <w:color w:val="212121"/>
          <w:spacing w:val="-12"/>
          <w:sz w:val="19"/>
        </w:rPr>
        <w:t xml:space="preserve"> </w:t>
      </w:r>
      <w:r>
        <w:rPr>
          <w:color w:val="212121"/>
          <w:w w:val="110"/>
          <w:sz w:val="19"/>
        </w:rPr>
        <w:t>为</w:t>
      </w:r>
      <w:r>
        <w:rPr>
          <w:color w:val="212121"/>
          <w:spacing w:val="2"/>
          <w:w w:val="110"/>
          <w:sz w:val="19"/>
        </w:rPr>
        <w:t>温</w:t>
      </w:r>
      <w:r>
        <w:rPr>
          <w:color w:val="212121"/>
          <w:w w:val="110"/>
          <w:sz w:val="19"/>
        </w:rPr>
        <w:t>度</w:t>
      </w:r>
      <w:r>
        <w:rPr>
          <w:color w:val="212121"/>
          <w:spacing w:val="5"/>
          <w:w w:val="110"/>
          <w:sz w:val="19"/>
        </w:rPr>
        <w:t>对</w:t>
      </w:r>
      <w:r>
        <w:rPr>
          <w:color w:val="212121"/>
          <w:w w:val="110"/>
          <w:sz w:val="19"/>
        </w:rPr>
        <w:t>乙</w:t>
      </w:r>
      <w:r>
        <w:rPr>
          <w:color w:val="212121"/>
          <w:spacing w:val="-3"/>
          <w:w w:val="110"/>
          <w:sz w:val="19"/>
        </w:rPr>
        <w:t>炕</w:t>
      </w:r>
      <w:r>
        <w:rPr>
          <w:color w:val="212121"/>
          <w:w w:val="109"/>
          <w:sz w:val="19"/>
        </w:rPr>
        <w:t>氧化裂解反</w:t>
      </w:r>
      <w:r>
        <w:rPr>
          <w:color w:val="212121"/>
          <w:spacing w:val="47"/>
          <w:w w:val="109"/>
          <w:sz w:val="19"/>
        </w:rPr>
        <w:t>应</w:t>
      </w:r>
      <w:r>
        <w:rPr>
          <w:color w:val="212121"/>
          <w:w w:val="92"/>
          <w:sz w:val="19"/>
        </w:rPr>
        <w:t>性</w:t>
      </w:r>
      <w:r>
        <w:rPr>
          <w:color w:val="212121"/>
          <w:spacing w:val="44"/>
          <w:w w:val="92"/>
          <w:sz w:val="19"/>
        </w:rPr>
        <w:t>能</w:t>
      </w:r>
      <w:r>
        <w:rPr>
          <w:color w:val="212121"/>
          <w:w w:val="92"/>
          <w:sz w:val="19"/>
        </w:rPr>
        <w:t>的影响。</w:t>
      </w:r>
    </w:p>
    <w:p>
      <w:pPr>
        <w:spacing w:before="0" w:line="237" w:lineRule="exact"/>
        <w:ind w:left="161" w:right="0" w:firstLine="0"/>
        <w:jc w:val="left"/>
        <w:rPr>
          <w:sz w:val="19"/>
        </w:rPr>
      </w:pPr>
      <w:r>
        <w:rPr>
          <w:color w:val="383838"/>
          <w:w w:val="110"/>
          <w:sz w:val="19"/>
        </w:rPr>
        <w:t>也乙烧的转</w:t>
      </w:r>
      <w:r>
        <w:rPr>
          <w:color w:val="0F0F0F"/>
          <w:w w:val="110"/>
          <w:sz w:val="19"/>
        </w:rPr>
        <w:t>化</w:t>
      </w:r>
      <w:r>
        <w:rPr>
          <w:color w:val="383838"/>
          <w:w w:val="110"/>
          <w:sz w:val="19"/>
        </w:rPr>
        <w:t>率随温度的升高而升高的原因是</w:t>
      </w:r>
    </w:p>
    <w:p>
      <w:pPr>
        <w:pStyle w:val="7"/>
        <w:spacing w:before="4"/>
        <w:rPr>
          <w:sz w:val="14"/>
        </w:rPr>
      </w:pPr>
    </w:p>
    <w:p>
      <w:pPr>
        <w:tabs>
          <w:tab w:val="left" w:pos="4167"/>
        </w:tabs>
        <w:spacing w:before="0"/>
        <w:ind w:left="1531" w:right="0" w:firstLine="0"/>
        <w:jc w:val="left"/>
        <w:rPr>
          <w:sz w:val="19"/>
        </w:rPr>
      </w:pPr>
      <w:r>
        <w:pict>
          <v:line id="_x0000_s1184" o:spid="_x0000_s1184" o:spt="20" style="position:absolute;left:0pt;margin-left:89.4pt;margin-top:10.9pt;height:0pt;width:70.15pt;mso-position-horizontal-relative:page;z-index:3072;mso-width-relative:page;mso-height-relative:page;" stroked="t" coordsize="21600,21600">
            <v:path arrowok="t"/>
            <v:fill focussize="0,0"/>
            <v:stroke weight="0.480551181102362pt" color="#000000"/>
            <v:imagedata o:title=""/>
            <o:lock v:ext="edit"/>
          </v:line>
        </w:pict>
      </w:r>
      <w:r>
        <w:rPr>
          <w:color w:val="0F0F0F"/>
          <w:w w:val="70"/>
          <w:sz w:val="19"/>
        </w:rPr>
        <w:t>；</w:t>
      </w:r>
      <w:r>
        <w:rPr>
          <w:color w:val="0F0F0F"/>
          <w:spacing w:val="65"/>
          <w:w w:val="70"/>
          <w:sz w:val="19"/>
        </w:rPr>
        <w:t xml:space="preserve"> </w:t>
      </w:r>
      <w:r>
        <w:rPr>
          <w:color w:val="0F0F0F"/>
          <w:w w:val="105"/>
          <w:sz w:val="19"/>
        </w:rPr>
        <w:t>反应</w:t>
      </w:r>
      <w:r>
        <w:rPr>
          <w:color w:val="0F0F0F"/>
          <w:spacing w:val="16"/>
          <w:w w:val="105"/>
          <w:sz w:val="19"/>
        </w:rPr>
        <w:t>的</w:t>
      </w:r>
      <w:r>
        <w:rPr>
          <w:color w:val="383838"/>
          <w:w w:val="105"/>
          <w:sz w:val="19"/>
        </w:rPr>
        <w:t>最</w:t>
      </w:r>
      <w:r>
        <w:rPr>
          <w:color w:val="383838"/>
          <w:spacing w:val="7"/>
          <w:w w:val="105"/>
          <w:sz w:val="19"/>
        </w:rPr>
        <w:t>佳</w:t>
      </w:r>
      <w:r>
        <w:rPr>
          <w:color w:val="383838"/>
          <w:w w:val="105"/>
          <w:sz w:val="19"/>
        </w:rPr>
        <w:t>温</w:t>
      </w:r>
      <w:r>
        <w:rPr>
          <w:color w:val="383838"/>
          <w:spacing w:val="11"/>
          <w:w w:val="105"/>
          <w:sz w:val="19"/>
        </w:rPr>
        <w:t>度</w:t>
      </w:r>
      <w:r>
        <w:rPr>
          <w:color w:val="383838"/>
          <w:w w:val="105"/>
          <w:sz w:val="19"/>
        </w:rPr>
        <w:t>为</w:t>
      </w:r>
      <w:r>
        <w:rPr>
          <w:color w:val="383838"/>
          <w:w w:val="105"/>
          <w:sz w:val="19"/>
        </w:rPr>
        <w:tab/>
      </w:r>
      <w:r>
        <w:rPr>
          <w:color w:val="0F0F0F"/>
          <w:spacing w:val="-34"/>
          <w:w w:val="105"/>
          <w:sz w:val="19"/>
        </w:rPr>
        <w:t>（</w:t>
      </w:r>
      <w:r>
        <w:rPr>
          <w:color w:val="383838"/>
          <w:w w:val="105"/>
          <w:sz w:val="19"/>
        </w:rPr>
        <w:t>填序号）。</w:t>
      </w:r>
    </w:p>
    <w:p>
      <w:pPr>
        <w:pStyle w:val="7"/>
        <w:spacing w:before="10"/>
        <w:rPr>
          <w:sz w:val="12"/>
        </w:rPr>
      </w:pPr>
    </w:p>
    <w:p>
      <w:pPr>
        <w:tabs>
          <w:tab w:val="left" w:pos="1475"/>
          <w:tab w:val="left" w:pos="2779"/>
          <w:tab w:val="left" w:pos="4086"/>
        </w:tabs>
        <w:spacing w:before="0"/>
        <w:ind w:left="165" w:right="0" w:firstLine="0"/>
        <w:jc w:val="left"/>
        <w:rPr>
          <w:rFonts w:ascii="Times New Roman" w:hAnsi="Times New Roman"/>
          <w:sz w:val="19"/>
        </w:rPr>
      </w:pPr>
      <w:r>
        <w:rPr>
          <w:rFonts w:ascii="Times New Roman" w:hAnsi="Times New Roman"/>
          <w:color w:val="0F0F0F"/>
          <w:w w:val="110"/>
          <w:sz w:val="21"/>
        </w:rPr>
        <w:t xml:space="preserve">A. </w:t>
      </w:r>
      <w:r>
        <w:rPr>
          <w:rFonts w:ascii="Times New Roman" w:hAnsi="Times New Roman"/>
          <w:color w:val="0F0F0F"/>
          <w:spacing w:val="17"/>
          <w:w w:val="110"/>
          <w:sz w:val="21"/>
        </w:rPr>
        <w:t xml:space="preserve"> </w:t>
      </w:r>
      <w:r>
        <w:rPr>
          <w:rFonts w:ascii="Times New Roman" w:hAnsi="Times New Roman"/>
          <w:color w:val="0F0F0F"/>
          <w:w w:val="110"/>
          <w:sz w:val="19"/>
        </w:rPr>
        <w:t>650°C</w:t>
      </w:r>
      <w:r>
        <w:rPr>
          <w:rFonts w:ascii="Times New Roman" w:hAnsi="Times New Roman"/>
          <w:color w:val="0F0F0F"/>
          <w:w w:val="110"/>
          <w:sz w:val="19"/>
        </w:rPr>
        <w:tab/>
      </w:r>
      <w:r>
        <w:rPr>
          <w:rFonts w:ascii="Times New Roman" w:hAnsi="Times New Roman"/>
          <w:color w:val="0F0F0F"/>
          <w:w w:val="110"/>
          <w:sz w:val="21"/>
        </w:rPr>
        <w:t xml:space="preserve">B. </w:t>
      </w:r>
      <w:r>
        <w:rPr>
          <w:rFonts w:ascii="Times New Roman" w:hAnsi="Times New Roman"/>
          <w:color w:val="0F0F0F"/>
          <w:spacing w:val="23"/>
          <w:w w:val="110"/>
          <w:sz w:val="21"/>
        </w:rPr>
        <w:t xml:space="preserve"> </w:t>
      </w:r>
      <w:r>
        <w:rPr>
          <w:rFonts w:ascii="Times New Roman" w:hAnsi="Times New Roman"/>
          <w:color w:val="0F0F0F"/>
          <w:w w:val="110"/>
          <w:sz w:val="19"/>
        </w:rPr>
        <w:t>700°C</w:t>
      </w:r>
      <w:r>
        <w:rPr>
          <w:rFonts w:ascii="Times New Roman" w:hAnsi="Times New Roman"/>
          <w:color w:val="0F0F0F"/>
          <w:w w:val="110"/>
          <w:sz w:val="19"/>
        </w:rPr>
        <w:tab/>
      </w:r>
      <w:r>
        <w:rPr>
          <w:rFonts w:ascii="Times New Roman" w:hAnsi="Times New Roman"/>
          <w:color w:val="212121"/>
          <w:w w:val="110"/>
          <w:sz w:val="19"/>
        </w:rPr>
        <w:t xml:space="preserve">C.  </w:t>
      </w:r>
      <w:r>
        <w:rPr>
          <w:rFonts w:ascii="Times New Roman" w:hAnsi="Times New Roman"/>
          <w:color w:val="212121"/>
          <w:spacing w:val="1"/>
          <w:w w:val="110"/>
          <w:sz w:val="19"/>
        </w:rPr>
        <w:t xml:space="preserve"> </w:t>
      </w:r>
      <w:r>
        <w:rPr>
          <w:rFonts w:ascii="Times New Roman" w:hAnsi="Times New Roman"/>
          <w:color w:val="0F0F0F"/>
          <w:w w:val="110"/>
          <w:sz w:val="19"/>
        </w:rPr>
        <w:t>850°C</w:t>
      </w:r>
      <w:r>
        <w:rPr>
          <w:rFonts w:ascii="Times New Roman" w:hAnsi="Times New Roman"/>
          <w:color w:val="0F0F0F"/>
          <w:w w:val="110"/>
          <w:sz w:val="19"/>
        </w:rPr>
        <w:tab/>
      </w:r>
      <w:r>
        <w:rPr>
          <w:rFonts w:ascii="Times New Roman" w:hAnsi="Times New Roman"/>
          <w:color w:val="0F0F0F"/>
          <w:w w:val="110"/>
          <w:sz w:val="21"/>
        </w:rPr>
        <w:t>D.</w:t>
      </w:r>
      <w:r>
        <w:rPr>
          <w:rFonts w:ascii="Times New Roman" w:hAnsi="Times New Roman"/>
          <w:color w:val="0F0F0F"/>
          <w:spacing w:val="30"/>
          <w:w w:val="110"/>
          <w:sz w:val="21"/>
        </w:rPr>
        <w:t xml:space="preserve"> </w:t>
      </w:r>
      <w:r>
        <w:rPr>
          <w:rFonts w:ascii="Times New Roman" w:hAnsi="Times New Roman"/>
          <w:color w:val="0F0F0F"/>
          <w:w w:val="110"/>
          <w:sz w:val="19"/>
        </w:rPr>
        <w:t>900°C</w:t>
      </w:r>
    </w:p>
    <w:p>
      <w:pPr>
        <w:pStyle w:val="7"/>
        <w:spacing w:before="6"/>
        <w:rPr>
          <w:rFonts w:ascii="Times New Roman"/>
          <w:sz w:val="14"/>
        </w:rPr>
      </w:pPr>
    </w:p>
    <w:p>
      <w:pPr>
        <w:spacing w:after="0"/>
        <w:rPr>
          <w:rFonts w:ascii="Times New Roman"/>
          <w:sz w:val="14"/>
        </w:rPr>
        <w:sectPr>
          <w:pgSz w:w="11910" w:h="16840"/>
          <w:pgMar w:top="1460" w:right="0" w:bottom="1180" w:left="1640" w:header="0" w:footer="980" w:gutter="0"/>
        </w:sectPr>
      </w:pPr>
    </w:p>
    <w:p>
      <w:pPr>
        <w:pStyle w:val="7"/>
        <w:spacing w:before="9"/>
        <w:rPr>
          <w:rFonts w:ascii="Times New Roman"/>
          <w:sz w:val="24"/>
        </w:rPr>
      </w:pPr>
    </w:p>
    <w:p>
      <w:pPr>
        <w:spacing w:before="0"/>
        <w:ind w:left="171" w:right="0" w:firstLine="0"/>
        <w:jc w:val="left"/>
        <w:rPr>
          <w:sz w:val="19"/>
        </w:rPr>
      </w:pPr>
      <w:r>
        <w:rPr>
          <w:color w:val="0F0F0F"/>
          <w:sz w:val="19"/>
        </w:rPr>
        <w:t>［乙烯选择性＝</w:t>
      </w:r>
    </w:p>
    <w:p>
      <w:pPr>
        <w:spacing w:before="67"/>
        <w:ind w:left="136" w:right="0" w:firstLine="0"/>
        <w:jc w:val="center"/>
        <w:rPr>
          <w:sz w:val="24"/>
        </w:rPr>
      </w:pPr>
      <w:r>
        <w:br w:type="column"/>
      </w:r>
      <w:r>
        <w:rPr>
          <w:rFonts w:ascii="Times New Roman" w:eastAsia="Times New Roman"/>
          <w:color w:val="0F0F0F"/>
          <w:spacing w:val="22"/>
          <w:w w:val="101"/>
          <w:sz w:val="19"/>
        </w:rPr>
        <w:t>n</w:t>
      </w:r>
      <w:r>
        <w:rPr>
          <w:rFonts w:ascii="Times New Roman" w:eastAsia="Times New Roman"/>
          <w:color w:val="0F0F0F"/>
          <w:w w:val="101"/>
          <w:sz w:val="19"/>
        </w:rPr>
        <w:t>(</w:t>
      </w:r>
      <w:r>
        <w:rPr>
          <w:rFonts w:ascii="Times New Roman" w:eastAsia="Times New Roman"/>
          <w:color w:val="0F0F0F"/>
          <w:spacing w:val="-7"/>
          <w:w w:val="101"/>
          <w:sz w:val="19"/>
        </w:rPr>
        <w:t>C</w:t>
      </w:r>
      <w:r>
        <w:rPr>
          <w:rFonts w:ascii="Times New Roman" w:eastAsia="Times New Roman"/>
          <w:color w:val="0F0F0F"/>
          <w:w w:val="49"/>
          <w:sz w:val="19"/>
        </w:rPr>
        <w:t>2</w:t>
      </w:r>
      <w:r>
        <w:rPr>
          <w:rFonts w:ascii="Times New Roman" w:eastAsia="Times New Roman"/>
          <w:color w:val="0F0F0F"/>
          <w:spacing w:val="-6"/>
          <w:sz w:val="19"/>
        </w:rPr>
        <w:t xml:space="preserve">  </w:t>
      </w:r>
      <w:r>
        <w:rPr>
          <w:color w:val="0F0F0F"/>
          <w:w w:val="49"/>
          <w:sz w:val="24"/>
        </w:rPr>
        <w:t>儿</w:t>
      </w:r>
      <w:r>
        <w:rPr>
          <w:color w:val="0F0F0F"/>
          <w:spacing w:val="27"/>
          <w:sz w:val="24"/>
        </w:rPr>
        <w:t xml:space="preserve"> </w:t>
      </w:r>
      <w:r>
        <w:rPr>
          <w:color w:val="0F0F0F"/>
          <w:w w:val="107"/>
          <w:sz w:val="24"/>
        </w:rPr>
        <w:t>）</w:t>
      </w:r>
    </w:p>
    <w:p>
      <w:pPr>
        <w:spacing w:before="15"/>
        <w:ind w:left="-2" w:right="0" w:firstLine="0"/>
        <w:jc w:val="center"/>
        <w:rPr>
          <w:rFonts w:ascii="Times New Roman" w:eastAsia="Times New Roman"/>
          <w:sz w:val="19"/>
        </w:rPr>
      </w:pPr>
      <w:r>
        <w:pict>
          <v:line id="_x0000_s1185" o:spid="_x0000_s1185" o:spt="20" style="position:absolute;left:0pt;margin-left:158.55pt;margin-top:-0.8pt;height:0pt;width:164.2pt;mso-position-horizontal-relative:page;z-index:3072;mso-width-relative:page;mso-height-relative:page;" stroked="t" coordsize="21600,21600">
            <v:path arrowok="t"/>
            <v:fill focussize="0,0"/>
            <v:stroke weight="0.578031496062992pt" color="#000000"/>
            <v:imagedata o:title=""/>
            <o:lock v:ext="edit"/>
          </v:line>
        </w:pict>
      </w:r>
      <w:r>
        <w:rPr>
          <w:rFonts w:ascii="Times New Roman" w:eastAsia="Times New Roman"/>
          <w:color w:val="0F0F0F"/>
          <w:spacing w:val="16"/>
          <w:w w:val="107"/>
          <w:sz w:val="19"/>
        </w:rPr>
        <w:t>n</w:t>
      </w:r>
      <w:r>
        <w:rPr>
          <w:rFonts w:ascii="Times New Roman" w:eastAsia="Times New Roman"/>
          <w:color w:val="0F0F0F"/>
          <w:w w:val="107"/>
          <w:sz w:val="19"/>
        </w:rPr>
        <w:t>(</w:t>
      </w:r>
      <w:r>
        <w:rPr>
          <w:rFonts w:ascii="Times New Roman" w:eastAsia="Times New Roman"/>
          <w:color w:val="0F0F0F"/>
          <w:spacing w:val="-19"/>
          <w:w w:val="107"/>
          <w:sz w:val="19"/>
        </w:rPr>
        <w:t>C</w:t>
      </w:r>
      <w:r>
        <w:rPr>
          <w:rFonts w:ascii="Times New Roman" w:eastAsia="Times New Roman"/>
          <w:color w:val="0F0F0F"/>
          <w:w w:val="49"/>
          <w:sz w:val="19"/>
        </w:rPr>
        <w:t>2</w:t>
      </w:r>
      <w:r>
        <w:rPr>
          <w:rFonts w:ascii="Times New Roman" w:eastAsia="Times New Roman"/>
          <w:color w:val="0F0F0F"/>
          <w:spacing w:val="-6"/>
          <w:sz w:val="19"/>
        </w:rPr>
        <w:t xml:space="preserve">  </w:t>
      </w:r>
      <w:r>
        <w:rPr>
          <w:color w:val="0F0F0F"/>
          <w:w w:val="49"/>
          <w:sz w:val="24"/>
        </w:rPr>
        <w:t>凡</w:t>
      </w:r>
      <w:r>
        <w:rPr>
          <w:color w:val="0F0F0F"/>
          <w:spacing w:val="27"/>
          <w:sz w:val="24"/>
        </w:rPr>
        <w:t xml:space="preserve"> </w:t>
      </w:r>
      <w:r>
        <w:rPr>
          <w:color w:val="0F0F0F"/>
          <w:spacing w:val="-134"/>
          <w:w w:val="100"/>
          <w:sz w:val="24"/>
        </w:rPr>
        <w:t>）</w:t>
      </w:r>
      <w:r>
        <w:rPr>
          <w:rFonts w:ascii="Times New Roman" w:eastAsia="Times New Roman"/>
          <w:color w:val="0F0F0F"/>
          <w:spacing w:val="-1"/>
          <w:w w:val="128"/>
          <w:sz w:val="19"/>
        </w:rPr>
        <w:t>+n</w:t>
      </w:r>
      <w:r>
        <w:rPr>
          <w:rFonts w:ascii="Times New Roman" w:eastAsia="Times New Roman"/>
          <w:color w:val="0F0F0F"/>
          <w:w w:val="128"/>
          <w:sz w:val="19"/>
        </w:rPr>
        <w:t>(</w:t>
      </w:r>
      <w:r>
        <w:rPr>
          <w:rFonts w:ascii="Times New Roman" w:eastAsia="Times New Roman"/>
          <w:color w:val="0F0F0F"/>
          <w:spacing w:val="-1"/>
          <w:w w:val="128"/>
          <w:sz w:val="19"/>
        </w:rPr>
        <w:t>CH4</w:t>
      </w:r>
      <w:r>
        <w:rPr>
          <w:rFonts w:ascii="Times New Roman" w:eastAsia="Times New Roman"/>
          <w:color w:val="0F0F0F"/>
          <w:w w:val="128"/>
          <w:sz w:val="19"/>
        </w:rPr>
        <w:t>)</w:t>
      </w:r>
      <w:r>
        <w:rPr>
          <w:rFonts w:ascii="Times New Roman" w:eastAsia="Times New Roman"/>
          <w:color w:val="0F0F0F"/>
          <w:spacing w:val="-1"/>
          <w:w w:val="128"/>
          <w:sz w:val="19"/>
        </w:rPr>
        <w:t>+n</w:t>
      </w:r>
      <w:r>
        <w:rPr>
          <w:rFonts w:ascii="Times New Roman" w:eastAsia="Times New Roman"/>
          <w:color w:val="0F0F0F"/>
          <w:w w:val="128"/>
          <w:sz w:val="19"/>
        </w:rPr>
        <w:t>(</w:t>
      </w:r>
      <w:r>
        <w:rPr>
          <w:rFonts w:ascii="Times New Roman" w:eastAsia="Times New Roman"/>
          <w:color w:val="0F0F0F"/>
          <w:spacing w:val="-1"/>
          <w:w w:val="128"/>
          <w:sz w:val="19"/>
        </w:rPr>
        <w:t>CO</w:t>
      </w:r>
      <w:r>
        <w:rPr>
          <w:rFonts w:ascii="Times New Roman" w:eastAsia="Times New Roman"/>
          <w:color w:val="0F0F0F"/>
          <w:w w:val="128"/>
          <w:sz w:val="19"/>
        </w:rPr>
        <w:t>)</w:t>
      </w:r>
      <w:r>
        <w:rPr>
          <w:rFonts w:ascii="Times New Roman" w:eastAsia="Times New Roman"/>
          <w:color w:val="0F0F0F"/>
          <w:spacing w:val="-1"/>
          <w:w w:val="128"/>
          <w:sz w:val="19"/>
        </w:rPr>
        <w:t>+n</w:t>
      </w:r>
      <w:r>
        <w:rPr>
          <w:rFonts w:ascii="Times New Roman" w:eastAsia="Times New Roman"/>
          <w:color w:val="0F0F0F"/>
          <w:w w:val="128"/>
          <w:sz w:val="19"/>
        </w:rPr>
        <w:t>(</w:t>
      </w:r>
      <w:r>
        <w:rPr>
          <w:rFonts w:ascii="Times New Roman" w:eastAsia="Times New Roman"/>
          <w:color w:val="0F0F0F"/>
          <w:spacing w:val="-1"/>
          <w:w w:val="128"/>
          <w:sz w:val="19"/>
        </w:rPr>
        <w:t>C02</w:t>
      </w:r>
      <w:r>
        <w:rPr>
          <w:rFonts w:ascii="Times New Roman" w:eastAsia="Times New Roman"/>
          <w:color w:val="0F0F0F"/>
          <w:w w:val="128"/>
          <w:sz w:val="19"/>
        </w:rPr>
        <w:t>)</w:t>
      </w:r>
    </w:p>
    <w:p>
      <w:pPr>
        <w:pStyle w:val="7"/>
        <w:spacing w:before="4"/>
        <w:rPr>
          <w:rFonts w:ascii="Times New Roman"/>
          <w:sz w:val="24"/>
        </w:rPr>
      </w:pPr>
      <w:r>
        <w:br w:type="column"/>
      </w:r>
    </w:p>
    <w:p>
      <w:pPr>
        <w:spacing w:before="0"/>
        <w:ind w:left="16" w:right="0" w:firstLine="0"/>
        <w:jc w:val="left"/>
        <w:rPr>
          <w:sz w:val="19"/>
        </w:rPr>
      </w:pPr>
      <w:r>
        <w:rPr>
          <w:color w:val="0F0F0F"/>
          <w:w w:val="70"/>
          <w:sz w:val="19"/>
        </w:rPr>
        <w:t xml:space="preserve">； </w:t>
      </w:r>
      <w:r>
        <w:rPr>
          <w:color w:val="0F0F0F"/>
          <w:w w:val="105"/>
          <w:sz w:val="19"/>
        </w:rPr>
        <w:t>乙烯收</w:t>
      </w:r>
      <w:r>
        <w:rPr>
          <w:color w:val="383838"/>
          <w:w w:val="105"/>
          <w:sz w:val="19"/>
        </w:rPr>
        <w:t>率</w:t>
      </w:r>
      <w:r>
        <w:rPr>
          <w:color w:val="0F0F0F"/>
          <w:w w:val="105"/>
          <w:sz w:val="19"/>
        </w:rPr>
        <w:t>＝乙烧转化</w:t>
      </w:r>
      <w:r>
        <w:rPr>
          <w:color w:val="383838"/>
          <w:w w:val="105"/>
          <w:sz w:val="19"/>
        </w:rPr>
        <w:t>率</w:t>
      </w:r>
      <w:r>
        <w:rPr>
          <w:rFonts w:ascii="Times New Roman" w:eastAsia="Times New Roman"/>
          <w:color w:val="383838"/>
          <w:w w:val="105"/>
          <w:sz w:val="16"/>
        </w:rPr>
        <w:t>x</w:t>
      </w:r>
      <w:r>
        <w:rPr>
          <w:color w:val="383838"/>
          <w:w w:val="105"/>
          <w:sz w:val="19"/>
        </w:rPr>
        <w:t>乙烯选择性</w:t>
      </w:r>
      <w:r>
        <w:rPr>
          <w:color w:val="0F0F0F"/>
          <w:w w:val="105"/>
          <w:sz w:val="19"/>
        </w:rPr>
        <w:t>］</w:t>
      </w:r>
    </w:p>
    <w:p>
      <w:pPr>
        <w:spacing w:after="0"/>
        <w:jc w:val="left"/>
        <w:rPr>
          <w:sz w:val="19"/>
        </w:rPr>
        <w:sectPr>
          <w:type w:val="continuous"/>
          <w:pgSz w:w="11910" w:h="16840"/>
          <w:pgMar w:top="1300" w:right="0" w:bottom="280" w:left="1640" w:header="720" w:footer="720" w:gutter="0"/>
          <w:cols w:equalWidth="0" w:num="3">
            <w:col w:w="1517" w:space="40"/>
            <w:col w:w="3270" w:space="39"/>
            <w:col w:w="5404"/>
          </w:cols>
        </w:sectPr>
      </w:pPr>
    </w:p>
    <w:p>
      <w:pPr>
        <w:pStyle w:val="7"/>
        <w:spacing w:before="7"/>
        <w:rPr>
          <w:sz w:val="14"/>
        </w:rPr>
      </w:pPr>
    </w:p>
    <w:p>
      <w:pPr>
        <w:tabs>
          <w:tab w:val="left" w:pos="8001"/>
        </w:tabs>
        <w:spacing w:before="79" w:line="412" w:lineRule="auto"/>
        <w:ind w:left="376" w:right="1797" w:hanging="220"/>
        <w:jc w:val="left"/>
        <w:rPr>
          <w:sz w:val="19"/>
        </w:rPr>
      </w:pPr>
      <w:r>
        <w:rPr>
          <w:color w:val="383838"/>
          <w:spacing w:val="14"/>
          <w:w w:val="105"/>
          <w:sz w:val="19"/>
        </w:rPr>
        <w:t>＠</w:t>
      </w:r>
      <w:r>
        <w:rPr>
          <w:color w:val="0F0F0F"/>
          <w:w w:val="105"/>
          <w:sz w:val="19"/>
        </w:rPr>
        <w:t>工</w:t>
      </w:r>
      <w:r>
        <w:rPr>
          <w:color w:val="0F0F0F"/>
          <w:spacing w:val="7"/>
          <w:w w:val="105"/>
          <w:sz w:val="19"/>
        </w:rPr>
        <w:t>业</w:t>
      </w:r>
      <w:r>
        <w:rPr>
          <w:color w:val="383838"/>
          <w:spacing w:val="9"/>
          <w:w w:val="105"/>
          <w:sz w:val="19"/>
        </w:rPr>
        <w:t>上</w:t>
      </w:r>
      <w:r>
        <w:rPr>
          <w:color w:val="0F0F0F"/>
          <w:sz w:val="19"/>
        </w:rPr>
        <w:t>，</w:t>
      </w:r>
      <w:r>
        <w:rPr>
          <w:color w:val="0F0F0F"/>
          <w:spacing w:val="-21"/>
          <w:sz w:val="19"/>
        </w:rPr>
        <w:t xml:space="preserve"> </w:t>
      </w:r>
      <w:r>
        <w:rPr>
          <w:color w:val="0F0F0F"/>
          <w:spacing w:val="5"/>
          <w:w w:val="105"/>
          <w:sz w:val="19"/>
        </w:rPr>
        <w:t>保</w:t>
      </w:r>
      <w:r>
        <w:rPr>
          <w:color w:val="0F0F0F"/>
          <w:w w:val="105"/>
          <w:sz w:val="19"/>
        </w:rPr>
        <w:t>持</w:t>
      </w:r>
      <w:r>
        <w:rPr>
          <w:color w:val="0F0F0F"/>
          <w:spacing w:val="6"/>
          <w:w w:val="105"/>
          <w:sz w:val="19"/>
        </w:rPr>
        <w:t>体</w:t>
      </w:r>
      <w:r>
        <w:rPr>
          <w:color w:val="0F0F0F"/>
          <w:w w:val="105"/>
          <w:sz w:val="19"/>
        </w:rPr>
        <w:t>系</w:t>
      </w:r>
      <w:r>
        <w:rPr>
          <w:color w:val="383838"/>
          <w:w w:val="105"/>
          <w:sz w:val="19"/>
        </w:rPr>
        <w:t>总</w:t>
      </w:r>
      <w:r>
        <w:rPr>
          <w:color w:val="383838"/>
          <w:spacing w:val="33"/>
          <w:w w:val="105"/>
          <w:sz w:val="19"/>
        </w:rPr>
        <w:t>压</w:t>
      </w:r>
      <w:r>
        <w:rPr>
          <w:color w:val="383838"/>
          <w:w w:val="105"/>
          <w:sz w:val="19"/>
        </w:rPr>
        <w:t>恒</w:t>
      </w:r>
      <w:r>
        <w:rPr>
          <w:color w:val="383838"/>
          <w:spacing w:val="44"/>
          <w:w w:val="105"/>
          <w:sz w:val="19"/>
        </w:rPr>
        <w:t>定</w:t>
      </w:r>
      <w:r>
        <w:rPr>
          <w:color w:val="383838"/>
          <w:w w:val="105"/>
          <w:sz w:val="19"/>
        </w:rPr>
        <w:t>为</w:t>
      </w:r>
      <w:r>
        <w:rPr>
          <w:color w:val="383838"/>
          <w:spacing w:val="-31"/>
          <w:w w:val="105"/>
          <w:sz w:val="19"/>
        </w:rPr>
        <w:t xml:space="preserve"> </w:t>
      </w:r>
      <w:r>
        <w:rPr>
          <w:rFonts w:ascii="Times New Roman" w:eastAsia="Times New Roman"/>
          <w:color w:val="0F0F0F"/>
          <w:w w:val="105"/>
          <w:sz w:val="19"/>
        </w:rPr>
        <w:t>l</w:t>
      </w:r>
      <w:r>
        <w:rPr>
          <w:rFonts w:ascii="Times New Roman" w:eastAsia="Times New Roman"/>
          <w:color w:val="0F0F0F"/>
          <w:spacing w:val="-24"/>
          <w:w w:val="105"/>
          <w:sz w:val="19"/>
        </w:rPr>
        <w:t xml:space="preserve"> </w:t>
      </w:r>
      <w:r>
        <w:rPr>
          <w:rFonts w:ascii="Times New Roman" w:eastAsia="Times New Roman"/>
          <w:color w:val="0F0F0F"/>
          <w:w w:val="105"/>
          <w:sz w:val="19"/>
        </w:rPr>
        <w:t>OOkPa</w:t>
      </w:r>
      <w:r>
        <w:rPr>
          <w:rFonts w:ascii="Times New Roman" w:eastAsia="Times New Roman"/>
          <w:color w:val="0F0F0F"/>
          <w:spacing w:val="-4"/>
          <w:w w:val="105"/>
          <w:sz w:val="19"/>
        </w:rPr>
        <w:t xml:space="preserve"> </w:t>
      </w:r>
      <w:r>
        <w:rPr>
          <w:color w:val="0F0F0F"/>
          <w:w w:val="105"/>
          <w:sz w:val="19"/>
        </w:rPr>
        <w:t>的</w:t>
      </w:r>
      <w:r>
        <w:rPr>
          <w:color w:val="0F0F0F"/>
          <w:spacing w:val="9"/>
          <w:w w:val="105"/>
          <w:sz w:val="19"/>
        </w:rPr>
        <w:t>条</w:t>
      </w:r>
      <w:r>
        <w:rPr>
          <w:color w:val="0F0F0F"/>
          <w:spacing w:val="4"/>
          <w:w w:val="105"/>
          <w:sz w:val="19"/>
        </w:rPr>
        <w:t>件</w:t>
      </w:r>
      <w:r>
        <w:rPr>
          <w:color w:val="383838"/>
          <w:spacing w:val="6"/>
          <w:w w:val="105"/>
          <w:sz w:val="19"/>
        </w:rPr>
        <w:t>下</w:t>
      </w:r>
      <w:r>
        <w:rPr>
          <w:color w:val="383838"/>
          <w:w w:val="105"/>
          <w:sz w:val="19"/>
        </w:rPr>
        <w:t>进行该反</w:t>
      </w:r>
      <w:r>
        <w:rPr>
          <w:color w:val="383838"/>
          <w:spacing w:val="37"/>
          <w:w w:val="105"/>
          <w:sz w:val="19"/>
        </w:rPr>
        <w:t>应</w:t>
      </w:r>
      <w:r>
        <w:rPr>
          <w:color w:val="0F0F0F"/>
          <w:sz w:val="19"/>
        </w:rPr>
        <w:t>，</w:t>
      </w:r>
      <w:r>
        <w:rPr>
          <w:color w:val="0F0F0F"/>
          <w:spacing w:val="-19"/>
          <w:sz w:val="19"/>
        </w:rPr>
        <w:t xml:space="preserve"> </w:t>
      </w:r>
      <w:r>
        <w:rPr>
          <w:color w:val="0F0F0F"/>
          <w:w w:val="105"/>
          <w:sz w:val="19"/>
        </w:rPr>
        <w:t>通</w:t>
      </w:r>
      <w:r>
        <w:rPr>
          <w:color w:val="0F0F0F"/>
          <w:spacing w:val="5"/>
          <w:w w:val="105"/>
          <w:sz w:val="19"/>
        </w:rPr>
        <w:t>常</w:t>
      </w:r>
      <w:r>
        <w:rPr>
          <w:color w:val="383838"/>
          <w:w w:val="105"/>
          <w:sz w:val="19"/>
        </w:rPr>
        <w:t>在乙</w:t>
      </w:r>
      <w:r>
        <w:rPr>
          <w:color w:val="383838"/>
          <w:spacing w:val="6"/>
          <w:w w:val="105"/>
          <w:sz w:val="19"/>
        </w:rPr>
        <w:t>院</w:t>
      </w:r>
      <w:r>
        <w:rPr>
          <w:color w:val="383838"/>
          <w:w w:val="105"/>
          <w:sz w:val="19"/>
        </w:rPr>
        <w:t>和氧</w:t>
      </w:r>
      <w:r>
        <w:rPr>
          <w:color w:val="383838"/>
          <w:spacing w:val="6"/>
          <w:w w:val="105"/>
          <w:sz w:val="19"/>
        </w:rPr>
        <w:t>气</w:t>
      </w:r>
      <w:r>
        <w:rPr>
          <w:color w:val="0F0F0F"/>
          <w:spacing w:val="9"/>
          <w:w w:val="105"/>
          <w:sz w:val="19"/>
        </w:rPr>
        <w:t>的</w:t>
      </w:r>
      <w:r>
        <w:rPr>
          <w:color w:val="0F0F0F"/>
          <w:spacing w:val="4"/>
          <w:w w:val="105"/>
          <w:sz w:val="19"/>
        </w:rPr>
        <w:t>混</w:t>
      </w:r>
      <w:r>
        <w:rPr>
          <w:color w:val="383838"/>
          <w:w w:val="105"/>
          <w:sz w:val="19"/>
        </w:rPr>
        <w:t>合气</w:t>
      </w:r>
      <w:r>
        <w:rPr>
          <w:color w:val="212121"/>
          <w:spacing w:val="7"/>
          <w:w w:val="105"/>
          <w:sz w:val="19"/>
        </w:rPr>
        <w:t>体</w:t>
      </w:r>
      <w:r>
        <w:rPr>
          <w:color w:val="212121"/>
          <w:spacing w:val="8"/>
          <w:w w:val="105"/>
          <w:sz w:val="19"/>
        </w:rPr>
        <w:t>中</w:t>
      </w:r>
      <w:r>
        <w:rPr>
          <w:color w:val="212121"/>
          <w:w w:val="105"/>
          <w:sz w:val="19"/>
        </w:rPr>
        <w:t>掺</w:t>
      </w:r>
      <w:r>
        <w:rPr>
          <w:color w:val="212121"/>
          <w:spacing w:val="45"/>
          <w:w w:val="105"/>
          <w:sz w:val="19"/>
        </w:rPr>
        <w:t>混</w:t>
      </w:r>
      <w:r>
        <w:rPr>
          <w:color w:val="212121"/>
          <w:spacing w:val="5"/>
          <w:w w:val="105"/>
          <w:sz w:val="19"/>
        </w:rPr>
        <w:t>惰</w:t>
      </w:r>
      <w:r>
        <w:rPr>
          <w:color w:val="212121"/>
          <w:spacing w:val="4"/>
          <w:w w:val="105"/>
          <w:sz w:val="19"/>
        </w:rPr>
        <w:t>性</w:t>
      </w:r>
      <w:r>
        <w:rPr>
          <w:color w:val="212121"/>
          <w:w w:val="105"/>
          <w:sz w:val="19"/>
        </w:rPr>
        <w:t>气体（</w:t>
      </w:r>
      <w:r>
        <w:rPr>
          <w:color w:val="212121"/>
          <w:spacing w:val="-97"/>
          <w:w w:val="105"/>
          <w:sz w:val="19"/>
        </w:rPr>
        <w:t>惰</w:t>
      </w:r>
      <w:r>
        <w:rPr>
          <w:color w:val="212121"/>
          <w:spacing w:val="8"/>
          <w:w w:val="105"/>
          <w:sz w:val="19"/>
        </w:rPr>
        <w:t>性</w:t>
      </w:r>
      <w:r>
        <w:rPr>
          <w:color w:val="212121"/>
          <w:w w:val="105"/>
          <w:sz w:val="19"/>
        </w:rPr>
        <w:t>气</w:t>
      </w:r>
      <w:r>
        <w:rPr>
          <w:color w:val="212121"/>
          <w:spacing w:val="11"/>
          <w:w w:val="105"/>
          <w:sz w:val="19"/>
        </w:rPr>
        <w:t>体</w:t>
      </w:r>
      <w:r>
        <w:rPr>
          <w:color w:val="212121"/>
          <w:w w:val="105"/>
          <w:sz w:val="19"/>
        </w:rPr>
        <w:t>的体</w:t>
      </w:r>
      <w:r>
        <w:rPr>
          <w:color w:val="212121"/>
          <w:spacing w:val="16"/>
          <w:w w:val="105"/>
          <w:sz w:val="19"/>
        </w:rPr>
        <w:t>积</w:t>
      </w:r>
      <w:r>
        <w:rPr>
          <w:color w:val="212121"/>
          <w:w w:val="105"/>
          <w:sz w:val="19"/>
        </w:rPr>
        <w:t>分数为</w:t>
      </w:r>
      <w:r>
        <w:rPr>
          <w:color w:val="212121"/>
          <w:spacing w:val="-26"/>
          <w:w w:val="105"/>
          <w:sz w:val="19"/>
        </w:rPr>
        <w:t xml:space="preserve"> </w:t>
      </w:r>
      <w:r>
        <w:rPr>
          <w:rFonts w:ascii="Times New Roman" w:eastAsia="Times New Roman"/>
          <w:color w:val="212121"/>
          <w:w w:val="105"/>
          <w:sz w:val="19"/>
        </w:rPr>
        <w:t xml:space="preserve">70%),   </w:t>
      </w:r>
      <w:r>
        <w:rPr>
          <w:rFonts w:ascii="Times New Roman" w:eastAsia="Times New Roman"/>
          <w:color w:val="212121"/>
          <w:spacing w:val="44"/>
          <w:w w:val="105"/>
          <w:sz w:val="19"/>
        </w:rPr>
        <w:t xml:space="preserve"> </w:t>
      </w:r>
      <w:r>
        <w:rPr>
          <w:color w:val="212121"/>
          <w:w w:val="105"/>
          <w:sz w:val="19"/>
        </w:rPr>
        <w:t>掺混惰性气体的目的是</w:t>
      </w:r>
      <w:r>
        <w:rPr>
          <w:color w:val="212121"/>
          <w:w w:val="105"/>
          <w:sz w:val="19"/>
        </w:rPr>
        <w:tab/>
      </w:r>
      <w:r>
        <w:rPr>
          <w:color w:val="4D4D4D"/>
          <w:w w:val="105"/>
          <w:sz w:val="19"/>
        </w:rPr>
        <w:t>。</w:t>
      </w:r>
    </w:p>
    <w:p>
      <w:pPr>
        <w:spacing w:after="0" w:line="412" w:lineRule="auto"/>
        <w:jc w:val="left"/>
        <w:rPr>
          <w:sz w:val="19"/>
        </w:rPr>
        <w:sectPr>
          <w:type w:val="continuous"/>
          <w:pgSz w:w="11910" w:h="16840"/>
          <w:pgMar w:top="1300" w:right="0" w:bottom="280" w:left="1640" w:header="720" w:footer="720" w:gutter="0"/>
        </w:sectPr>
      </w:pPr>
    </w:p>
    <w:p>
      <w:pPr>
        <w:pStyle w:val="7"/>
        <w:spacing w:before="49"/>
        <w:ind w:left="691"/>
      </w:pPr>
      <w:r>
        <w:rPr>
          <w:rFonts w:ascii="Times New Roman" w:eastAsia="Times New Roman"/>
          <w:color w:val="161616"/>
          <w:w w:val="105"/>
        </w:rPr>
        <w:t xml:space="preserve">29. </w:t>
      </w:r>
      <w:r>
        <w:rPr>
          <w:rFonts w:ascii="Times New Roman" w:eastAsia="Times New Roman"/>
          <w:color w:val="2A2A2A"/>
          <w:w w:val="105"/>
        </w:rPr>
        <w:t>( 10</w:t>
      </w:r>
      <w:r>
        <w:rPr>
          <w:color w:val="2A2A2A"/>
          <w:w w:val="105"/>
        </w:rPr>
        <w:t>分）</w:t>
      </w:r>
    </w:p>
    <w:p>
      <w:pPr>
        <w:pStyle w:val="7"/>
        <w:spacing w:before="61" w:line="292" w:lineRule="auto"/>
        <w:ind w:left="163" w:right="1675" w:firstLine="423"/>
      </w:pPr>
      <w:r>
        <w:drawing>
          <wp:anchor distT="0" distB="0" distL="0" distR="0" simplePos="0" relativeHeight="1024" behindDoc="0" locked="0" layoutInCell="1" allowOverlap="1">
            <wp:simplePos x="0" y="0"/>
            <wp:positionH relativeFrom="page">
              <wp:posOffset>1676400</wp:posOffset>
            </wp:positionH>
            <wp:positionV relativeFrom="paragraph">
              <wp:posOffset>508635</wp:posOffset>
            </wp:positionV>
            <wp:extent cx="3091815" cy="1194435"/>
            <wp:effectExtent l="0" t="0" r="0" b="0"/>
            <wp:wrapTopAndBottom/>
            <wp:docPr id="5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1.jpeg"/>
                    <pic:cNvPicPr>
                      <a:picLocks noChangeAspect="1"/>
                    </pic:cNvPicPr>
                  </pic:nvPicPr>
                  <pic:blipFill>
                    <a:blip r:embed="rId74" cstate="print"/>
                    <a:stretch>
                      <a:fillRect/>
                    </a:stretch>
                  </pic:blipFill>
                  <pic:spPr>
                    <a:xfrm>
                      <a:off x="0" y="0"/>
                      <a:ext cx="3091604" cy="1194434"/>
                    </a:xfrm>
                    <a:prstGeom prst="rect">
                      <a:avLst/>
                    </a:prstGeom>
                  </pic:spPr>
                </pic:pic>
              </a:graphicData>
            </a:graphic>
          </wp:anchor>
        </w:drawing>
      </w:r>
      <w:r>
        <w:rPr>
          <w:color w:val="2A2A2A"/>
          <w:w w:val="106"/>
        </w:rPr>
        <w:t>图</w:t>
      </w:r>
      <w:r>
        <w:rPr>
          <w:color w:val="2A2A2A"/>
        </w:rPr>
        <w:t xml:space="preserve"> </w:t>
      </w:r>
      <w:r>
        <w:rPr>
          <w:rFonts w:ascii="Times New Roman" w:eastAsia="Times New Roman"/>
          <w:color w:val="2A2A2A"/>
          <w:w w:val="108"/>
        </w:rPr>
        <w:t>1</w:t>
      </w:r>
      <w:r>
        <w:rPr>
          <w:rFonts w:ascii="Times New Roman" w:eastAsia="Times New Roman"/>
          <w:color w:val="2A2A2A"/>
        </w:rPr>
        <w:t xml:space="preserve"> </w:t>
      </w:r>
      <w:r>
        <w:rPr>
          <w:color w:val="2A2A2A"/>
          <w:w w:val="105"/>
        </w:rPr>
        <w:t>是在夏季晴朗的白天</w:t>
      </w:r>
      <w:r>
        <w:rPr>
          <w:color w:val="2A2A2A"/>
        </w:rPr>
        <w:t xml:space="preserve"> </w:t>
      </w:r>
      <w:r>
        <w:rPr>
          <w:rFonts w:ascii="Times New Roman" w:eastAsia="Times New Roman"/>
          <w:color w:val="2A2A2A"/>
          <w:w w:val="103"/>
        </w:rPr>
        <w:t>(</w:t>
      </w:r>
      <w:r>
        <w:rPr>
          <w:rFonts w:ascii="Times New Roman" w:eastAsia="Times New Roman"/>
          <w:color w:val="2A2A2A"/>
        </w:rPr>
        <w:t xml:space="preserve"> </w:t>
      </w:r>
      <w:r>
        <w:rPr>
          <w:rFonts w:ascii="Times New Roman" w:eastAsia="Times New Roman"/>
          <w:color w:val="2A2A2A"/>
          <w:w w:val="107"/>
        </w:rPr>
        <w:t>6-18</w:t>
      </w:r>
      <w:r>
        <w:rPr>
          <w:rFonts w:ascii="Times New Roman" w:eastAsia="Times New Roman"/>
          <w:color w:val="2A2A2A"/>
        </w:rPr>
        <w:t xml:space="preserve"> </w:t>
      </w:r>
      <w:r>
        <w:rPr>
          <w:color w:val="2A2A2A"/>
          <w:w w:val="102"/>
        </w:rPr>
        <w:t>时</w:t>
      </w:r>
      <w:r>
        <w:rPr>
          <w:color w:val="2A2A2A"/>
          <w:spacing w:val="-89"/>
          <w:w w:val="102"/>
        </w:rPr>
        <w:t>）</w:t>
      </w:r>
      <w:r>
        <w:rPr>
          <w:color w:val="2A2A2A"/>
          <w:w w:val="60"/>
        </w:rPr>
        <w:t>，</w:t>
      </w:r>
      <w:r>
        <w:rPr>
          <w:color w:val="2A2A2A"/>
        </w:rPr>
        <w:t xml:space="preserve"> </w:t>
      </w:r>
      <w:r>
        <w:rPr>
          <w:color w:val="2A2A2A"/>
          <w:spacing w:val="1"/>
          <w:w w:val="106"/>
        </w:rPr>
        <w:t>某绿色植物的光合作用强度的曲线图。图</w:t>
      </w:r>
      <w:r>
        <w:rPr>
          <w:rFonts w:ascii="Times New Roman" w:eastAsia="Times New Roman"/>
          <w:color w:val="2A2A2A"/>
          <w:w w:val="108"/>
        </w:rPr>
        <w:t>2</w:t>
      </w:r>
      <w:r>
        <w:rPr>
          <w:rFonts w:ascii="Times New Roman" w:eastAsia="Times New Roman"/>
          <w:color w:val="2A2A2A"/>
        </w:rPr>
        <w:t xml:space="preserve"> </w:t>
      </w:r>
      <w:r>
        <w:rPr>
          <w:color w:val="2A2A2A"/>
          <w:w w:val="108"/>
        </w:rPr>
        <w:t>是该</w:t>
      </w:r>
      <w:r>
        <w:rPr>
          <w:color w:val="2A2A2A"/>
          <w:spacing w:val="-2"/>
        </w:rPr>
        <w:t>植物叶绿体结构和功能的示意图</w:t>
      </w:r>
      <w:r>
        <w:rPr>
          <w:color w:val="2A2A2A"/>
          <w:spacing w:val="16"/>
          <w:w w:val="95"/>
        </w:rPr>
        <w:t>，</w:t>
      </w:r>
      <w:r>
        <w:rPr>
          <w:color w:val="2A2A2A"/>
          <w:spacing w:val="1"/>
        </w:rPr>
        <w:t xml:space="preserve">其中字母 </w:t>
      </w:r>
      <w:r>
        <w:rPr>
          <w:rFonts w:ascii="Times New Roman" w:eastAsia="Times New Roman"/>
          <w:color w:val="2A2A2A"/>
        </w:rPr>
        <w:t>A</w:t>
      </w:r>
      <w:r>
        <w:rPr>
          <w:color w:val="2A2A2A"/>
          <w:spacing w:val="-63"/>
        </w:rPr>
        <w:t>、</w:t>
      </w:r>
      <w:r>
        <w:rPr>
          <w:rFonts w:ascii="Times New Roman" w:eastAsia="Times New Roman"/>
          <w:color w:val="2A2A2A"/>
        </w:rPr>
        <w:t xml:space="preserve">B </w:t>
      </w:r>
      <w:r>
        <w:rPr>
          <w:color w:val="2A2A2A"/>
          <w:spacing w:val="5"/>
        </w:rPr>
        <w:t>表示结构</w:t>
      </w:r>
      <w:r>
        <w:rPr>
          <w:color w:val="2A2A2A"/>
          <w:spacing w:val="-18"/>
          <w:w w:val="95"/>
        </w:rPr>
        <w:t xml:space="preserve">， </w:t>
      </w:r>
      <w:r>
        <w:rPr>
          <w:color w:val="2A2A2A"/>
          <w:spacing w:val="-1"/>
        </w:rPr>
        <w:t>序号叩＠表示化学反应的过程。</w:t>
      </w:r>
    </w:p>
    <w:p>
      <w:pPr>
        <w:pStyle w:val="7"/>
        <w:spacing w:before="165"/>
        <w:ind w:left="1007"/>
      </w:pPr>
      <w:r>
        <w:rPr>
          <w:color w:val="2A2A2A"/>
          <w:w w:val="95"/>
        </w:rPr>
        <w:t>请回答：</w:t>
      </w:r>
    </w:p>
    <w:p>
      <w:pPr>
        <w:pStyle w:val="7"/>
        <w:tabs>
          <w:tab w:val="left" w:pos="2166"/>
          <w:tab w:val="left" w:pos="3110"/>
        </w:tabs>
        <w:spacing w:before="52" w:line="297" w:lineRule="auto"/>
        <w:ind w:left="587" w:right="1783" w:firstLine="526"/>
      </w:pPr>
      <w:r>
        <w:rPr>
          <w:rFonts w:ascii="Arial" w:eastAsia="Arial"/>
          <w:color w:val="161616"/>
          <w:sz w:val="17"/>
        </w:rPr>
        <w:t xml:space="preserve">(1 </w:t>
      </w:r>
      <w:r>
        <w:rPr>
          <w:rFonts w:ascii="Arial" w:eastAsia="Arial"/>
          <w:color w:val="161616"/>
          <w:spacing w:val="30"/>
          <w:sz w:val="17"/>
        </w:rPr>
        <w:t xml:space="preserve"> </w:t>
      </w:r>
      <w:r>
        <w:rPr>
          <w:rFonts w:ascii="Arial" w:eastAsia="Arial"/>
          <w:color w:val="161616"/>
          <w:sz w:val="17"/>
        </w:rPr>
        <w:t xml:space="preserve">)  </w:t>
      </w:r>
      <w:r>
        <w:rPr>
          <w:rFonts w:ascii="Arial" w:eastAsia="Arial"/>
          <w:color w:val="161616"/>
          <w:spacing w:val="6"/>
          <w:sz w:val="17"/>
        </w:rPr>
        <w:t xml:space="preserve"> </w:t>
      </w:r>
      <w:r>
        <w:rPr>
          <w:color w:val="161616"/>
        </w:rPr>
        <w:t>光合作用强度可以通过测定植</w:t>
      </w:r>
      <w:r>
        <w:rPr>
          <w:color w:val="161616"/>
          <w:spacing w:val="-47"/>
        </w:rPr>
        <w:t>物</w:t>
      </w:r>
      <w:r>
        <w:rPr>
          <w:color w:val="424242"/>
        </w:rPr>
        <w:t>在</w:t>
      </w:r>
      <w:r>
        <w:rPr>
          <w:color w:val="424242"/>
          <w:spacing w:val="4"/>
        </w:rPr>
        <w:t>单</w:t>
      </w:r>
      <w:r>
        <w:rPr>
          <w:color w:val="161616"/>
        </w:rPr>
        <w:t>位时间内产生</w:t>
      </w:r>
      <w:r>
        <w:rPr>
          <w:color w:val="161616"/>
          <w:spacing w:val="7"/>
        </w:rPr>
        <w:t>的</w:t>
      </w:r>
      <w:r>
        <w:rPr>
          <w:color w:val="424242"/>
        </w:rPr>
        <w:t>氧气量来表</w:t>
      </w:r>
      <w:r>
        <w:rPr>
          <w:color w:val="424242"/>
          <w:spacing w:val="25"/>
        </w:rPr>
        <w:t>示</w:t>
      </w:r>
      <w:r>
        <w:rPr>
          <w:color w:val="161616"/>
          <w:w w:val="90"/>
        </w:rPr>
        <w:t>，</w:t>
      </w:r>
      <w:r>
        <w:rPr>
          <w:color w:val="161616"/>
          <w:spacing w:val="66"/>
          <w:w w:val="90"/>
        </w:rPr>
        <w:t xml:space="preserve"> </w:t>
      </w:r>
      <w:r>
        <w:rPr>
          <w:color w:val="161616"/>
        </w:rPr>
        <w:t>也可</w:t>
      </w:r>
      <w:r>
        <w:rPr>
          <w:color w:val="161616"/>
          <w:spacing w:val="-14"/>
        </w:rPr>
        <w:t>以</w:t>
      </w:r>
      <w:r>
        <w:rPr>
          <w:color w:val="2A2A2A"/>
        </w:rPr>
        <w:t>通过测定</w:t>
      </w:r>
      <w:r>
        <w:rPr>
          <w:color w:val="2A2A2A"/>
        </w:rPr>
        <w:tab/>
      </w:r>
      <w:r>
        <w:rPr>
          <w:color w:val="2A2A2A"/>
        </w:rPr>
        <w:t>或</w:t>
      </w:r>
      <w:r>
        <w:rPr>
          <w:color w:val="2A2A2A"/>
        </w:rPr>
        <w:tab/>
      </w:r>
      <w:r>
        <w:rPr>
          <w:color w:val="2A2A2A"/>
        </w:rPr>
        <w:t>来表示。</w:t>
      </w:r>
    </w:p>
    <w:p>
      <w:pPr>
        <w:pStyle w:val="7"/>
        <w:tabs>
          <w:tab w:val="left" w:pos="3686"/>
          <w:tab w:val="left" w:pos="6898"/>
        </w:tabs>
        <w:spacing w:line="297" w:lineRule="auto"/>
        <w:ind w:left="586" w:right="1781" w:firstLine="529"/>
      </w:pPr>
      <w:r>
        <w:rPr>
          <w:rFonts w:ascii="Times New Roman" w:eastAsia="Times New Roman"/>
          <w:color w:val="2A2A2A"/>
          <w:w w:val="105"/>
        </w:rPr>
        <w:t>(</w:t>
      </w:r>
      <w:r>
        <w:rPr>
          <w:rFonts w:ascii="Times New Roman" w:eastAsia="Times New Roman"/>
          <w:color w:val="2A2A2A"/>
          <w:spacing w:val="-30"/>
          <w:w w:val="105"/>
        </w:rPr>
        <w:t xml:space="preserve"> </w:t>
      </w:r>
      <w:r>
        <w:rPr>
          <w:rFonts w:ascii="Times New Roman" w:eastAsia="Times New Roman"/>
          <w:color w:val="2A2A2A"/>
          <w:w w:val="105"/>
        </w:rPr>
        <w:t>2</w:t>
      </w:r>
      <w:r>
        <w:rPr>
          <w:rFonts w:ascii="Times New Roman" w:eastAsia="Times New Roman"/>
          <w:color w:val="2A2A2A"/>
          <w:spacing w:val="-37"/>
          <w:w w:val="105"/>
        </w:rPr>
        <w:t xml:space="preserve"> </w:t>
      </w:r>
      <w:r>
        <w:rPr>
          <w:rFonts w:ascii="Times New Roman" w:eastAsia="Times New Roman"/>
          <w:color w:val="2A2A2A"/>
          <w:w w:val="105"/>
        </w:rPr>
        <w:t>)</w:t>
      </w:r>
      <w:r>
        <w:rPr>
          <w:rFonts w:ascii="Times New Roman" w:eastAsia="Times New Roman"/>
          <w:color w:val="2A2A2A"/>
          <w:spacing w:val="13"/>
          <w:w w:val="105"/>
        </w:rPr>
        <w:t xml:space="preserve"> </w:t>
      </w:r>
      <w:r>
        <w:rPr>
          <w:color w:val="2A2A2A"/>
          <w:w w:val="105"/>
        </w:rPr>
        <w:t>引起</w:t>
      </w:r>
      <w:r>
        <w:rPr>
          <w:color w:val="2A2A2A"/>
          <w:spacing w:val="-70"/>
          <w:w w:val="105"/>
        </w:rPr>
        <w:t xml:space="preserve"> </w:t>
      </w:r>
      <w:r>
        <w:rPr>
          <w:rFonts w:ascii="Times New Roman" w:eastAsia="Times New Roman"/>
          <w:color w:val="2A2A2A"/>
          <w:w w:val="105"/>
        </w:rPr>
        <w:t>ab</w:t>
      </w:r>
      <w:r>
        <w:rPr>
          <w:rFonts w:ascii="Times New Roman" w:eastAsia="Times New Roman"/>
          <w:color w:val="2A2A2A"/>
          <w:spacing w:val="-18"/>
          <w:w w:val="105"/>
        </w:rPr>
        <w:t xml:space="preserve"> </w:t>
      </w:r>
      <w:r>
        <w:rPr>
          <w:color w:val="2A2A2A"/>
          <w:w w:val="105"/>
        </w:rPr>
        <w:t>段光合作用强度不断增强的主要环境因素是</w:t>
      </w:r>
      <w:r>
        <w:rPr>
          <w:color w:val="2A2A2A"/>
          <w:w w:val="105"/>
        </w:rPr>
        <w:tab/>
      </w:r>
      <w:r>
        <w:rPr>
          <w:color w:val="161616"/>
          <w:w w:val="105"/>
        </w:rPr>
        <w:t>，该因素的增</w:t>
      </w:r>
      <w:r>
        <w:rPr>
          <w:color w:val="161616"/>
          <w:spacing w:val="-17"/>
          <w:w w:val="105"/>
        </w:rPr>
        <w:t>强</w:t>
      </w:r>
      <w:r>
        <w:rPr>
          <w:color w:val="2A2A2A"/>
          <w:w w:val="105"/>
        </w:rPr>
        <w:t>促进了图</w:t>
      </w:r>
      <w:r>
        <w:rPr>
          <w:color w:val="2A2A2A"/>
          <w:spacing w:val="-43"/>
          <w:w w:val="105"/>
        </w:rPr>
        <w:t xml:space="preserve"> </w:t>
      </w:r>
      <w:r>
        <w:rPr>
          <w:rFonts w:ascii="Times New Roman" w:eastAsia="Times New Roman"/>
          <w:color w:val="2A2A2A"/>
          <w:w w:val="105"/>
        </w:rPr>
        <w:t>2</w:t>
      </w:r>
      <w:r>
        <w:rPr>
          <w:rFonts w:ascii="Times New Roman" w:eastAsia="Times New Roman"/>
          <w:color w:val="2A2A2A"/>
          <w:spacing w:val="-4"/>
          <w:w w:val="105"/>
        </w:rPr>
        <w:t xml:space="preserve"> </w:t>
      </w:r>
      <w:r>
        <w:rPr>
          <w:color w:val="2A2A2A"/>
          <w:w w:val="105"/>
        </w:rPr>
        <w:t>中</w:t>
      </w:r>
      <w:r>
        <w:rPr>
          <w:color w:val="2A2A2A"/>
          <w:spacing w:val="-55"/>
          <w:w w:val="105"/>
        </w:rPr>
        <w:t xml:space="preserve"> </w:t>
      </w:r>
      <w:r>
        <w:rPr>
          <w:rFonts w:ascii="Times New Roman" w:eastAsia="Times New Roman"/>
          <w:color w:val="2A2A2A"/>
          <w:w w:val="105"/>
        </w:rPr>
        <w:t>A</w:t>
      </w:r>
      <w:r>
        <w:rPr>
          <w:rFonts w:ascii="Times New Roman" w:eastAsia="Times New Roman"/>
          <w:color w:val="2A2A2A"/>
          <w:spacing w:val="-8"/>
          <w:w w:val="105"/>
        </w:rPr>
        <w:t xml:space="preserve"> </w:t>
      </w:r>
      <w:r>
        <w:rPr>
          <w:color w:val="2A2A2A"/>
          <w:w w:val="105"/>
        </w:rPr>
        <w:t>上发生的</w:t>
      </w:r>
      <w:r>
        <w:rPr>
          <w:color w:val="2A2A2A"/>
          <w:w w:val="105"/>
        </w:rPr>
        <w:tab/>
      </w:r>
      <w:r>
        <w:rPr>
          <w:color w:val="2A2A2A"/>
          <w:w w:val="105"/>
        </w:rPr>
        <w:t>反应阶段，从而为过程＠提供更多的</w:t>
      </w:r>
    </w:p>
    <w:p>
      <w:pPr>
        <w:pStyle w:val="7"/>
        <w:tabs>
          <w:tab w:val="left" w:pos="5598"/>
          <w:tab w:val="left" w:pos="7729"/>
        </w:tabs>
        <w:spacing w:line="297" w:lineRule="auto"/>
        <w:ind w:left="583" w:right="1789" w:firstLine="532"/>
      </w:pPr>
      <w:r>
        <w:rPr>
          <w:rFonts w:ascii="Times New Roman" w:eastAsia="Times New Roman"/>
          <w:color w:val="2A2A2A"/>
        </w:rPr>
        <w:t>(</w:t>
      </w:r>
      <w:r>
        <w:rPr>
          <w:rFonts w:ascii="Times New Roman" w:eastAsia="Times New Roman"/>
          <w:color w:val="2A2A2A"/>
          <w:spacing w:val="-16"/>
        </w:rPr>
        <w:t xml:space="preserve"> </w:t>
      </w:r>
      <w:r>
        <w:rPr>
          <w:rFonts w:ascii="Times New Roman" w:eastAsia="Times New Roman"/>
          <w:color w:val="2A2A2A"/>
        </w:rPr>
        <w:t>3</w:t>
      </w:r>
      <w:r>
        <w:rPr>
          <w:rFonts w:ascii="Times New Roman" w:eastAsia="Times New Roman"/>
          <w:color w:val="2A2A2A"/>
          <w:spacing w:val="-25"/>
        </w:rPr>
        <w:t xml:space="preserve"> </w:t>
      </w:r>
      <w:r>
        <w:rPr>
          <w:rFonts w:ascii="Times New Roman" w:eastAsia="Times New Roman"/>
          <w:color w:val="2A2A2A"/>
        </w:rPr>
        <w:t>)</w:t>
      </w:r>
      <w:r>
        <w:rPr>
          <w:rFonts w:ascii="Times New Roman" w:eastAsia="Times New Roman"/>
          <w:color w:val="2A2A2A"/>
          <w:spacing w:val="-6"/>
        </w:rPr>
        <w:t xml:space="preserve"> </w:t>
      </w:r>
      <w:r>
        <w:rPr>
          <w:rFonts w:ascii="Times New Roman" w:eastAsia="Times New Roman"/>
          <w:color w:val="2A2A2A"/>
        </w:rPr>
        <w:t>bc</w:t>
      </w:r>
      <w:r>
        <w:rPr>
          <w:rFonts w:ascii="Times New Roman" w:eastAsia="Times New Roman"/>
          <w:color w:val="2A2A2A"/>
          <w:spacing w:val="4"/>
        </w:rPr>
        <w:t xml:space="preserve"> </w:t>
      </w:r>
      <w:r>
        <w:rPr>
          <w:color w:val="2A2A2A"/>
        </w:rPr>
        <w:t>段光合作用强度下降的主要原因是</w:t>
      </w:r>
      <w:r>
        <w:rPr>
          <w:color w:val="2A2A2A"/>
        </w:rPr>
        <w:tab/>
      </w:r>
      <w:r>
        <w:rPr>
          <w:color w:val="161616"/>
          <w:spacing w:val="5"/>
          <w:w w:val="90"/>
        </w:rPr>
        <w:t>，</w:t>
      </w:r>
      <w:r>
        <w:rPr>
          <w:color w:val="161616"/>
        </w:rPr>
        <w:t>导致图</w:t>
      </w:r>
      <w:r>
        <w:rPr>
          <w:color w:val="161616"/>
          <w:spacing w:val="-39"/>
        </w:rPr>
        <w:t xml:space="preserve"> </w:t>
      </w:r>
      <w:r>
        <w:rPr>
          <w:rFonts w:ascii="Times New Roman" w:eastAsia="Times New Roman"/>
          <w:color w:val="161616"/>
        </w:rPr>
        <w:t>2</w:t>
      </w:r>
      <w:r>
        <w:rPr>
          <w:rFonts w:ascii="Times New Roman" w:eastAsia="Times New Roman"/>
          <w:color w:val="161616"/>
          <w:spacing w:val="-2"/>
        </w:rPr>
        <w:t xml:space="preserve"> </w:t>
      </w:r>
      <w:r>
        <w:rPr>
          <w:color w:val="161616"/>
        </w:rPr>
        <w:t>中的</w:t>
      </w:r>
      <w:r>
        <w:rPr>
          <w:color w:val="161616"/>
        </w:rPr>
        <w:tab/>
      </w:r>
      <w:r>
        <w:rPr>
          <w:color w:val="161616"/>
          <w:w w:val="95"/>
        </w:rPr>
        <w:t>过程（</w:t>
      </w:r>
      <w:r>
        <w:rPr>
          <w:color w:val="161616"/>
          <w:spacing w:val="-17"/>
          <w:w w:val="95"/>
        </w:rPr>
        <w:t>填</w:t>
      </w:r>
      <w:r>
        <w:rPr>
          <w:color w:val="424242"/>
        </w:rPr>
        <w:t>序号）</w:t>
      </w:r>
      <w:r>
        <w:rPr>
          <w:color w:val="424242"/>
          <w:spacing w:val="13"/>
        </w:rPr>
        <w:t>受</w:t>
      </w:r>
      <w:r>
        <w:rPr>
          <w:color w:val="161616"/>
          <w:spacing w:val="5"/>
        </w:rPr>
        <w:t>阻</w:t>
      </w:r>
      <w:r>
        <w:rPr>
          <w:color w:val="161616"/>
          <w:w w:val="90"/>
        </w:rPr>
        <w:t>，</w:t>
      </w:r>
      <w:r>
        <w:rPr>
          <w:color w:val="161616"/>
          <w:spacing w:val="-4"/>
          <w:w w:val="90"/>
        </w:rPr>
        <w:t xml:space="preserve"> </w:t>
      </w:r>
      <w:r>
        <w:rPr>
          <w:color w:val="161616"/>
        </w:rPr>
        <w:t>从而影响光合作</w:t>
      </w:r>
      <w:r>
        <w:rPr>
          <w:color w:val="161616"/>
          <w:spacing w:val="-13"/>
        </w:rPr>
        <w:t>用</w:t>
      </w:r>
      <w:r>
        <w:rPr>
          <w:color w:val="424242"/>
        </w:rPr>
        <w:t>。</w:t>
      </w:r>
    </w:p>
    <w:p>
      <w:pPr>
        <w:pStyle w:val="7"/>
        <w:tabs>
          <w:tab w:val="left" w:pos="3636"/>
        </w:tabs>
        <w:spacing w:line="292" w:lineRule="auto"/>
        <w:ind w:left="587" w:right="1838" w:firstLine="529"/>
      </w:pPr>
      <w:r>
        <w:rPr>
          <w:rFonts w:ascii="Times New Roman" w:eastAsia="Times New Roman"/>
          <w:color w:val="2A2A2A"/>
          <w:sz w:val="18"/>
        </w:rPr>
        <w:t>(</w:t>
      </w:r>
      <w:r>
        <w:rPr>
          <w:rFonts w:ascii="Times New Roman" w:eastAsia="Times New Roman"/>
          <w:color w:val="2A2A2A"/>
          <w:spacing w:val="2"/>
          <w:sz w:val="18"/>
        </w:rPr>
        <w:t xml:space="preserve"> </w:t>
      </w:r>
      <w:r>
        <w:rPr>
          <w:rFonts w:ascii="Times New Roman" w:eastAsia="Times New Roman"/>
          <w:color w:val="2A2A2A"/>
          <w:sz w:val="18"/>
        </w:rPr>
        <w:t>4</w:t>
      </w:r>
      <w:r>
        <w:rPr>
          <w:rFonts w:ascii="Times New Roman" w:eastAsia="Times New Roman"/>
          <w:color w:val="2A2A2A"/>
          <w:spacing w:val="3"/>
          <w:sz w:val="18"/>
        </w:rPr>
        <w:t xml:space="preserve"> </w:t>
      </w:r>
      <w:r>
        <w:rPr>
          <w:rFonts w:ascii="Times New Roman" w:eastAsia="Times New Roman"/>
          <w:color w:val="2A2A2A"/>
          <w:sz w:val="18"/>
        </w:rPr>
        <w:t>)</w:t>
      </w:r>
      <w:r>
        <w:rPr>
          <w:rFonts w:ascii="Times New Roman" w:eastAsia="Times New Roman"/>
          <w:color w:val="2A2A2A"/>
          <w:spacing w:val="21"/>
          <w:sz w:val="18"/>
        </w:rPr>
        <w:t xml:space="preserve"> </w:t>
      </w:r>
      <w:r>
        <w:rPr>
          <w:color w:val="2A2A2A"/>
        </w:rPr>
        <w:t>请从影响光合作用强度的环境因素的角度</w:t>
      </w:r>
      <w:r>
        <w:rPr>
          <w:color w:val="2A2A2A"/>
          <w:spacing w:val="48"/>
        </w:rPr>
        <w:t xml:space="preserve"> </w:t>
      </w:r>
      <w:r>
        <w:rPr>
          <w:color w:val="2A2A2A"/>
          <w:w w:val="90"/>
        </w:rPr>
        <w:t>，</w:t>
      </w:r>
      <w:r>
        <w:rPr>
          <w:color w:val="2A2A2A"/>
          <w:spacing w:val="21"/>
          <w:w w:val="90"/>
        </w:rPr>
        <w:t xml:space="preserve"> </w:t>
      </w:r>
      <w:r>
        <w:rPr>
          <w:color w:val="2A2A2A"/>
        </w:rPr>
        <w:t>提出两条在生产实践中能增加</w:t>
      </w:r>
      <w:r>
        <w:rPr>
          <w:color w:val="2A2A2A"/>
          <w:spacing w:val="-14"/>
        </w:rPr>
        <w:t>作</w:t>
      </w:r>
      <w:r>
        <w:rPr>
          <w:color w:val="161616"/>
        </w:rPr>
        <w:t>物光合作用强度的措施：</w:t>
      </w:r>
      <w:r>
        <w:rPr>
          <w:color w:val="161616"/>
        </w:rPr>
        <w:tab/>
      </w:r>
      <w:r>
        <w:rPr>
          <w:color w:val="161616"/>
        </w:rPr>
        <w:t>、</w:t>
      </w:r>
    </w:p>
    <w:p>
      <w:pPr>
        <w:pStyle w:val="7"/>
        <w:spacing w:line="256" w:lineRule="exact"/>
        <w:ind w:left="683"/>
      </w:pPr>
      <w:r>
        <w:rPr>
          <w:rFonts w:ascii="Times New Roman" w:eastAsia="Times New Roman"/>
          <w:color w:val="161616"/>
        </w:rPr>
        <w:t xml:space="preserve">30. </w:t>
      </w:r>
      <w:r>
        <w:rPr>
          <w:rFonts w:ascii="Times New Roman" w:eastAsia="Times New Roman"/>
          <w:color w:val="2A2A2A"/>
        </w:rPr>
        <w:t>( 8</w:t>
      </w:r>
      <w:r>
        <w:rPr>
          <w:color w:val="2A2A2A"/>
        </w:rPr>
        <w:t>分）</w:t>
      </w:r>
    </w:p>
    <w:p>
      <w:pPr>
        <w:pStyle w:val="7"/>
        <w:spacing w:before="67" w:line="314" w:lineRule="auto"/>
        <w:ind w:left="696" w:right="1947" w:hanging="3"/>
        <w:jc w:val="both"/>
      </w:pPr>
      <w:r>
        <w:rPr>
          <w:color w:val="2A2A2A"/>
        </w:rPr>
        <w:t>在高温条件下</w:t>
      </w:r>
      <w:r>
        <w:rPr>
          <w:color w:val="2A2A2A"/>
          <w:w w:val="90"/>
        </w:rPr>
        <w:t xml:space="preserve">，   </w:t>
      </w:r>
      <w:r>
        <w:rPr>
          <w:color w:val="2A2A2A"/>
        </w:rPr>
        <w:t>人体需经过</w:t>
      </w:r>
      <w:r>
        <w:rPr>
          <w:color w:val="696969"/>
        </w:rPr>
        <w:t>一</w:t>
      </w:r>
      <w:r>
        <w:rPr>
          <w:color w:val="2A2A2A"/>
        </w:rPr>
        <w:t>系列调节活动才能维待内环境稳态。回答下列间题。</w:t>
      </w:r>
      <w:r>
        <w:rPr>
          <w:rFonts w:ascii="Arial" w:eastAsia="Arial"/>
          <w:color w:val="161616"/>
          <w:sz w:val="17"/>
        </w:rPr>
        <w:t xml:space="preserve">(1  )   </w:t>
      </w:r>
      <w:r>
        <w:rPr>
          <w:color w:val="161616"/>
        </w:rPr>
        <w:t>环</w:t>
      </w:r>
      <w:r>
        <w:rPr>
          <w:color w:val="424242"/>
        </w:rPr>
        <w:t>境温度升高</w:t>
      </w:r>
      <w:r>
        <w:rPr>
          <w:color w:val="161616"/>
        </w:rPr>
        <w:t>时</w:t>
      </w:r>
      <w:r>
        <w:rPr>
          <w:color w:val="161616"/>
          <w:w w:val="90"/>
        </w:rPr>
        <w:t xml:space="preserve">， </w:t>
      </w:r>
      <w:r>
        <w:rPr>
          <w:color w:val="161616"/>
        </w:rPr>
        <w:t>热刺激使温度感受器 兴奋</w:t>
      </w:r>
      <w:r>
        <w:rPr>
          <w:color w:val="161616"/>
          <w:w w:val="90"/>
        </w:rPr>
        <w:t xml:space="preserve">， </w:t>
      </w:r>
      <w:r>
        <w:rPr>
          <w:color w:val="161616"/>
        </w:rPr>
        <w:t>传到神经中枢</w:t>
      </w:r>
      <w:r>
        <w:rPr>
          <w:color w:val="161616"/>
          <w:w w:val="90"/>
        </w:rPr>
        <w:t xml:space="preserve">， </w:t>
      </w:r>
      <w:r>
        <w:rPr>
          <w:color w:val="161616"/>
        </w:rPr>
        <w:t>进而使传出神</w:t>
      </w:r>
      <w:r>
        <w:rPr>
          <w:color w:val="2A2A2A"/>
        </w:rPr>
        <w:t xml:space="preserve">经末梢释放 ，引起皮肤汗腺分增加和 </w:t>
      </w:r>
      <w:r>
        <w:rPr>
          <w:color w:val="161616"/>
          <w:w w:val="90"/>
        </w:rPr>
        <w:t xml:space="preserve">， </w:t>
      </w:r>
      <w:r>
        <w:rPr>
          <w:color w:val="161616"/>
        </w:rPr>
        <w:t>增加皮肤的散热</w:t>
      </w:r>
      <w:r>
        <w:rPr>
          <w:color w:val="424242"/>
        </w:rPr>
        <w:t>量</w:t>
      </w:r>
      <w:r>
        <w:rPr>
          <w:color w:val="161616"/>
          <w:w w:val="90"/>
        </w:rPr>
        <w:t xml:space="preserve">， </w:t>
      </w:r>
      <w:r>
        <w:rPr>
          <w:color w:val="161616"/>
        </w:rPr>
        <w:t>维待体温</w:t>
      </w:r>
    </w:p>
    <w:p>
      <w:pPr>
        <w:pStyle w:val="7"/>
        <w:spacing w:line="234" w:lineRule="exact"/>
        <w:ind w:left="691"/>
      </w:pPr>
      <w:r>
        <w:rPr>
          <w:color w:val="161616"/>
          <w:w w:val="105"/>
        </w:rPr>
        <w:t>的相对平衡</w:t>
      </w:r>
      <w:r>
        <w:rPr>
          <w:color w:val="424242"/>
          <w:w w:val="105"/>
        </w:rPr>
        <w:t>。</w:t>
      </w:r>
    </w:p>
    <w:p>
      <w:pPr>
        <w:pStyle w:val="7"/>
        <w:spacing w:before="51" w:line="297" w:lineRule="auto"/>
        <w:ind w:left="693" w:right="1691" w:firstLine="110"/>
      </w:pPr>
      <w:r>
        <w:rPr>
          <w:rFonts w:ascii="Times New Roman" w:eastAsia="Times New Roman"/>
          <w:color w:val="2A2A2A"/>
          <w:w w:val="105"/>
          <w:sz w:val="18"/>
        </w:rPr>
        <w:t xml:space="preserve">( 2 ) </w:t>
      </w:r>
      <w:r>
        <w:rPr>
          <w:color w:val="2A2A2A"/>
          <w:w w:val="105"/>
        </w:rPr>
        <w:t>某同学在剧烈运动后</w:t>
      </w:r>
      <w:r>
        <w:rPr>
          <w:color w:val="2A2A2A"/>
          <w:w w:val="90"/>
        </w:rPr>
        <w:t xml:space="preserve">， </w:t>
      </w:r>
      <w:r>
        <w:rPr>
          <w:color w:val="2A2A2A"/>
          <w:w w:val="105"/>
        </w:rPr>
        <w:t>为了降低体内温度立即冲冷水澡。有人认为这种做法不合适，请从体温调节的角度给予分析：</w:t>
      </w:r>
    </w:p>
    <w:p>
      <w:pPr>
        <w:pStyle w:val="7"/>
        <w:spacing w:line="245" w:lineRule="exact"/>
        <w:ind w:left="924"/>
      </w:pPr>
      <w:r>
        <w:rPr>
          <w:rFonts w:ascii="Times New Roman" w:eastAsia="Times New Roman"/>
          <w:color w:val="2A2A2A"/>
          <w:sz w:val="18"/>
        </w:rPr>
        <w:t xml:space="preserve">( 3 ) </w:t>
      </w:r>
      <w:r>
        <w:rPr>
          <w:color w:val="2A2A2A"/>
        </w:rPr>
        <w:t>人剧烈运动导致大量出汗后</w:t>
      </w:r>
      <w:r>
        <w:rPr>
          <w:color w:val="2A2A2A"/>
          <w:w w:val="90"/>
        </w:rPr>
        <w:t xml:space="preserve">， </w:t>
      </w:r>
      <w:r>
        <w:rPr>
          <w:color w:val="2A2A2A"/>
        </w:rPr>
        <w:t>最好喝</w:t>
      </w:r>
      <w:r>
        <w:rPr>
          <w:color w:val="696969"/>
        </w:rPr>
        <w:t>一</w:t>
      </w:r>
      <w:r>
        <w:rPr>
          <w:color w:val="2A2A2A"/>
        </w:rPr>
        <w:t>些淡盐水</w:t>
      </w:r>
      <w:r>
        <w:rPr>
          <w:color w:val="2A2A2A"/>
          <w:w w:val="90"/>
        </w:rPr>
        <w:t xml:space="preserve">， </w:t>
      </w:r>
      <w:r>
        <w:rPr>
          <w:color w:val="2A2A2A"/>
        </w:rPr>
        <w:t>原因是</w:t>
      </w:r>
    </w:p>
    <w:p>
      <w:pPr>
        <w:pStyle w:val="7"/>
        <w:spacing w:before="51"/>
        <w:ind w:left="587"/>
      </w:pPr>
      <w:r>
        <w:rPr>
          <w:rFonts w:ascii="Times New Roman" w:eastAsia="Times New Roman"/>
          <w:color w:val="161616"/>
          <w:w w:val="105"/>
        </w:rPr>
        <w:t xml:space="preserve">31. </w:t>
      </w:r>
      <w:r>
        <w:rPr>
          <w:rFonts w:ascii="Times New Roman" w:eastAsia="Times New Roman"/>
          <w:color w:val="2A2A2A"/>
          <w:w w:val="105"/>
        </w:rPr>
        <w:t xml:space="preserve">( 8 </w:t>
      </w:r>
      <w:r>
        <w:rPr>
          <w:color w:val="2A2A2A"/>
          <w:w w:val="105"/>
        </w:rPr>
        <w:t>分）</w:t>
      </w:r>
    </w:p>
    <w:p>
      <w:pPr>
        <w:pStyle w:val="7"/>
        <w:spacing w:before="66" w:line="292" w:lineRule="auto"/>
        <w:ind w:left="161" w:right="1773" w:firstLine="422"/>
      </w:pPr>
      <w:r>
        <w:drawing>
          <wp:anchor distT="0" distB="0" distL="0" distR="0" simplePos="0" relativeHeight="1024" behindDoc="0" locked="0" layoutInCell="1" allowOverlap="1">
            <wp:simplePos x="0" y="0"/>
            <wp:positionH relativeFrom="page">
              <wp:posOffset>1163955</wp:posOffset>
            </wp:positionH>
            <wp:positionV relativeFrom="paragraph">
              <wp:posOffset>485775</wp:posOffset>
            </wp:positionV>
            <wp:extent cx="2583815" cy="813435"/>
            <wp:effectExtent l="0" t="0" r="0" b="0"/>
            <wp:wrapTopAndBottom/>
            <wp:docPr id="5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2.jpeg"/>
                    <pic:cNvPicPr>
                      <a:picLocks noChangeAspect="1"/>
                    </pic:cNvPicPr>
                  </pic:nvPicPr>
                  <pic:blipFill>
                    <a:blip r:embed="rId75" cstate="print"/>
                    <a:stretch>
                      <a:fillRect/>
                    </a:stretch>
                  </pic:blipFill>
                  <pic:spPr>
                    <a:xfrm>
                      <a:off x="0" y="0"/>
                      <a:ext cx="2583810" cy="813435"/>
                    </a:xfrm>
                    <a:prstGeom prst="rect">
                      <a:avLst/>
                    </a:prstGeom>
                  </pic:spPr>
                </pic:pic>
              </a:graphicData>
            </a:graphic>
          </wp:anchor>
        </w:drawing>
      </w:r>
      <w:r>
        <w:rPr>
          <w:color w:val="161616"/>
        </w:rPr>
        <w:t>如图为某条小河从高山湖泊汇入大河的示意图</w:t>
      </w:r>
      <w:r>
        <w:rPr>
          <w:color w:val="161616"/>
          <w:w w:val="90"/>
        </w:rPr>
        <w:t>，</w:t>
      </w:r>
      <w:r>
        <w:rPr>
          <w:color w:val="161616"/>
        </w:rPr>
        <w:t>其中食品工厂、村庄会向小河中排污</w:t>
      </w:r>
      <w:r>
        <w:rPr>
          <w:color w:val="161616"/>
          <w:spacing w:val="-152"/>
        </w:rPr>
        <w:t>（</w:t>
      </w:r>
      <w:r>
        <w:rPr>
          <w:color w:val="424242"/>
          <w:spacing w:val="-14"/>
        </w:rPr>
        <w:t xml:space="preserve">含  </w:t>
      </w:r>
      <w:r>
        <w:rPr>
          <w:color w:val="2A2A2A"/>
          <w:w w:val="105"/>
        </w:rPr>
        <w:t>大量有机物）。结合所学知识，回答下列问题：</w:t>
      </w:r>
    </w:p>
    <w:p>
      <w:pPr>
        <w:spacing w:before="172"/>
        <w:ind w:left="272" w:right="0" w:firstLine="0"/>
        <w:jc w:val="left"/>
        <w:rPr>
          <w:sz w:val="20"/>
        </w:rPr>
      </w:pPr>
      <w:r>
        <w:rPr>
          <w:rFonts w:ascii="Arial" w:eastAsia="Arial"/>
          <w:color w:val="161616"/>
          <w:w w:val="105"/>
          <w:sz w:val="17"/>
        </w:rPr>
        <w:t xml:space="preserve">(1 ) </w:t>
      </w:r>
      <w:r>
        <w:rPr>
          <w:color w:val="161616"/>
          <w:w w:val="105"/>
          <w:sz w:val="20"/>
        </w:rPr>
        <w:t>该河流生态系统中的能</w:t>
      </w:r>
      <w:r>
        <w:rPr>
          <w:color w:val="424242"/>
          <w:w w:val="105"/>
          <w:sz w:val="20"/>
        </w:rPr>
        <w:t>量来源</w:t>
      </w:r>
      <w:r>
        <w:rPr>
          <w:color w:val="161616"/>
          <w:w w:val="105"/>
          <w:sz w:val="20"/>
        </w:rPr>
        <w:t>有</w:t>
      </w:r>
    </w:p>
    <w:p>
      <w:pPr>
        <w:pStyle w:val="7"/>
        <w:tabs>
          <w:tab w:val="left" w:pos="1720"/>
        </w:tabs>
        <w:spacing w:before="56" w:line="297" w:lineRule="auto"/>
        <w:ind w:left="165" w:right="1767" w:firstLine="110"/>
      </w:pPr>
      <w:r>
        <w:rPr>
          <w:rFonts w:ascii="Times New Roman" w:eastAsia="Times New Roman"/>
          <w:color w:val="2A2A2A"/>
          <w:sz w:val="18"/>
        </w:rPr>
        <w:t>(</w:t>
      </w:r>
      <w:r>
        <w:rPr>
          <w:rFonts w:ascii="Times New Roman" w:eastAsia="Times New Roman"/>
          <w:color w:val="2A2A2A"/>
          <w:spacing w:val="1"/>
          <w:sz w:val="18"/>
        </w:rPr>
        <w:t xml:space="preserve"> </w:t>
      </w:r>
      <w:r>
        <w:rPr>
          <w:rFonts w:ascii="Times New Roman" w:eastAsia="Times New Roman"/>
          <w:color w:val="2A2A2A"/>
          <w:sz w:val="18"/>
        </w:rPr>
        <w:t>2</w:t>
      </w:r>
      <w:r>
        <w:rPr>
          <w:rFonts w:ascii="Times New Roman" w:eastAsia="Times New Roman"/>
          <w:color w:val="2A2A2A"/>
          <w:spacing w:val="4"/>
          <w:sz w:val="18"/>
        </w:rPr>
        <w:t xml:space="preserve"> </w:t>
      </w:r>
      <w:r>
        <w:rPr>
          <w:rFonts w:ascii="Times New Roman" w:eastAsia="Times New Roman"/>
          <w:color w:val="2A2A2A"/>
          <w:sz w:val="18"/>
        </w:rPr>
        <w:t>)</w:t>
      </w:r>
      <w:r>
        <w:rPr>
          <w:rFonts w:ascii="Times New Roman" w:eastAsia="Times New Roman"/>
          <w:color w:val="2A2A2A"/>
          <w:spacing w:val="4"/>
          <w:sz w:val="18"/>
        </w:rPr>
        <w:t xml:space="preserve"> </w:t>
      </w:r>
      <w:r>
        <w:rPr>
          <w:color w:val="2A2A2A"/>
        </w:rPr>
        <w:t>食品工厂排污</w:t>
      </w:r>
      <w:r>
        <w:rPr>
          <w:color w:val="2A2A2A"/>
          <w:spacing w:val="-13"/>
        </w:rPr>
        <w:t>后</w:t>
      </w:r>
      <w:r>
        <w:rPr>
          <w:color w:val="2A2A2A"/>
          <w:w w:val="90"/>
        </w:rPr>
        <w:t>，</w:t>
      </w:r>
      <w:r>
        <w:rPr>
          <w:color w:val="2A2A2A"/>
          <w:spacing w:val="-15"/>
          <w:w w:val="90"/>
        </w:rPr>
        <w:t xml:space="preserve"> </w:t>
      </w:r>
      <w:r>
        <w:rPr>
          <w:color w:val="2A2A2A"/>
        </w:rPr>
        <w:t>河流水体变浑</w:t>
      </w:r>
      <w:r>
        <w:rPr>
          <w:color w:val="2A2A2A"/>
          <w:spacing w:val="-9"/>
        </w:rPr>
        <w:t>浊</w:t>
      </w:r>
      <w:r>
        <w:rPr>
          <w:color w:val="2A2A2A"/>
          <w:w w:val="90"/>
        </w:rPr>
        <w:t>，</w:t>
      </w:r>
      <w:r>
        <w:rPr>
          <w:color w:val="2A2A2A"/>
          <w:spacing w:val="4"/>
          <w:w w:val="90"/>
        </w:rPr>
        <w:t xml:space="preserve"> </w:t>
      </w:r>
      <w:r>
        <w:rPr>
          <w:color w:val="2A2A2A"/>
        </w:rPr>
        <w:t>但是下游</w:t>
      </w:r>
      <w:r>
        <w:rPr>
          <w:color w:val="2A2A2A"/>
          <w:spacing w:val="-26"/>
        </w:rPr>
        <w:t xml:space="preserve"> </w:t>
      </w:r>
      <w:r>
        <w:rPr>
          <w:rFonts w:ascii="Times New Roman" w:eastAsia="Times New Roman"/>
          <w:color w:val="2A2A2A"/>
          <w:sz w:val="18"/>
        </w:rPr>
        <w:t>A</w:t>
      </w:r>
      <w:r>
        <w:rPr>
          <w:rFonts w:ascii="Times New Roman" w:eastAsia="Times New Roman"/>
          <w:color w:val="2A2A2A"/>
          <w:spacing w:val="5"/>
          <w:sz w:val="18"/>
        </w:rPr>
        <w:t xml:space="preserve"> </w:t>
      </w:r>
      <w:r>
        <w:rPr>
          <w:color w:val="2A2A2A"/>
        </w:rPr>
        <w:t>处河流又能保持清澈见底</w:t>
      </w:r>
      <w:r>
        <w:rPr>
          <w:color w:val="2A2A2A"/>
          <w:spacing w:val="-17"/>
        </w:rPr>
        <w:t xml:space="preserve"> </w:t>
      </w:r>
      <w:r>
        <w:rPr>
          <w:color w:val="2A2A2A"/>
          <w:w w:val="90"/>
        </w:rPr>
        <w:t>，</w:t>
      </w:r>
      <w:r>
        <w:rPr>
          <w:color w:val="2A2A2A"/>
          <w:spacing w:val="6"/>
          <w:w w:val="90"/>
        </w:rPr>
        <w:t xml:space="preserve"> </w:t>
      </w:r>
      <w:r>
        <w:rPr>
          <w:color w:val="2A2A2A"/>
        </w:rPr>
        <w:t>这说明</w:t>
      </w:r>
      <w:r>
        <w:rPr>
          <w:color w:val="2A2A2A"/>
          <w:spacing w:val="-11"/>
        </w:rPr>
        <w:t>该</w:t>
      </w:r>
      <w:r>
        <w:rPr>
          <w:color w:val="2A2A2A"/>
        </w:rPr>
        <w:t>河流具有</w:t>
      </w:r>
      <w:r>
        <w:rPr>
          <w:color w:val="2A2A2A"/>
        </w:rPr>
        <w:tab/>
      </w:r>
      <w:r>
        <w:rPr>
          <w:color w:val="2A2A2A"/>
        </w:rPr>
        <w:t>稳定性。</w:t>
      </w:r>
    </w:p>
    <w:p>
      <w:pPr>
        <w:pStyle w:val="7"/>
        <w:spacing w:line="245" w:lineRule="exact"/>
        <w:ind w:left="272"/>
      </w:pPr>
      <w:r>
        <w:rPr>
          <w:rFonts w:ascii="Arial" w:eastAsia="Arial"/>
          <w:color w:val="161616"/>
          <w:sz w:val="17"/>
        </w:rPr>
        <w:t xml:space="preserve">(3 ) </w:t>
      </w:r>
      <w:r>
        <w:rPr>
          <w:color w:val="161616"/>
        </w:rPr>
        <w:t>有同</w:t>
      </w:r>
      <w:r>
        <w:rPr>
          <w:color w:val="424242"/>
        </w:rPr>
        <w:t>学调查食品</w:t>
      </w:r>
      <w:r>
        <w:rPr>
          <w:color w:val="161616"/>
        </w:rPr>
        <w:t>工厂附近土壤小动物类群的</w:t>
      </w:r>
      <w:r>
        <w:rPr>
          <w:color w:val="424242"/>
        </w:rPr>
        <w:t>丰富度</w:t>
      </w:r>
      <w:r>
        <w:rPr>
          <w:color w:val="161616"/>
          <w:w w:val="90"/>
        </w:rPr>
        <w:t xml:space="preserve">， </w:t>
      </w:r>
      <w:r>
        <w:rPr>
          <w:color w:val="161616"/>
        </w:rPr>
        <w:t xml:space="preserve">将土样带回实验室后 </w:t>
      </w:r>
      <w:r>
        <w:rPr>
          <w:color w:val="161616"/>
          <w:w w:val="90"/>
        </w:rPr>
        <w:t xml:space="preserve">， </w:t>
      </w:r>
      <w:r>
        <w:rPr>
          <w:color w:val="161616"/>
        </w:rPr>
        <w:t>用诱虫器</w:t>
      </w:r>
    </w:p>
    <w:p>
      <w:pPr>
        <w:pStyle w:val="7"/>
        <w:tabs>
          <w:tab w:val="left" w:pos="5402"/>
        </w:tabs>
        <w:spacing w:before="61" w:line="292" w:lineRule="auto"/>
        <w:ind w:left="167" w:right="1775" w:hanging="3"/>
      </w:pPr>
      <w:r>
        <w:rPr>
          <w:color w:val="2A2A2A"/>
          <w:w w:val="105"/>
        </w:rPr>
        <w:t>采集小动物时，忘记开装詈的电灯，导致统计结果</w:t>
      </w:r>
      <w:r>
        <w:rPr>
          <w:color w:val="2A2A2A"/>
        </w:rPr>
        <w:tab/>
      </w:r>
      <w:r>
        <w:rPr>
          <w:color w:val="161616"/>
          <w:w w:val="110"/>
        </w:rPr>
        <w:t>（填“偏大“、"偏</w:t>
      </w:r>
      <w:r>
        <w:rPr>
          <w:color w:val="161616"/>
          <w:spacing w:val="-79"/>
          <w:w w:val="110"/>
        </w:rPr>
        <w:t>小</w:t>
      </w:r>
      <w:r>
        <w:rPr>
          <w:color w:val="161616"/>
          <w:spacing w:val="-24"/>
          <w:w w:val="51"/>
        </w:rPr>
        <w:t>”</w:t>
      </w:r>
      <w:r>
        <w:rPr>
          <w:color w:val="161616"/>
          <w:spacing w:val="-196"/>
          <w:w w:val="110"/>
        </w:rPr>
        <w:t>“</w:t>
      </w:r>
      <w:r>
        <w:rPr>
          <w:color w:val="161616"/>
          <w:spacing w:val="-21"/>
          <w:w w:val="106"/>
        </w:rPr>
        <w:t>不</w:t>
      </w:r>
      <w:r>
        <w:rPr>
          <w:color w:val="161616"/>
          <w:spacing w:val="-207"/>
          <w:w w:val="110"/>
        </w:rPr>
        <w:t>、</w:t>
      </w:r>
      <w:r>
        <w:rPr>
          <w:color w:val="161616"/>
          <w:w w:val="106"/>
        </w:rPr>
        <w:t>变"</w:t>
      </w:r>
      <w:r>
        <w:rPr>
          <w:color w:val="161616"/>
          <w:spacing w:val="-18"/>
          <w:w w:val="106"/>
        </w:rPr>
        <w:t>)</w:t>
      </w:r>
      <w:r>
        <w:rPr>
          <w:color w:val="424242"/>
          <w:w w:val="105"/>
        </w:rPr>
        <w:t xml:space="preserve">。 </w:t>
      </w:r>
      <w:r>
        <w:rPr>
          <w:rFonts w:ascii="Times New Roman" w:hAnsi="Times New Roman" w:eastAsia="Times New Roman"/>
          <w:color w:val="2A2A2A"/>
          <w:sz w:val="17"/>
        </w:rPr>
        <w:t>( 4</w:t>
      </w:r>
      <w:r>
        <w:rPr>
          <w:rFonts w:ascii="Times New Roman" w:hAnsi="Times New Roman" w:eastAsia="Times New Roman"/>
          <w:color w:val="2A2A2A"/>
          <w:spacing w:val="4"/>
          <w:sz w:val="17"/>
        </w:rPr>
        <w:t xml:space="preserve"> </w:t>
      </w:r>
      <w:r>
        <w:rPr>
          <w:rFonts w:ascii="Times New Roman" w:hAnsi="Times New Roman" w:eastAsia="Times New Roman"/>
          <w:color w:val="2A2A2A"/>
          <w:sz w:val="17"/>
        </w:rPr>
        <w:t xml:space="preserve">) </w:t>
      </w:r>
      <w:r>
        <w:rPr>
          <w:rFonts w:ascii="Times New Roman" w:hAnsi="Times New Roman" w:eastAsia="Times New Roman"/>
          <w:color w:val="2A2A2A"/>
          <w:spacing w:val="7"/>
          <w:sz w:val="17"/>
        </w:rPr>
        <w:t xml:space="preserve"> </w:t>
      </w:r>
      <w:r>
        <w:rPr>
          <w:color w:val="2A2A2A"/>
        </w:rPr>
        <w:t>调查表</w:t>
      </w:r>
      <w:r>
        <w:rPr>
          <w:color w:val="2A2A2A"/>
          <w:spacing w:val="15"/>
        </w:rPr>
        <w:t>明</w:t>
      </w:r>
      <w:r>
        <w:rPr>
          <w:color w:val="2A2A2A"/>
          <w:w w:val="90"/>
        </w:rPr>
        <w:t>，</w:t>
      </w:r>
      <w:r>
        <w:rPr>
          <w:color w:val="2A2A2A"/>
          <w:spacing w:val="2"/>
          <w:w w:val="90"/>
        </w:rPr>
        <w:t xml:space="preserve"> </w:t>
      </w:r>
      <w:r>
        <w:rPr>
          <w:color w:val="2A2A2A"/>
        </w:rPr>
        <w:t>村庄周围被踩踏过的地</w:t>
      </w:r>
      <w:r>
        <w:rPr>
          <w:color w:val="2A2A2A"/>
          <w:spacing w:val="-10"/>
        </w:rPr>
        <w:t>方</w:t>
      </w:r>
      <w:r>
        <w:rPr>
          <w:color w:val="2A2A2A"/>
          <w:w w:val="90"/>
        </w:rPr>
        <w:t>，</w:t>
      </w:r>
      <w:r>
        <w:rPr>
          <w:color w:val="2A2A2A"/>
          <w:spacing w:val="2"/>
          <w:w w:val="90"/>
        </w:rPr>
        <w:t xml:space="preserve"> </w:t>
      </w:r>
      <w:r>
        <w:rPr>
          <w:color w:val="2A2A2A"/>
        </w:rPr>
        <w:t>很难见到高大的植被</w:t>
      </w:r>
      <w:r>
        <w:rPr>
          <w:color w:val="2A2A2A"/>
          <w:spacing w:val="-38"/>
        </w:rPr>
        <w:t xml:space="preserve"> </w:t>
      </w:r>
      <w:r>
        <w:rPr>
          <w:color w:val="2A2A2A"/>
          <w:w w:val="90"/>
        </w:rPr>
        <w:t>，</w:t>
      </w:r>
      <w:r>
        <w:rPr>
          <w:color w:val="2A2A2A"/>
          <w:spacing w:val="1"/>
          <w:w w:val="90"/>
        </w:rPr>
        <w:t xml:space="preserve"> </w:t>
      </w:r>
      <w:r>
        <w:rPr>
          <w:color w:val="2A2A2A"/>
        </w:rPr>
        <w:t>取代的是低矮的</w:t>
      </w:r>
      <w:r>
        <w:rPr>
          <w:color w:val="2A2A2A"/>
          <w:spacing w:val="21"/>
        </w:rPr>
        <w:t>草</w:t>
      </w:r>
      <w:r>
        <w:rPr>
          <w:color w:val="2A2A2A"/>
          <w:w w:val="90"/>
        </w:rPr>
        <w:t>，</w:t>
      </w:r>
      <w:r>
        <w:rPr>
          <w:color w:val="2A2A2A"/>
          <w:spacing w:val="3"/>
          <w:w w:val="90"/>
        </w:rPr>
        <w:t xml:space="preserve"> </w:t>
      </w:r>
      <w:r>
        <w:rPr>
          <w:color w:val="2A2A2A"/>
        </w:rPr>
        <w:t>甚至有不长草以及土壤板结的现象，这说明人类活动往往会</w:t>
      </w:r>
    </w:p>
    <w:p>
      <w:pPr>
        <w:pStyle w:val="7"/>
        <w:tabs>
          <w:tab w:val="left" w:pos="2143"/>
        </w:tabs>
        <w:spacing w:line="297" w:lineRule="auto"/>
        <w:ind w:left="167" w:right="1778" w:firstLine="108"/>
      </w:pPr>
      <w:r>
        <w:rPr>
          <w:rFonts w:ascii="Times New Roman" w:eastAsia="Times New Roman"/>
          <w:color w:val="2A2A2A"/>
          <w:sz w:val="17"/>
        </w:rPr>
        <w:t>(</w:t>
      </w:r>
      <w:r>
        <w:rPr>
          <w:rFonts w:ascii="Times New Roman" w:eastAsia="Times New Roman"/>
          <w:color w:val="2A2A2A"/>
          <w:spacing w:val="7"/>
          <w:sz w:val="17"/>
        </w:rPr>
        <w:t xml:space="preserve"> </w:t>
      </w:r>
      <w:r>
        <w:rPr>
          <w:rFonts w:ascii="Times New Roman" w:eastAsia="Times New Roman"/>
          <w:color w:val="2A2A2A"/>
          <w:sz w:val="17"/>
        </w:rPr>
        <w:t>5</w:t>
      </w:r>
      <w:r>
        <w:rPr>
          <w:rFonts w:ascii="Times New Roman" w:eastAsia="Times New Roman"/>
          <w:color w:val="2A2A2A"/>
          <w:spacing w:val="14"/>
          <w:sz w:val="17"/>
        </w:rPr>
        <w:t xml:space="preserve"> </w:t>
      </w:r>
      <w:r>
        <w:rPr>
          <w:rFonts w:ascii="Times New Roman" w:eastAsia="Times New Roman"/>
          <w:color w:val="2A2A2A"/>
          <w:sz w:val="17"/>
        </w:rPr>
        <w:t>)</w:t>
      </w:r>
      <w:r>
        <w:rPr>
          <w:rFonts w:ascii="Times New Roman" w:eastAsia="Times New Roman"/>
          <w:color w:val="2A2A2A"/>
          <w:spacing w:val="35"/>
          <w:sz w:val="17"/>
        </w:rPr>
        <w:t xml:space="preserve"> </w:t>
      </w:r>
      <w:r>
        <w:rPr>
          <w:color w:val="2A2A2A"/>
        </w:rPr>
        <w:t>小河边的芦苇不仅可以用千造</w:t>
      </w:r>
      <w:r>
        <w:rPr>
          <w:color w:val="2A2A2A"/>
          <w:spacing w:val="6"/>
        </w:rPr>
        <w:t>纸</w:t>
      </w:r>
      <w:r>
        <w:rPr>
          <w:color w:val="2A2A2A"/>
          <w:w w:val="90"/>
        </w:rPr>
        <w:t>，</w:t>
      </w:r>
      <w:r>
        <w:rPr>
          <w:color w:val="2A2A2A"/>
          <w:spacing w:val="23"/>
          <w:w w:val="90"/>
        </w:rPr>
        <w:t xml:space="preserve"> </w:t>
      </w:r>
      <w:r>
        <w:rPr>
          <w:color w:val="2A2A2A"/>
        </w:rPr>
        <w:t>还可以保待水土、涵养水源、调节气候等</w:t>
      </w:r>
      <w:r>
        <w:rPr>
          <w:color w:val="2A2A2A"/>
          <w:spacing w:val="49"/>
        </w:rPr>
        <w:t xml:space="preserve"> </w:t>
      </w:r>
      <w:r>
        <w:rPr>
          <w:color w:val="2A2A2A"/>
          <w:w w:val="90"/>
        </w:rPr>
        <w:t>，</w:t>
      </w:r>
      <w:r>
        <w:rPr>
          <w:color w:val="2A2A2A"/>
          <w:spacing w:val="16"/>
          <w:w w:val="90"/>
        </w:rPr>
        <w:t xml:space="preserve"> </w:t>
      </w:r>
      <w:r>
        <w:rPr>
          <w:color w:val="2A2A2A"/>
        </w:rPr>
        <w:t>体现</w:t>
      </w:r>
      <w:r>
        <w:rPr>
          <w:color w:val="2A2A2A"/>
          <w:spacing w:val="-14"/>
        </w:rPr>
        <w:t>了</w:t>
      </w:r>
      <w:r>
        <w:rPr>
          <w:color w:val="2A2A2A"/>
        </w:rPr>
        <w:t>生物多样性的</w:t>
      </w:r>
      <w:r>
        <w:rPr>
          <w:color w:val="2A2A2A"/>
        </w:rPr>
        <w:tab/>
      </w:r>
      <w:r>
        <w:rPr>
          <w:color w:val="161616"/>
        </w:rPr>
        <w:t>价</w:t>
      </w:r>
      <w:r>
        <w:rPr>
          <w:color w:val="161616"/>
          <w:spacing w:val="7"/>
        </w:rPr>
        <w:t>值</w:t>
      </w:r>
      <w:r>
        <w:rPr>
          <w:color w:val="424242"/>
        </w:rPr>
        <w:t>。</w:t>
      </w:r>
    </w:p>
    <w:p>
      <w:pPr>
        <w:spacing w:after="0" w:line="297" w:lineRule="auto"/>
        <w:sectPr>
          <w:pgSz w:w="11910" w:h="16840"/>
          <w:pgMar w:top="1400" w:right="0" w:bottom="1180" w:left="1640" w:header="0" w:footer="980" w:gutter="0"/>
        </w:sectPr>
      </w:pPr>
    </w:p>
    <w:p>
      <w:pPr>
        <w:pStyle w:val="7"/>
        <w:spacing w:before="50"/>
        <w:ind w:left="164"/>
      </w:pPr>
      <w:r>
        <w:rPr>
          <w:rFonts w:ascii="Times New Roman" w:eastAsia="Times New Roman"/>
          <w:color w:val="161616"/>
          <w:w w:val="105"/>
        </w:rPr>
        <w:t xml:space="preserve">32. (1 3 </w:t>
      </w:r>
      <w:r>
        <w:rPr>
          <w:color w:val="161616"/>
          <w:w w:val="105"/>
        </w:rPr>
        <w:t>分）</w:t>
      </w:r>
    </w:p>
    <w:p>
      <w:pPr>
        <w:pStyle w:val="7"/>
        <w:spacing w:before="17" w:after="12"/>
        <w:ind w:left="797"/>
      </w:pPr>
      <w:r>
        <w:rPr>
          <w:color w:val="161616"/>
          <w:w w:val="105"/>
        </w:rPr>
        <w:t>下</w:t>
      </w:r>
      <w:r>
        <w:rPr>
          <w:color w:val="3D3D3D"/>
          <w:w w:val="105"/>
        </w:rPr>
        <w:t>表所示的是</w:t>
      </w:r>
      <w:r>
        <w:rPr>
          <w:color w:val="161616"/>
          <w:w w:val="105"/>
        </w:rPr>
        <w:t>几种性染色体异常果蝇的 性别及发</w:t>
      </w:r>
      <w:r>
        <w:rPr>
          <w:color w:val="3D3D3D"/>
          <w:w w:val="105"/>
        </w:rPr>
        <w:t>育情况。</w:t>
      </w:r>
    </w:p>
    <w:tbl>
      <w:tblPr>
        <w:tblStyle w:val="8"/>
        <w:tblW w:w="0" w:type="auto"/>
        <w:tblInd w:w="3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06"/>
        <w:gridCol w:w="1524"/>
        <w:gridCol w:w="1704"/>
        <w:gridCol w:w="1483"/>
        <w:gridCol w:w="15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606" w:type="dxa"/>
            <w:tcBorders>
              <w:top w:val="single" w:color="000000" w:sz="4" w:space="0"/>
              <w:bottom w:val="single" w:color="000000" w:sz="4" w:space="0"/>
            </w:tcBorders>
          </w:tcPr>
          <w:p>
            <w:pPr>
              <w:pStyle w:val="12"/>
              <w:spacing w:before="48"/>
              <w:ind w:left="237" w:right="267"/>
              <w:rPr>
                <w:sz w:val="20"/>
              </w:rPr>
            </w:pPr>
            <w:r>
              <w:rPr>
                <w:color w:val="282828"/>
                <w:w w:val="105"/>
                <w:sz w:val="20"/>
              </w:rPr>
              <w:t>XXY</w:t>
            </w:r>
          </w:p>
        </w:tc>
        <w:tc>
          <w:tcPr>
            <w:tcW w:w="1524" w:type="dxa"/>
            <w:tcBorders>
              <w:top w:val="single" w:color="000000" w:sz="4" w:space="0"/>
              <w:bottom w:val="single" w:color="000000" w:sz="4" w:space="0"/>
            </w:tcBorders>
          </w:tcPr>
          <w:p>
            <w:pPr>
              <w:pStyle w:val="12"/>
              <w:spacing w:before="48"/>
              <w:ind w:left="333" w:right="330"/>
              <w:rPr>
                <w:sz w:val="20"/>
              </w:rPr>
            </w:pPr>
            <w:r>
              <w:rPr>
                <w:color w:val="161616"/>
                <w:w w:val="105"/>
                <w:sz w:val="20"/>
              </w:rPr>
              <w:t>XO</w:t>
            </w:r>
          </w:p>
        </w:tc>
        <w:tc>
          <w:tcPr>
            <w:tcW w:w="1704" w:type="dxa"/>
            <w:tcBorders>
              <w:top w:val="single" w:color="000000" w:sz="4" w:space="0"/>
              <w:bottom w:val="single" w:color="000000" w:sz="4" w:space="0"/>
            </w:tcBorders>
          </w:tcPr>
          <w:p>
            <w:pPr>
              <w:pStyle w:val="12"/>
              <w:spacing w:before="48"/>
              <w:ind w:left="0" w:right="62"/>
              <w:rPr>
                <w:sz w:val="20"/>
              </w:rPr>
            </w:pPr>
            <w:r>
              <w:rPr>
                <w:color w:val="161616"/>
                <w:sz w:val="20"/>
              </w:rPr>
              <w:t>XYY</w:t>
            </w:r>
          </w:p>
        </w:tc>
        <w:tc>
          <w:tcPr>
            <w:tcW w:w="1483" w:type="dxa"/>
            <w:tcBorders>
              <w:top w:val="single" w:color="000000" w:sz="4" w:space="0"/>
              <w:bottom w:val="single" w:color="000000" w:sz="4" w:space="0"/>
            </w:tcBorders>
          </w:tcPr>
          <w:p>
            <w:pPr>
              <w:pStyle w:val="12"/>
              <w:spacing w:before="48"/>
              <w:ind w:left="0" w:right="637"/>
              <w:jc w:val="right"/>
              <w:rPr>
                <w:sz w:val="20"/>
              </w:rPr>
            </w:pPr>
            <w:r>
              <w:rPr>
                <w:color w:val="161616"/>
                <w:w w:val="95"/>
                <w:sz w:val="20"/>
              </w:rPr>
              <w:t>YY</w:t>
            </w:r>
          </w:p>
        </w:tc>
        <w:tc>
          <w:tcPr>
            <w:tcW w:w="1573" w:type="dxa"/>
            <w:tcBorders>
              <w:top w:val="single" w:color="000000" w:sz="4" w:space="0"/>
              <w:bottom w:val="single" w:color="000000" w:sz="4" w:space="0"/>
            </w:tcBorders>
          </w:tcPr>
          <w:p>
            <w:pPr>
              <w:pStyle w:val="12"/>
              <w:spacing w:before="48"/>
              <w:ind w:left="552" w:right="525"/>
              <w:rPr>
                <w:sz w:val="20"/>
              </w:rPr>
            </w:pPr>
            <w:r>
              <w:rPr>
                <w:color w:val="161616"/>
                <w:w w:val="105"/>
                <w:sz w:val="20"/>
              </w:rPr>
              <w:t>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606" w:type="dxa"/>
            <w:tcBorders>
              <w:top w:val="single" w:color="000000" w:sz="4" w:space="0"/>
              <w:bottom w:val="single" w:color="000000" w:sz="4" w:space="0"/>
            </w:tcBorders>
          </w:tcPr>
          <w:p>
            <w:pPr>
              <w:pStyle w:val="12"/>
              <w:spacing w:before="49" w:line="242" w:lineRule="exact"/>
              <w:ind w:left="237" w:right="328"/>
              <w:rPr>
                <w:rFonts w:hint="eastAsia" w:ascii="宋体" w:eastAsia="宋体"/>
                <w:sz w:val="20"/>
              </w:rPr>
            </w:pPr>
            <w:r>
              <w:rPr>
                <w:rFonts w:hint="eastAsia" w:ascii="宋体" w:eastAsia="宋体"/>
                <w:color w:val="3D3D3D"/>
                <w:w w:val="125"/>
                <w:sz w:val="20"/>
              </w:rPr>
              <w:t>？，可育</w:t>
            </w:r>
          </w:p>
        </w:tc>
        <w:tc>
          <w:tcPr>
            <w:tcW w:w="1524" w:type="dxa"/>
            <w:tcBorders>
              <w:top w:val="single" w:color="000000" w:sz="4" w:space="0"/>
              <w:bottom w:val="single" w:color="000000" w:sz="4" w:space="0"/>
            </w:tcBorders>
          </w:tcPr>
          <w:p>
            <w:pPr>
              <w:pStyle w:val="12"/>
              <w:spacing w:before="49" w:line="242" w:lineRule="exact"/>
              <w:ind w:left="333" w:right="401"/>
              <w:rPr>
                <w:rFonts w:hint="eastAsia" w:ascii="宋体" w:eastAsia="宋体"/>
                <w:sz w:val="20"/>
              </w:rPr>
            </w:pPr>
            <w:r>
              <w:rPr>
                <w:rFonts w:hint="eastAsia" w:ascii="宋体" w:eastAsia="宋体"/>
                <w:color w:val="3D3D3D"/>
                <w:w w:val="125"/>
                <w:sz w:val="20"/>
              </w:rPr>
              <w:t>出不育</w:t>
            </w:r>
          </w:p>
        </w:tc>
        <w:tc>
          <w:tcPr>
            <w:tcW w:w="1704" w:type="dxa"/>
            <w:tcBorders>
              <w:top w:val="single" w:color="000000" w:sz="4" w:space="0"/>
              <w:bottom w:val="single" w:color="000000" w:sz="4" w:space="0"/>
            </w:tcBorders>
          </w:tcPr>
          <w:p>
            <w:pPr>
              <w:pStyle w:val="12"/>
              <w:tabs>
                <w:tab w:val="left" w:pos="373"/>
              </w:tabs>
              <w:spacing w:before="5" w:line="286" w:lineRule="exact"/>
              <w:ind w:left="0" w:right="62"/>
              <w:rPr>
                <w:rFonts w:hint="eastAsia" w:ascii="宋体" w:eastAsia="宋体"/>
                <w:sz w:val="20"/>
              </w:rPr>
            </w:pPr>
            <w:r>
              <w:rPr>
                <w:rFonts w:ascii="Arial" w:eastAsia="Arial"/>
                <w:color w:val="3D3D3D"/>
                <w:spacing w:val="-68"/>
                <w:w w:val="124"/>
                <w:sz w:val="26"/>
              </w:rPr>
              <w:t>6</w:t>
            </w:r>
            <w:r>
              <w:rPr>
                <w:rFonts w:ascii="Arial" w:eastAsia="Arial"/>
                <w:color w:val="050505"/>
                <w:w w:val="56"/>
                <w:sz w:val="26"/>
              </w:rPr>
              <w:t>'</w:t>
            </w:r>
            <w:r>
              <w:rPr>
                <w:rFonts w:ascii="Arial" w:eastAsia="Arial"/>
                <w:color w:val="050505"/>
                <w:sz w:val="26"/>
              </w:rPr>
              <w:tab/>
            </w:r>
            <w:r>
              <w:rPr>
                <w:rFonts w:hint="eastAsia" w:ascii="宋体" w:eastAsia="宋体"/>
                <w:color w:val="282828"/>
                <w:w w:val="103"/>
                <w:sz w:val="20"/>
              </w:rPr>
              <w:t>不育</w:t>
            </w:r>
          </w:p>
        </w:tc>
        <w:tc>
          <w:tcPr>
            <w:tcW w:w="1483" w:type="dxa"/>
            <w:tcBorders>
              <w:top w:val="single" w:color="000000" w:sz="4" w:space="0"/>
              <w:bottom w:val="single" w:color="000000" w:sz="4" w:space="0"/>
            </w:tcBorders>
          </w:tcPr>
          <w:p>
            <w:pPr>
              <w:pStyle w:val="12"/>
              <w:spacing w:before="49" w:line="242" w:lineRule="exact"/>
              <w:ind w:left="0" w:right="571"/>
              <w:jc w:val="right"/>
              <w:rPr>
                <w:rFonts w:hint="eastAsia" w:ascii="宋体" w:eastAsia="宋体"/>
                <w:sz w:val="20"/>
              </w:rPr>
            </w:pPr>
            <w:r>
              <w:rPr>
                <w:rFonts w:hint="eastAsia" w:ascii="宋体" w:eastAsia="宋体"/>
                <w:color w:val="161616"/>
                <w:sz w:val="20"/>
              </w:rPr>
              <w:t>死</w:t>
            </w:r>
            <w:r>
              <w:rPr>
                <w:rFonts w:hint="eastAsia" w:ascii="宋体" w:eastAsia="宋体"/>
                <w:color w:val="3D3D3D"/>
                <w:sz w:val="20"/>
              </w:rPr>
              <w:t>亡</w:t>
            </w:r>
          </w:p>
        </w:tc>
        <w:tc>
          <w:tcPr>
            <w:tcW w:w="1573" w:type="dxa"/>
            <w:tcBorders>
              <w:top w:val="single" w:color="000000" w:sz="4" w:space="0"/>
              <w:bottom w:val="single" w:color="000000" w:sz="4" w:space="0"/>
            </w:tcBorders>
          </w:tcPr>
          <w:p>
            <w:pPr>
              <w:pStyle w:val="12"/>
              <w:spacing w:before="49" w:line="242" w:lineRule="exact"/>
              <w:ind w:left="552" w:right="516"/>
              <w:rPr>
                <w:rFonts w:hint="eastAsia" w:ascii="宋体" w:eastAsia="宋体"/>
                <w:sz w:val="20"/>
              </w:rPr>
            </w:pPr>
            <w:r>
              <w:rPr>
                <w:rFonts w:hint="eastAsia" w:ascii="宋体" w:eastAsia="宋体"/>
                <w:color w:val="161616"/>
                <w:w w:val="105"/>
                <w:sz w:val="20"/>
              </w:rPr>
              <w:t>死</w:t>
            </w:r>
            <w:r>
              <w:rPr>
                <w:rFonts w:hint="eastAsia" w:ascii="宋体" w:eastAsia="宋体"/>
                <w:color w:val="3D3D3D"/>
                <w:w w:val="105"/>
                <w:sz w:val="20"/>
              </w:rPr>
              <w:t>亡</w:t>
            </w:r>
          </w:p>
        </w:tc>
      </w:tr>
    </w:tbl>
    <w:p>
      <w:pPr>
        <w:pStyle w:val="7"/>
        <w:spacing w:before="7" w:line="273" w:lineRule="auto"/>
        <w:ind w:left="492" w:right="1798" w:firstLine="430"/>
      </w:pPr>
      <w:r>
        <w:rPr>
          <w:color w:val="161616"/>
        </w:rPr>
        <w:t>注</w:t>
      </w:r>
      <w:r>
        <w:rPr>
          <w:color w:val="161616"/>
          <w:w w:val="85"/>
        </w:rPr>
        <w:t xml:space="preserve">： </w:t>
      </w:r>
      <w:r>
        <w:rPr>
          <w:color w:val="161616"/>
        </w:rPr>
        <w:t xml:space="preserve">其中 </w:t>
      </w:r>
      <w:r>
        <w:rPr>
          <w:rFonts w:ascii="Times New Roman" w:eastAsia="Times New Roman"/>
          <w:color w:val="161616"/>
        </w:rPr>
        <w:t xml:space="preserve">XXY </w:t>
      </w:r>
      <w:r>
        <w:rPr>
          <w:color w:val="161616"/>
        </w:rPr>
        <w:t>的果蝇</w:t>
      </w:r>
      <w:r>
        <w:rPr>
          <w:color w:val="161616"/>
          <w:w w:val="85"/>
        </w:rPr>
        <w:t xml:space="preserve">， </w:t>
      </w:r>
      <w:r>
        <w:rPr>
          <w:color w:val="161616"/>
        </w:rPr>
        <w:t>减数分裂时任意的 两条性 朵色体移向一极</w:t>
      </w:r>
      <w:r>
        <w:rPr>
          <w:color w:val="161616"/>
          <w:w w:val="85"/>
        </w:rPr>
        <w:t xml:space="preserve">， </w:t>
      </w:r>
      <w:r>
        <w:rPr>
          <w:color w:val="161616"/>
        </w:rPr>
        <w:t>另一条移向另</w:t>
      </w:r>
      <w:r>
        <w:rPr>
          <w:color w:val="050505"/>
        </w:rPr>
        <w:t>一</w:t>
      </w:r>
      <w:r>
        <w:rPr>
          <w:color w:val="282828"/>
        </w:rPr>
        <w:t>极。</w:t>
      </w:r>
    </w:p>
    <w:p>
      <w:pPr>
        <w:pStyle w:val="7"/>
        <w:spacing w:line="239" w:lineRule="exact"/>
        <w:ind w:left="909"/>
      </w:pPr>
      <w:r>
        <w:rPr>
          <w:color w:val="3D3D3D"/>
          <w:spacing w:val="4"/>
          <w:w w:val="103"/>
        </w:rPr>
        <w:t>某兴趣</w:t>
      </w:r>
      <w:r>
        <w:rPr>
          <w:color w:val="161616"/>
          <w:w w:val="105"/>
        </w:rPr>
        <w:t>小组用白眼雌果蝇</w:t>
      </w:r>
      <w:r>
        <w:rPr>
          <w:color w:val="161616"/>
          <w:spacing w:val="10"/>
        </w:rPr>
        <w:t xml:space="preserve"> </w:t>
      </w:r>
      <w:r>
        <w:rPr>
          <w:rFonts w:ascii="Times New Roman" w:eastAsia="Times New Roman"/>
          <w:color w:val="161616"/>
          <w:w w:val="104"/>
        </w:rPr>
        <w:t>(</w:t>
      </w:r>
      <w:r>
        <w:rPr>
          <w:rFonts w:ascii="Times New Roman" w:eastAsia="Times New Roman"/>
          <w:color w:val="161616"/>
          <w:spacing w:val="-22"/>
        </w:rPr>
        <w:t xml:space="preserve"> </w:t>
      </w:r>
      <w:r>
        <w:rPr>
          <w:rFonts w:ascii="Times New Roman" w:eastAsia="Times New Roman"/>
          <w:color w:val="161616"/>
          <w:spacing w:val="-58"/>
          <w:w w:val="107"/>
        </w:rPr>
        <w:t>X</w:t>
      </w:r>
      <w:r>
        <w:rPr>
          <w:rFonts w:ascii="Times New Roman" w:eastAsia="Times New Roman"/>
          <w:color w:val="161616"/>
          <w:w w:val="47"/>
        </w:rPr>
        <w:t>b</w:t>
      </w:r>
      <w:r>
        <w:rPr>
          <w:rFonts w:ascii="Times New Roman" w:eastAsia="Times New Roman"/>
          <w:color w:val="161616"/>
          <w:spacing w:val="20"/>
        </w:rPr>
        <w:t xml:space="preserve"> </w:t>
      </w:r>
      <w:r>
        <w:rPr>
          <w:color w:val="161616"/>
          <w:w w:val="47"/>
        </w:rPr>
        <w:t>欢</w:t>
      </w:r>
      <w:r>
        <w:rPr>
          <w:color w:val="161616"/>
          <w:spacing w:val="41"/>
        </w:rPr>
        <w:t xml:space="preserve"> </w:t>
      </w:r>
      <w:r>
        <w:rPr>
          <w:color w:val="161616"/>
          <w:w w:val="47"/>
        </w:rPr>
        <w:t>）</w:t>
      </w:r>
      <w:r>
        <w:rPr>
          <w:color w:val="161616"/>
          <w:spacing w:val="13"/>
        </w:rPr>
        <w:t xml:space="preserve"> </w:t>
      </w:r>
      <w:r>
        <w:rPr>
          <w:color w:val="3D3D3D"/>
          <w:spacing w:val="2"/>
          <w:w w:val="104"/>
        </w:rPr>
        <w:t>与红眼雄果</w:t>
      </w:r>
      <w:r>
        <w:rPr>
          <w:color w:val="161616"/>
          <w:w w:val="102"/>
        </w:rPr>
        <w:t>蝇</w:t>
      </w:r>
      <w:r>
        <w:rPr>
          <w:color w:val="161616"/>
          <w:spacing w:val="14"/>
        </w:rPr>
        <w:t xml:space="preserve"> </w:t>
      </w:r>
      <w:r>
        <w:rPr>
          <w:rFonts w:ascii="Times New Roman" w:eastAsia="Times New Roman"/>
          <w:color w:val="161616"/>
          <w:w w:val="102"/>
        </w:rPr>
        <w:t>(</w:t>
      </w:r>
      <w:r>
        <w:rPr>
          <w:rFonts w:ascii="Times New Roman" w:eastAsia="Times New Roman"/>
          <w:color w:val="161616"/>
          <w:spacing w:val="-20"/>
        </w:rPr>
        <w:t xml:space="preserve"> </w:t>
      </w:r>
      <w:r>
        <w:rPr>
          <w:rFonts w:ascii="Times New Roman" w:eastAsia="Times New Roman"/>
          <w:color w:val="161616"/>
          <w:spacing w:val="-57"/>
          <w:w w:val="104"/>
        </w:rPr>
        <w:t>X</w:t>
      </w:r>
      <w:r>
        <w:rPr>
          <w:rFonts w:ascii="Times New Roman" w:eastAsia="Times New Roman"/>
          <w:color w:val="161616"/>
          <w:w w:val="57"/>
        </w:rPr>
        <w:t>8</w:t>
      </w:r>
      <w:r>
        <w:rPr>
          <w:rFonts w:ascii="Times New Roman" w:eastAsia="Times New Roman"/>
          <w:color w:val="161616"/>
          <w:spacing w:val="-4"/>
        </w:rPr>
        <w:t xml:space="preserve">  </w:t>
      </w:r>
      <w:r>
        <w:rPr>
          <w:rFonts w:ascii="Times New Roman" w:eastAsia="Times New Roman"/>
          <w:color w:val="161616"/>
          <w:w w:val="105"/>
        </w:rPr>
        <w:t>Y</w:t>
      </w:r>
      <w:r>
        <w:rPr>
          <w:rFonts w:ascii="Times New Roman" w:eastAsia="Times New Roman"/>
          <w:color w:val="161616"/>
          <w:spacing w:val="-22"/>
        </w:rPr>
        <w:t xml:space="preserve"> </w:t>
      </w:r>
      <w:r>
        <w:rPr>
          <w:rFonts w:ascii="Times New Roman" w:eastAsia="Times New Roman"/>
          <w:color w:val="161616"/>
          <w:w w:val="105"/>
        </w:rPr>
        <w:t>)</w:t>
      </w:r>
      <w:r>
        <w:rPr>
          <w:rFonts w:ascii="Times New Roman" w:eastAsia="Times New Roman"/>
          <w:color w:val="161616"/>
          <w:spacing w:val="6"/>
        </w:rPr>
        <w:t xml:space="preserve">  </w:t>
      </w:r>
      <w:r>
        <w:rPr>
          <w:color w:val="161616"/>
          <w:spacing w:val="3"/>
          <w:w w:val="105"/>
        </w:rPr>
        <w:t>杂</w:t>
      </w:r>
      <w:r>
        <w:rPr>
          <w:color w:val="3D3D3D"/>
          <w:spacing w:val="4"/>
          <w:w w:val="102"/>
        </w:rPr>
        <w:t>交</w:t>
      </w:r>
      <w:r>
        <w:rPr>
          <w:color w:val="3D3D3D"/>
          <w:w w:val="60"/>
        </w:rPr>
        <w:t>，</w:t>
      </w:r>
      <w:r>
        <w:rPr>
          <w:color w:val="3D3D3D"/>
          <w:spacing w:val="-12"/>
        </w:rPr>
        <w:t xml:space="preserve"> </w:t>
      </w:r>
      <w:r>
        <w:rPr>
          <w:color w:val="3D3D3D"/>
          <w:w w:val="105"/>
        </w:rPr>
        <w:t>产生</w:t>
      </w:r>
      <w:r>
        <w:rPr>
          <w:color w:val="161616"/>
          <w:w w:val="106"/>
        </w:rPr>
        <w:t>的子代中发现</w:t>
      </w:r>
    </w:p>
    <w:p>
      <w:pPr>
        <w:pStyle w:val="7"/>
        <w:spacing w:before="36" w:line="271" w:lineRule="auto"/>
        <w:ind w:left="910" w:right="7685" w:hanging="419"/>
      </w:pPr>
      <w:r>
        <w:rPr>
          <w:color w:val="282828"/>
        </w:rPr>
        <w:t>了</w:t>
      </w:r>
      <w:r>
        <w:rPr>
          <w:color w:val="646464"/>
        </w:rPr>
        <w:t>一</w:t>
      </w:r>
      <w:r>
        <w:rPr>
          <w:color w:val="282828"/>
        </w:rPr>
        <w:t>只臼眼的雌果蝇。请回答</w:t>
      </w:r>
      <w:r>
        <w:rPr>
          <w:color w:val="050505"/>
          <w:w w:val="80"/>
        </w:rPr>
        <w:t>：</w:t>
      </w:r>
    </w:p>
    <w:p>
      <w:pPr>
        <w:pStyle w:val="7"/>
        <w:spacing w:line="271" w:lineRule="auto"/>
        <w:ind w:left="279" w:right="1788" w:firstLine="533"/>
      </w:pPr>
      <w:r>
        <w:rPr>
          <w:rFonts w:ascii="Times New Roman" w:eastAsia="Times New Roman"/>
          <w:color w:val="161616"/>
          <w:w w:val="80"/>
        </w:rPr>
        <w:t>(1</w:t>
      </w:r>
      <w:r>
        <w:rPr>
          <w:rFonts w:ascii="Times New Roman" w:eastAsia="Times New Roman"/>
          <w:color w:val="161616"/>
          <w:spacing w:val="4"/>
          <w:w w:val="80"/>
        </w:rPr>
        <w:t xml:space="preserve">   )    </w:t>
      </w:r>
      <w:r>
        <w:rPr>
          <w:color w:val="161616"/>
          <w:spacing w:val="6"/>
        </w:rPr>
        <w:t>兴趣小组对</w:t>
      </w:r>
      <w:r>
        <w:rPr>
          <w:color w:val="3D3D3D"/>
          <w:spacing w:val="10"/>
        </w:rPr>
        <w:t>子代出</w:t>
      </w:r>
      <w:r>
        <w:rPr>
          <w:color w:val="161616"/>
          <w:spacing w:val="6"/>
        </w:rPr>
        <w:t>现臼眼雌果蝇的</w:t>
      </w:r>
      <w:r>
        <w:rPr>
          <w:color w:val="3D3D3D"/>
          <w:spacing w:val="4"/>
        </w:rPr>
        <w:t>原因提出两</w:t>
      </w:r>
      <w:r>
        <w:rPr>
          <w:color w:val="161616"/>
        </w:rPr>
        <w:t>个解释（</w:t>
      </w:r>
      <w:r>
        <w:rPr>
          <w:color w:val="161616"/>
          <w:spacing w:val="15"/>
        </w:rPr>
        <w:t>不</w:t>
      </w:r>
      <w:r>
        <w:rPr>
          <w:color w:val="3D3D3D"/>
          <w:spacing w:val="-4"/>
        </w:rPr>
        <w:t xml:space="preserve">考虑环境因素 </w:t>
      </w:r>
      <w:r>
        <w:rPr>
          <w:color w:val="161616"/>
          <w:spacing w:val="-4"/>
        </w:rPr>
        <w:t>和染色</w:t>
      </w:r>
      <w:r>
        <w:rPr>
          <w:color w:val="282828"/>
        </w:rPr>
        <w:t>体结构变异）</w:t>
      </w:r>
    </w:p>
    <w:p>
      <w:pPr>
        <w:pStyle w:val="7"/>
        <w:spacing w:line="271" w:lineRule="auto"/>
        <w:ind w:left="488" w:right="1781" w:firstLine="421"/>
      </w:pPr>
      <w:r>
        <w:rPr>
          <w:color w:val="282828"/>
          <w:spacing w:val="-8"/>
          <w:w w:val="105"/>
        </w:rPr>
        <w:t xml:space="preserve">解释 </w:t>
      </w:r>
      <w:r>
        <w:rPr>
          <w:rFonts w:ascii="Times New Roman" w:eastAsia="Times New Roman"/>
          <w:color w:val="050505"/>
          <w:w w:val="105"/>
        </w:rPr>
        <w:t>1:</w:t>
      </w:r>
      <w:r>
        <w:rPr>
          <w:rFonts w:ascii="Times New Roman" w:eastAsia="Times New Roman"/>
          <w:color w:val="050505"/>
          <w:spacing w:val="2"/>
          <w:w w:val="105"/>
        </w:rPr>
        <w:t xml:space="preserve"> </w:t>
      </w:r>
      <w:r>
        <w:rPr>
          <w:color w:val="282828"/>
          <w:spacing w:val="-6"/>
          <w:w w:val="105"/>
        </w:rPr>
        <w:t xml:space="preserve">子代白眼雌果蝇的出现是由 </w:t>
      </w:r>
      <w:r>
        <w:rPr>
          <w:color w:val="050505"/>
          <w:spacing w:val="8"/>
          <w:w w:val="105"/>
        </w:rPr>
        <w:t>千</w:t>
      </w:r>
      <w:r>
        <w:rPr>
          <w:color w:val="3D3D3D"/>
          <w:spacing w:val="4"/>
          <w:w w:val="105"/>
        </w:rPr>
        <w:t>亲本中</w:t>
      </w:r>
      <w:r>
        <w:rPr>
          <w:color w:val="161616"/>
          <w:w w:val="105"/>
        </w:rPr>
        <w:t>的雄</w:t>
      </w:r>
      <w:r>
        <w:rPr>
          <w:color w:val="3D3D3D"/>
          <w:w w:val="105"/>
        </w:rPr>
        <w:t>果</w:t>
      </w:r>
      <w:r>
        <w:rPr>
          <w:color w:val="161616"/>
          <w:spacing w:val="2"/>
          <w:w w:val="105"/>
        </w:rPr>
        <w:t>蝇在减数分裂过程中发</w:t>
      </w:r>
      <w:r>
        <w:rPr>
          <w:color w:val="3D3D3D"/>
          <w:spacing w:val="-5"/>
          <w:w w:val="105"/>
        </w:rPr>
        <w:t>生基因</w:t>
      </w:r>
      <w:r>
        <w:rPr>
          <w:color w:val="3D3D3D"/>
          <w:w w:val="105"/>
        </w:rPr>
        <w:t>突变导致。</w:t>
      </w:r>
    </w:p>
    <w:p>
      <w:pPr>
        <w:pStyle w:val="7"/>
        <w:tabs>
          <w:tab w:val="left" w:pos="5177"/>
        </w:tabs>
        <w:spacing w:line="249" w:lineRule="exact"/>
        <w:ind w:left="910"/>
      </w:pPr>
      <w:r>
        <w:rPr>
          <w:color w:val="282828"/>
        </w:rPr>
        <w:t>解释</w:t>
      </w:r>
      <w:r>
        <w:rPr>
          <w:color w:val="282828"/>
          <w:spacing w:val="-16"/>
        </w:rPr>
        <w:t xml:space="preserve"> </w:t>
      </w:r>
      <w:r>
        <w:rPr>
          <w:rFonts w:ascii="Times New Roman" w:eastAsia="Times New Roman"/>
          <w:color w:val="050505"/>
        </w:rPr>
        <w:t xml:space="preserve">2:   </w:t>
      </w:r>
      <w:r>
        <w:rPr>
          <w:rFonts w:ascii="Times New Roman" w:eastAsia="Times New Roman"/>
          <w:color w:val="050505"/>
          <w:spacing w:val="23"/>
        </w:rPr>
        <w:t xml:space="preserve"> </w:t>
      </w:r>
      <w:r>
        <w:rPr>
          <w:color w:val="3D3D3D"/>
        </w:rPr>
        <w:t>子</w:t>
      </w:r>
      <w:r>
        <w:rPr>
          <w:color w:val="161616"/>
        </w:rPr>
        <w:t>代白眼雌果蝇的出</w:t>
      </w:r>
      <w:r>
        <w:rPr>
          <w:color w:val="161616"/>
          <w:spacing w:val="-16"/>
        </w:rPr>
        <w:t>现</w:t>
      </w:r>
      <w:r>
        <w:rPr>
          <w:color w:val="3D3D3D"/>
        </w:rPr>
        <w:t>是</w:t>
      </w:r>
      <w:r>
        <w:rPr>
          <w:color w:val="3D3D3D"/>
          <w:spacing w:val="5"/>
        </w:rPr>
        <w:t>由</w:t>
      </w:r>
      <w:r>
        <w:rPr>
          <w:color w:val="161616"/>
        </w:rPr>
        <w:t>千</w:t>
      </w:r>
      <w:r>
        <w:rPr>
          <w:color w:val="161616"/>
        </w:rPr>
        <w:tab/>
      </w:r>
      <w:r>
        <w:rPr>
          <w:color w:val="3D3D3D"/>
          <w:w w:val="80"/>
        </w:rPr>
        <w:t>导致。</w:t>
      </w:r>
    </w:p>
    <w:p>
      <w:pPr>
        <w:pStyle w:val="7"/>
        <w:tabs>
          <w:tab w:val="left" w:pos="2705"/>
          <w:tab w:val="left" w:pos="5962"/>
        </w:tabs>
        <w:spacing w:before="18" w:line="273" w:lineRule="auto"/>
        <w:ind w:left="282" w:right="1788" w:firstLine="529"/>
      </w:pPr>
      <w:r>
        <w:rPr>
          <w:rFonts w:ascii="Times New Roman" w:hAnsi="Times New Roman" w:eastAsia="Times New Roman"/>
          <w:color w:val="282828"/>
        </w:rPr>
        <w:t>( 2</w:t>
      </w:r>
      <w:r>
        <w:rPr>
          <w:rFonts w:ascii="Times New Roman" w:hAnsi="Times New Roman" w:eastAsia="Times New Roman"/>
          <w:color w:val="282828"/>
          <w:spacing w:val="-19"/>
        </w:rPr>
        <w:t xml:space="preserve"> </w:t>
      </w:r>
      <w:r>
        <w:rPr>
          <w:rFonts w:ascii="Times New Roman" w:hAnsi="Times New Roman" w:eastAsia="Times New Roman"/>
          <w:color w:val="282828"/>
        </w:rPr>
        <w:t xml:space="preserve">) </w:t>
      </w:r>
      <w:r>
        <w:rPr>
          <w:rFonts w:ascii="Times New Roman" w:hAnsi="Times New Roman" w:eastAsia="Times New Roman"/>
          <w:color w:val="282828"/>
          <w:spacing w:val="24"/>
        </w:rPr>
        <w:t xml:space="preserve"> </w:t>
      </w:r>
      <w:r>
        <w:rPr>
          <w:color w:val="282828"/>
        </w:rPr>
        <w:t>若解释</w:t>
      </w:r>
      <w:r>
        <w:rPr>
          <w:color w:val="282828"/>
          <w:spacing w:val="-11"/>
        </w:rPr>
        <w:t xml:space="preserve"> </w:t>
      </w:r>
      <w:r>
        <w:rPr>
          <w:rFonts w:ascii="Times New Roman" w:hAnsi="Times New Roman" w:eastAsia="Times New Roman"/>
          <w:color w:val="050505"/>
        </w:rPr>
        <w:t>l</w:t>
      </w:r>
      <w:r>
        <w:rPr>
          <w:rFonts w:ascii="Times New Roman" w:hAnsi="Times New Roman" w:eastAsia="Times New Roman"/>
          <w:color w:val="050505"/>
          <w:spacing w:val="37"/>
        </w:rPr>
        <w:t xml:space="preserve"> </w:t>
      </w:r>
      <w:r>
        <w:rPr>
          <w:color w:val="282828"/>
        </w:rPr>
        <w:t>成</w:t>
      </w:r>
      <w:r>
        <w:rPr>
          <w:color w:val="282828"/>
          <w:spacing w:val="10"/>
        </w:rPr>
        <w:t>立</w:t>
      </w:r>
      <w:r>
        <w:rPr>
          <w:color w:val="282828"/>
          <w:w w:val="90"/>
        </w:rPr>
        <w:t>，</w:t>
      </w:r>
      <w:r>
        <w:rPr>
          <w:color w:val="282828"/>
          <w:spacing w:val="-10"/>
          <w:w w:val="90"/>
        </w:rPr>
        <w:t xml:space="preserve"> </w:t>
      </w:r>
      <w:r>
        <w:rPr>
          <w:color w:val="282828"/>
        </w:rPr>
        <w:t>则该白眼雌果蝇的基因型是</w:t>
      </w:r>
      <w:r>
        <w:rPr>
          <w:color w:val="282828"/>
        </w:rPr>
        <w:tab/>
      </w:r>
      <w:r>
        <w:rPr>
          <w:color w:val="3D3D3D"/>
        </w:rPr>
        <w:t>。</w:t>
      </w:r>
      <w:r>
        <w:rPr>
          <w:color w:val="3D3D3D"/>
          <w:spacing w:val="-3"/>
        </w:rPr>
        <w:t>若</w:t>
      </w:r>
      <w:r>
        <w:rPr>
          <w:color w:val="161616"/>
        </w:rPr>
        <w:t>解释</w:t>
      </w:r>
      <w:r>
        <w:rPr>
          <w:color w:val="161616"/>
          <w:spacing w:val="-39"/>
        </w:rPr>
        <w:t xml:space="preserve"> </w:t>
      </w:r>
      <w:r>
        <w:rPr>
          <w:rFonts w:ascii="Times New Roman" w:hAnsi="Times New Roman" w:eastAsia="Times New Roman"/>
          <w:color w:val="161616"/>
        </w:rPr>
        <w:t>2</w:t>
      </w:r>
      <w:r>
        <w:rPr>
          <w:rFonts w:ascii="Times New Roman" w:hAnsi="Times New Roman" w:eastAsia="Times New Roman"/>
          <w:color w:val="161616"/>
          <w:spacing w:val="14"/>
        </w:rPr>
        <w:t xml:space="preserve"> </w:t>
      </w:r>
      <w:r>
        <w:rPr>
          <w:color w:val="161616"/>
        </w:rPr>
        <w:t>成</w:t>
      </w:r>
      <w:r>
        <w:rPr>
          <w:color w:val="3D3D3D"/>
          <w:spacing w:val="10"/>
        </w:rPr>
        <w:t>立</w:t>
      </w:r>
      <w:r>
        <w:rPr>
          <w:color w:val="050505"/>
          <w:w w:val="90"/>
        </w:rPr>
        <w:t>，</w:t>
      </w:r>
      <w:r>
        <w:rPr>
          <w:color w:val="050505"/>
          <w:spacing w:val="5"/>
          <w:w w:val="90"/>
        </w:rPr>
        <w:t xml:space="preserve"> </w:t>
      </w:r>
      <w:r>
        <w:rPr>
          <w:color w:val="050505"/>
        </w:rPr>
        <w:t>则</w:t>
      </w:r>
      <w:r>
        <w:rPr>
          <w:color w:val="282828"/>
        </w:rPr>
        <w:t>该臼</w:t>
      </w:r>
      <w:r>
        <w:rPr>
          <w:color w:val="282828"/>
          <w:spacing w:val="-14"/>
        </w:rPr>
        <w:t>眼</w:t>
      </w:r>
      <w:r>
        <w:rPr>
          <w:color w:val="282828"/>
        </w:rPr>
        <w:t>雌果蝇的基因型是</w:t>
      </w:r>
      <w:r>
        <w:rPr>
          <w:color w:val="282828"/>
        </w:rPr>
        <w:tab/>
      </w:r>
      <w:r>
        <w:rPr>
          <w:color w:val="161616"/>
          <w:w w:val="90"/>
        </w:rPr>
        <w:t>，</w:t>
      </w:r>
      <w:r>
        <w:rPr>
          <w:color w:val="161616"/>
          <w:spacing w:val="1"/>
          <w:w w:val="90"/>
        </w:rPr>
        <w:t xml:space="preserve"> </w:t>
      </w:r>
      <w:r>
        <w:rPr>
          <w:color w:val="161616"/>
          <w:spacing w:val="5"/>
        </w:rPr>
        <w:t>可</w:t>
      </w:r>
      <w:r>
        <w:rPr>
          <w:color w:val="3D3D3D"/>
        </w:rPr>
        <w:t>产生的配子类型</w:t>
      </w:r>
      <w:r>
        <w:rPr>
          <w:color w:val="3D3D3D"/>
          <w:spacing w:val="50"/>
        </w:rPr>
        <w:t>和</w:t>
      </w:r>
      <w:r>
        <w:rPr>
          <w:color w:val="161616"/>
        </w:rPr>
        <w:t>比例</w:t>
      </w:r>
      <w:r>
        <w:rPr>
          <w:color w:val="3D3D3D"/>
        </w:rPr>
        <w:t>是—</w:t>
      </w:r>
    </w:p>
    <w:p>
      <w:pPr>
        <w:pStyle w:val="7"/>
        <w:spacing w:line="244" w:lineRule="exact"/>
        <w:ind w:left="810"/>
      </w:pPr>
      <w:r>
        <w:rPr>
          <w:rFonts w:ascii="Arial" w:eastAsia="Arial"/>
          <w:color w:val="161616"/>
          <w:w w:val="105"/>
          <w:sz w:val="17"/>
        </w:rPr>
        <w:t xml:space="preserve">(3 ) </w:t>
      </w:r>
      <w:r>
        <w:rPr>
          <w:color w:val="161616"/>
          <w:w w:val="105"/>
        </w:rPr>
        <w:t>请设计</w:t>
      </w:r>
      <w:r>
        <w:rPr>
          <w:color w:val="646464"/>
          <w:w w:val="105"/>
        </w:rPr>
        <w:t>一</w:t>
      </w:r>
      <w:r>
        <w:rPr>
          <w:color w:val="161616"/>
          <w:w w:val="105"/>
        </w:rPr>
        <w:t>个杂</w:t>
      </w:r>
      <w:r>
        <w:rPr>
          <w:color w:val="3D3D3D"/>
          <w:w w:val="105"/>
        </w:rPr>
        <w:t>交实验探究该臼眼</w:t>
      </w:r>
      <w:r>
        <w:rPr>
          <w:color w:val="161616"/>
          <w:w w:val="105"/>
        </w:rPr>
        <w:t>雌果蝇出现的</w:t>
      </w:r>
      <w:r>
        <w:rPr>
          <w:color w:val="3D3D3D"/>
          <w:w w:val="105"/>
        </w:rPr>
        <w:t>原因。</w:t>
      </w:r>
    </w:p>
    <w:p>
      <w:pPr>
        <w:pStyle w:val="7"/>
        <w:spacing w:before="32"/>
        <w:ind w:left="1109"/>
      </w:pPr>
      <w:r>
        <w:rPr>
          <w:color w:val="3D3D3D"/>
        </w:rPr>
        <w:t>＄杂交实验方案</w:t>
      </w:r>
      <w:r>
        <w:rPr>
          <w:color w:val="050505"/>
          <w:w w:val="75"/>
        </w:rPr>
        <w:t>：</w:t>
      </w:r>
    </w:p>
    <w:p>
      <w:pPr>
        <w:pStyle w:val="7"/>
        <w:tabs>
          <w:tab w:val="left" w:pos="4358"/>
          <w:tab w:val="left" w:pos="6940"/>
        </w:tabs>
        <w:spacing w:before="32"/>
        <w:ind w:left="1112"/>
      </w:pPr>
      <w:r>
        <w:rPr>
          <w:color w:val="282828"/>
        </w:rPr>
        <w:t>＠预期实验结果及结论：若</w:t>
      </w:r>
      <w:r>
        <w:rPr>
          <w:color w:val="282828"/>
        </w:rPr>
        <w:tab/>
      </w:r>
      <w:r>
        <w:rPr>
          <w:color w:val="050505"/>
        </w:rPr>
        <w:t>，</w:t>
      </w:r>
      <w:r>
        <w:rPr>
          <w:color w:val="050505"/>
          <w:spacing w:val="-60"/>
        </w:rPr>
        <w:t xml:space="preserve"> </w:t>
      </w:r>
      <w:r>
        <w:rPr>
          <w:color w:val="050505"/>
        </w:rPr>
        <w:t>则</w:t>
      </w:r>
      <w:r>
        <w:rPr>
          <w:color w:val="282828"/>
        </w:rPr>
        <w:t>解释</w:t>
      </w:r>
      <w:r>
        <w:rPr>
          <w:color w:val="282828"/>
          <w:spacing w:val="-24"/>
        </w:rPr>
        <w:t xml:space="preserve"> </w:t>
      </w:r>
      <w:r>
        <w:rPr>
          <w:rFonts w:ascii="Times New Roman" w:eastAsia="Times New Roman"/>
          <w:color w:val="050505"/>
          <w:sz w:val="21"/>
        </w:rPr>
        <w:t>l</w:t>
      </w:r>
      <w:r>
        <w:rPr>
          <w:rFonts w:ascii="Times New Roman" w:eastAsia="Times New Roman"/>
          <w:color w:val="050505"/>
          <w:spacing w:val="20"/>
          <w:sz w:val="21"/>
        </w:rPr>
        <w:t xml:space="preserve"> </w:t>
      </w:r>
      <w:r>
        <w:rPr>
          <w:color w:val="050505"/>
          <w:spacing w:val="6"/>
        </w:rPr>
        <w:t>成</w:t>
      </w:r>
      <w:r>
        <w:rPr>
          <w:color w:val="3D3D3D"/>
        </w:rPr>
        <w:t>立。若</w:t>
      </w:r>
      <w:r>
        <w:rPr>
          <w:color w:val="3D3D3D"/>
        </w:rPr>
        <w:tab/>
      </w:r>
      <w:r>
        <w:rPr>
          <w:color w:val="282828"/>
        </w:rPr>
        <w:t>，</w:t>
      </w:r>
      <w:r>
        <w:rPr>
          <w:color w:val="282828"/>
          <w:spacing w:val="-61"/>
        </w:rPr>
        <w:t xml:space="preserve"> </w:t>
      </w:r>
      <w:r>
        <w:rPr>
          <w:color w:val="282828"/>
        </w:rPr>
        <w:t>则解释</w:t>
      </w:r>
      <w:r>
        <w:rPr>
          <w:color w:val="282828"/>
          <w:spacing w:val="-49"/>
        </w:rPr>
        <w:t xml:space="preserve"> </w:t>
      </w:r>
      <w:r>
        <w:rPr>
          <w:rFonts w:ascii="Times New Roman" w:eastAsia="Times New Roman"/>
          <w:color w:val="282828"/>
          <w:sz w:val="21"/>
        </w:rPr>
        <w:t>2</w:t>
      </w:r>
      <w:r>
        <w:rPr>
          <w:rFonts w:ascii="Times New Roman" w:eastAsia="Times New Roman"/>
          <w:color w:val="282828"/>
          <w:spacing w:val="-6"/>
          <w:sz w:val="21"/>
        </w:rPr>
        <w:t xml:space="preserve"> </w:t>
      </w:r>
      <w:r>
        <w:rPr>
          <w:color w:val="282828"/>
        </w:rPr>
        <w:t>成立。</w:t>
      </w:r>
    </w:p>
    <w:p>
      <w:pPr>
        <w:pStyle w:val="7"/>
        <w:spacing w:before="61" w:line="307" w:lineRule="auto"/>
        <w:ind w:left="790" w:right="1670" w:hanging="624"/>
      </w:pPr>
      <w:r>
        <w:rPr>
          <w:color w:val="050505"/>
          <w:w w:val="110"/>
        </w:rPr>
        <w:t>（二）</w:t>
      </w:r>
      <w:r>
        <w:rPr>
          <w:color w:val="050505"/>
          <w:spacing w:val="11"/>
          <w:w w:val="110"/>
        </w:rPr>
        <w:t>选考题</w:t>
      </w:r>
      <w:r>
        <w:rPr>
          <w:color w:val="050505"/>
          <w:spacing w:val="-19"/>
          <w:w w:val="90"/>
        </w:rPr>
        <w:t xml:space="preserve">： </w:t>
      </w:r>
      <w:r>
        <w:rPr>
          <w:color w:val="050505"/>
          <w:spacing w:val="-39"/>
          <w:w w:val="110"/>
        </w:rPr>
        <w:t xml:space="preserve">共 </w:t>
      </w:r>
      <w:r>
        <w:rPr>
          <w:rFonts w:ascii="Times New Roman" w:eastAsia="Times New Roman"/>
          <w:color w:val="050505"/>
          <w:w w:val="110"/>
        </w:rPr>
        <w:t>45</w:t>
      </w:r>
      <w:r>
        <w:rPr>
          <w:rFonts w:ascii="Times New Roman" w:eastAsia="Times New Roman"/>
          <w:color w:val="050505"/>
          <w:spacing w:val="-28"/>
          <w:w w:val="110"/>
        </w:rPr>
        <w:t xml:space="preserve"> </w:t>
      </w:r>
      <w:r>
        <w:rPr>
          <w:color w:val="050505"/>
          <w:spacing w:val="1"/>
          <w:w w:val="110"/>
        </w:rPr>
        <w:t>分。请考生从给出的</w:t>
      </w:r>
      <w:r>
        <w:rPr>
          <w:rFonts w:ascii="Times New Roman" w:eastAsia="Times New Roman"/>
          <w:color w:val="050505"/>
          <w:w w:val="110"/>
        </w:rPr>
        <w:t>2</w:t>
      </w:r>
      <w:r>
        <w:rPr>
          <w:rFonts w:ascii="Times New Roman" w:eastAsia="Times New Roman"/>
          <w:color w:val="050505"/>
          <w:spacing w:val="-21"/>
          <w:w w:val="110"/>
        </w:rPr>
        <w:t xml:space="preserve"> </w:t>
      </w:r>
      <w:r>
        <w:rPr>
          <w:color w:val="050505"/>
          <w:spacing w:val="-9"/>
          <w:w w:val="110"/>
        </w:rPr>
        <w:t>道物理题、</w:t>
      </w:r>
      <w:r>
        <w:rPr>
          <w:rFonts w:ascii="Times New Roman" w:eastAsia="Times New Roman"/>
          <w:color w:val="050505"/>
          <w:w w:val="110"/>
        </w:rPr>
        <w:t>2</w:t>
      </w:r>
      <w:r>
        <w:rPr>
          <w:rFonts w:ascii="Times New Roman" w:eastAsia="Times New Roman"/>
          <w:color w:val="050505"/>
          <w:spacing w:val="-22"/>
          <w:w w:val="110"/>
        </w:rPr>
        <w:t xml:space="preserve"> </w:t>
      </w:r>
      <w:r>
        <w:rPr>
          <w:color w:val="050505"/>
          <w:spacing w:val="-8"/>
          <w:w w:val="110"/>
        </w:rPr>
        <w:t>道化学题、</w:t>
      </w:r>
      <w:r>
        <w:rPr>
          <w:rFonts w:ascii="Times New Roman" w:eastAsia="Times New Roman"/>
          <w:color w:val="050505"/>
          <w:w w:val="110"/>
        </w:rPr>
        <w:t>2</w:t>
      </w:r>
      <w:r>
        <w:rPr>
          <w:rFonts w:ascii="Times New Roman" w:eastAsia="Times New Roman"/>
          <w:color w:val="050505"/>
          <w:spacing w:val="-21"/>
          <w:w w:val="110"/>
        </w:rPr>
        <w:t xml:space="preserve"> </w:t>
      </w:r>
      <w:r>
        <w:rPr>
          <w:color w:val="050505"/>
          <w:w w:val="110"/>
        </w:rPr>
        <w:t>道生物题中每科任</w:t>
      </w:r>
      <w:r>
        <w:rPr>
          <w:color w:val="050505"/>
          <w:spacing w:val="-7"/>
          <w:w w:val="105"/>
        </w:rPr>
        <w:t>选一题作答</w:t>
      </w:r>
      <w:r>
        <w:rPr>
          <w:color w:val="050505"/>
          <w:spacing w:val="12"/>
          <w:w w:val="90"/>
        </w:rPr>
        <w:t xml:space="preserve">，并 </w:t>
      </w:r>
      <w:r>
        <w:rPr>
          <w:color w:val="050505"/>
          <w:spacing w:val="-12"/>
          <w:w w:val="105"/>
        </w:rPr>
        <w:t xml:space="preserve">用 </w:t>
      </w:r>
      <w:r>
        <w:rPr>
          <w:rFonts w:ascii="Times New Roman" w:eastAsia="Times New Roman"/>
          <w:color w:val="050505"/>
          <w:w w:val="105"/>
        </w:rPr>
        <w:t>2B</w:t>
      </w:r>
      <w:r>
        <w:rPr>
          <w:rFonts w:ascii="Times New Roman" w:eastAsia="Times New Roman"/>
          <w:color w:val="050505"/>
          <w:spacing w:val="16"/>
          <w:w w:val="105"/>
        </w:rPr>
        <w:t xml:space="preserve"> </w:t>
      </w:r>
      <w:r>
        <w:rPr>
          <w:color w:val="050505"/>
          <w:spacing w:val="-1"/>
          <w:w w:val="105"/>
        </w:rPr>
        <w:t>铅笔在题卡上把所选题目的题号涂黑。注意所做题目的题号必</w:t>
      </w:r>
      <w:r>
        <w:rPr>
          <w:color w:val="050505"/>
          <w:w w:val="105"/>
        </w:rPr>
        <w:t>须与所涂题目的题号一致，在答题卡选答区域指定位置答题。如果多做，则每学科</w:t>
      </w:r>
    </w:p>
    <w:p>
      <w:pPr>
        <w:pStyle w:val="7"/>
        <w:spacing w:before="1" w:line="235" w:lineRule="exact"/>
        <w:ind w:left="790"/>
      </w:pPr>
      <w:r>
        <w:rPr>
          <w:color w:val="050505"/>
        </w:rPr>
        <w:t>都按所做的第一题计分。</w:t>
      </w:r>
    </w:p>
    <w:p>
      <w:pPr>
        <w:spacing w:before="0" w:line="358" w:lineRule="exact"/>
        <w:ind w:left="164" w:right="0" w:firstLine="0"/>
        <w:jc w:val="left"/>
        <w:rPr>
          <w:sz w:val="20"/>
        </w:rPr>
      </w:pPr>
      <w:r>
        <w:rPr>
          <w:rFonts w:ascii="Times New Roman" w:eastAsia="Times New Roman"/>
          <w:color w:val="050505"/>
          <w:w w:val="105"/>
          <w:sz w:val="20"/>
        </w:rPr>
        <w:t>33.</w:t>
      </w:r>
      <w:r>
        <w:rPr>
          <w:rFonts w:ascii="Times New Roman" w:eastAsia="Times New Roman"/>
          <w:color w:val="050505"/>
          <w:spacing w:val="52"/>
          <w:w w:val="105"/>
          <w:sz w:val="20"/>
        </w:rPr>
        <w:t xml:space="preserve"> </w:t>
      </w:r>
      <w:r>
        <w:rPr>
          <w:rFonts w:ascii="Times New Roman" w:eastAsia="Times New Roman"/>
          <w:color w:val="161616"/>
          <w:spacing w:val="11"/>
          <w:w w:val="105"/>
          <w:sz w:val="33"/>
        </w:rPr>
        <w:t xml:space="preserve">os </w:t>
      </w:r>
      <w:r>
        <w:rPr>
          <w:color w:val="161616"/>
          <w:w w:val="105"/>
          <w:sz w:val="20"/>
        </w:rPr>
        <w:t>分）</w:t>
      </w:r>
    </w:p>
    <w:p>
      <w:pPr>
        <w:pStyle w:val="7"/>
        <w:spacing w:before="56"/>
        <w:ind w:left="274"/>
      </w:pPr>
      <w:r>
        <w:rPr>
          <w:rFonts w:ascii="Times New Roman" w:hAnsi="Times New Roman" w:eastAsia="Times New Roman"/>
          <w:color w:val="161616"/>
        </w:rPr>
        <w:t>(1</w:t>
      </w:r>
      <w:r>
        <w:rPr>
          <w:rFonts w:ascii="Times New Roman" w:hAnsi="Times New Roman" w:eastAsia="Times New Roman"/>
          <w:color w:val="161616"/>
          <w:spacing w:val="11"/>
        </w:rPr>
        <w:t xml:space="preserve"> ) </w:t>
      </w:r>
      <w:r>
        <w:rPr>
          <w:color w:val="161616"/>
        </w:rPr>
        <w:t>某</w:t>
      </w:r>
      <w:r>
        <w:rPr>
          <w:color w:val="3D3D3D"/>
          <w:spacing w:val="8"/>
        </w:rPr>
        <w:t>实验</w:t>
      </w:r>
      <w:r>
        <w:rPr>
          <w:color w:val="050505"/>
        </w:rPr>
        <w:t>小</w:t>
      </w:r>
      <w:r>
        <w:rPr>
          <w:color w:val="282828"/>
        </w:rPr>
        <w:t>组在“用油膜法估测分子的大小“实验</w:t>
      </w:r>
      <w:r>
        <w:rPr>
          <w:color w:val="282828"/>
          <w:spacing w:val="-171"/>
        </w:rPr>
        <w:t>中</w:t>
      </w:r>
      <w:r>
        <w:rPr>
          <w:color w:val="050505"/>
          <w:spacing w:val="6"/>
          <w:w w:val="80"/>
        </w:rPr>
        <w:t xml:space="preserve">， </w:t>
      </w:r>
      <w:r>
        <w:rPr>
          <w:color w:val="282828"/>
          <w:spacing w:val="-4"/>
        </w:rPr>
        <w:t xml:space="preserve">采用的方法及步骤如下 </w:t>
      </w:r>
      <w:r>
        <w:rPr>
          <w:color w:val="282828"/>
          <w:w w:val="80"/>
        </w:rPr>
        <w:t>：</w:t>
      </w:r>
    </w:p>
    <w:p>
      <w:pPr>
        <w:pStyle w:val="7"/>
        <w:spacing w:before="75"/>
        <w:ind w:left="157"/>
      </w:pPr>
      <w:r>
        <w:rPr>
          <w:color w:val="3D3D3D"/>
          <w:w w:val="75"/>
        </w:rPr>
        <w:t xml:space="preserve">＄ </w:t>
      </w:r>
      <w:r>
        <w:rPr>
          <w:color w:val="161616"/>
        </w:rPr>
        <w:t xml:space="preserve">在玻璃瓶中加入 </w:t>
      </w:r>
      <w:r>
        <w:rPr>
          <w:rFonts w:ascii="Times New Roman" w:eastAsia="Times New Roman"/>
          <w:color w:val="161616"/>
        </w:rPr>
        <w:t xml:space="preserve">0.5 </w:t>
      </w:r>
      <w:r>
        <w:rPr>
          <w:rFonts w:ascii="Times New Roman" w:eastAsia="Times New Roman"/>
          <w:color w:val="050505"/>
        </w:rPr>
        <w:t xml:space="preserve">ml </w:t>
      </w:r>
      <w:r>
        <w:rPr>
          <w:color w:val="282828"/>
        </w:rPr>
        <w:t>的油酸和一定量的酒精</w:t>
      </w:r>
      <w:r>
        <w:rPr>
          <w:color w:val="282828"/>
          <w:w w:val="75"/>
        </w:rPr>
        <w:t xml:space="preserve">， </w:t>
      </w:r>
      <w:r>
        <w:rPr>
          <w:color w:val="282828"/>
        </w:rPr>
        <w:t xml:space="preserve">得到 </w:t>
      </w:r>
      <w:r>
        <w:rPr>
          <w:rFonts w:ascii="Times New Roman" w:eastAsia="Times New Roman"/>
          <w:color w:val="050505"/>
        </w:rPr>
        <w:t xml:space="preserve">250 ml </w:t>
      </w:r>
      <w:r>
        <w:rPr>
          <w:color w:val="282828"/>
        </w:rPr>
        <w:t>的混合溶液</w:t>
      </w:r>
      <w:r>
        <w:rPr>
          <w:color w:val="282828"/>
          <w:w w:val="75"/>
        </w:rPr>
        <w:t>；</w:t>
      </w:r>
    </w:p>
    <w:p>
      <w:pPr>
        <w:pStyle w:val="7"/>
        <w:spacing w:before="70"/>
        <w:ind w:left="156"/>
        <w:rPr>
          <w:rFonts w:ascii="Times New Roman" w:eastAsia="Times New Roman"/>
        </w:rPr>
      </w:pPr>
      <w:r>
        <w:rPr>
          <w:color w:val="3D3D3D"/>
          <w:w w:val="75"/>
        </w:rPr>
        <w:t xml:space="preserve">＠ </w:t>
      </w:r>
      <w:r>
        <w:rPr>
          <w:color w:val="3D3D3D"/>
        </w:rPr>
        <w:t>用注射器吸取＄中配制好的</w:t>
      </w:r>
      <w:r>
        <w:rPr>
          <w:color w:val="161616"/>
        </w:rPr>
        <w:t>油酸酒精溶液</w:t>
      </w:r>
      <w:r>
        <w:rPr>
          <w:color w:val="161616"/>
          <w:w w:val="75"/>
        </w:rPr>
        <w:t xml:space="preserve">， </w:t>
      </w:r>
      <w:r>
        <w:rPr>
          <w:color w:val="161616"/>
        </w:rPr>
        <w:t>把它一滴一滴地滴入小</w:t>
      </w:r>
      <w:r>
        <w:rPr>
          <w:color w:val="3D3D3D"/>
        </w:rPr>
        <w:t>噩简中</w:t>
      </w:r>
      <w:r>
        <w:rPr>
          <w:color w:val="3D3D3D"/>
          <w:w w:val="75"/>
        </w:rPr>
        <w:t xml:space="preserve">， </w:t>
      </w:r>
      <w:r>
        <w:rPr>
          <w:color w:val="3D3D3D"/>
        </w:rPr>
        <w:t>当滴</w:t>
      </w:r>
      <w:r>
        <w:rPr>
          <w:color w:val="161616"/>
        </w:rPr>
        <w:t xml:space="preserve">入 </w:t>
      </w:r>
      <w:r>
        <w:rPr>
          <w:rFonts w:ascii="Times New Roman" w:eastAsia="Times New Roman"/>
          <w:color w:val="161616"/>
        </w:rPr>
        <w:t>100</w:t>
      </w:r>
    </w:p>
    <w:p>
      <w:pPr>
        <w:pStyle w:val="7"/>
        <w:spacing w:before="71"/>
        <w:ind w:left="167"/>
        <w:rPr>
          <w:rFonts w:ascii="Times New Roman" w:eastAsia="Times New Roman"/>
        </w:rPr>
      </w:pPr>
      <w:r>
        <w:drawing>
          <wp:anchor distT="0" distB="0" distL="0" distR="0" simplePos="0" relativeHeight="3072" behindDoc="0" locked="0" layoutInCell="1" allowOverlap="1">
            <wp:simplePos x="0" y="0"/>
            <wp:positionH relativeFrom="page">
              <wp:posOffset>5540375</wp:posOffset>
            </wp:positionH>
            <wp:positionV relativeFrom="paragraph">
              <wp:posOffset>80645</wp:posOffset>
            </wp:positionV>
            <wp:extent cx="1306195" cy="1314450"/>
            <wp:effectExtent l="0" t="0" r="0" b="0"/>
            <wp:wrapNone/>
            <wp:docPr id="6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3.png"/>
                    <pic:cNvPicPr>
                      <a:picLocks noChangeAspect="1"/>
                    </pic:cNvPicPr>
                  </pic:nvPicPr>
                  <pic:blipFill>
                    <a:blip r:embed="rId76" cstate="print"/>
                    <a:stretch>
                      <a:fillRect/>
                    </a:stretch>
                  </pic:blipFill>
                  <pic:spPr>
                    <a:xfrm>
                      <a:off x="0" y="0"/>
                      <a:ext cx="1306113" cy="1314754"/>
                    </a:xfrm>
                    <a:prstGeom prst="rect">
                      <a:avLst/>
                    </a:prstGeom>
                  </pic:spPr>
                </pic:pic>
              </a:graphicData>
            </a:graphic>
          </wp:anchor>
        </w:drawing>
      </w:r>
      <w:r>
        <w:rPr>
          <w:color w:val="282828"/>
        </w:rPr>
        <w:t>滴时</w:t>
      </w:r>
      <w:r>
        <w:rPr>
          <w:color w:val="282828"/>
          <w:w w:val="95"/>
        </w:rPr>
        <w:t xml:space="preserve">， </w:t>
      </w:r>
      <w:r>
        <w:rPr>
          <w:color w:val="282828"/>
        </w:rPr>
        <w:t xml:space="preserve">测得其体积恰好是 </w:t>
      </w:r>
      <w:r>
        <w:rPr>
          <w:rFonts w:ascii="Times New Roman" w:eastAsia="Times New Roman"/>
          <w:color w:val="050505"/>
          <w:sz w:val="19"/>
        </w:rPr>
        <w:t xml:space="preserve">1 </w:t>
      </w:r>
      <w:r>
        <w:rPr>
          <w:rFonts w:ascii="Times New Roman" w:eastAsia="Times New Roman"/>
          <w:color w:val="050505"/>
        </w:rPr>
        <w:t>ml;</w:t>
      </w:r>
    </w:p>
    <w:p>
      <w:pPr>
        <w:pStyle w:val="7"/>
        <w:spacing w:before="75"/>
        <w:ind w:left="156"/>
      </w:pPr>
      <w:r>
        <w:rPr>
          <w:color w:val="3D3D3D"/>
        </w:rPr>
        <w:t>＠</w:t>
      </w:r>
      <w:r>
        <w:rPr>
          <w:color w:val="161616"/>
        </w:rPr>
        <w:t>先往浅盘</w:t>
      </w:r>
      <w:r>
        <w:rPr>
          <w:color w:val="3D3D3D"/>
        </w:rPr>
        <w:t>里倒</w:t>
      </w:r>
      <w:r>
        <w:rPr>
          <w:color w:val="161616"/>
        </w:rPr>
        <w:t xml:space="preserve">入 </w:t>
      </w:r>
      <w:r>
        <w:rPr>
          <w:rFonts w:ascii="Times New Roman" w:eastAsia="Times New Roman"/>
          <w:color w:val="161616"/>
          <w:sz w:val="21"/>
        </w:rPr>
        <w:t xml:space="preserve">2 cm </w:t>
      </w:r>
      <w:r>
        <w:rPr>
          <w:color w:val="161616"/>
        </w:rPr>
        <w:t>深的水</w:t>
      </w:r>
      <w:r>
        <w:rPr>
          <w:color w:val="161616"/>
          <w:w w:val="70"/>
        </w:rPr>
        <w:t xml:space="preserve">， </w:t>
      </w:r>
      <w:r>
        <w:rPr>
          <w:color w:val="161616"/>
        </w:rPr>
        <w:t>然后将排子粉均匀地撒</w:t>
      </w:r>
      <w:r>
        <w:rPr>
          <w:color w:val="3D3D3D"/>
        </w:rPr>
        <w:t>在水面上</w:t>
      </w:r>
      <w:r>
        <w:rPr>
          <w:color w:val="050505"/>
          <w:w w:val="70"/>
        </w:rPr>
        <w:t>；</w:t>
      </w:r>
    </w:p>
    <w:p>
      <w:pPr>
        <w:pStyle w:val="7"/>
        <w:spacing w:before="71" w:line="307" w:lineRule="auto"/>
        <w:ind w:left="164" w:right="3369" w:hanging="9"/>
        <w:jc w:val="both"/>
      </w:pPr>
      <w:r>
        <w:rPr>
          <w:color w:val="3D3D3D"/>
          <w:w w:val="70"/>
        </w:rPr>
        <w:t xml:space="preserve">＠ </w:t>
      </w:r>
      <w:r>
        <w:rPr>
          <w:color w:val="3D3D3D"/>
        </w:rPr>
        <w:t>用注射器往水面上滴</w:t>
      </w:r>
      <w:r>
        <w:rPr>
          <w:color w:val="161616"/>
        </w:rPr>
        <w:t>一滴油酸酒精溶液</w:t>
      </w:r>
      <w:r>
        <w:rPr>
          <w:color w:val="161616"/>
          <w:w w:val="70"/>
        </w:rPr>
        <w:t xml:space="preserve">， </w:t>
      </w:r>
      <w:r>
        <w:rPr>
          <w:color w:val="161616"/>
        </w:rPr>
        <w:t>待油酸</w:t>
      </w:r>
      <w:r>
        <w:rPr>
          <w:color w:val="3D3D3D"/>
        </w:rPr>
        <w:t>薄膜形状稳定后</w:t>
      </w:r>
      <w:r>
        <w:rPr>
          <w:color w:val="161616"/>
          <w:w w:val="70"/>
        </w:rPr>
        <w:t xml:space="preserve">， </w:t>
      </w:r>
      <w:r>
        <w:rPr>
          <w:color w:val="161616"/>
        </w:rPr>
        <w:t>将</w:t>
      </w:r>
      <w:r>
        <w:rPr>
          <w:color w:val="3D3D3D"/>
        </w:rPr>
        <w:t>事</w:t>
      </w:r>
      <w:r>
        <w:rPr>
          <w:color w:val="282828"/>
        </w:rPr>
        <w:t xml:space="preserve">先准备好的带小方格的透明塑料板放在浅盘上，并在板上描下油酸膜的形   </w:t>
      </w:r>
      <w:r>
        <w:rPr>
          <w:color w:val="161616"/>
          <w:w w:val="70"/>
        </w:rPr>
        <w:t>状；</w:t>
      </w:r>
    </w:p>
    <w:p>
      <w:pPr>
        <w:pStyle w:val="7"/>
        <w:spacing w:before="1" w:line="307" w:lineRule="auto"/>
        <w:ind w:left="164" w:right="7076" w:hanging="9"/>
      </w:pPr>
      <w:r>
        <w:rPr>
          <w:color w:val="3D3D3D"/>
          <w:w w:val="70"/>
        </w:rPr>
        <w:t xml:space="preserve">＠ </w:t>
      </w:r>
      <w:r>
        <w:rPr>
          <w:color w:val="3D3D3D"/>
        </w:rPr>
        <w:t>数</w:t>
      </w:r>
      <w:r>
        <w:rPr>
          <w:color w:val="161616"/>
        </w:rPr>
        <w:t>出轮廓范</w:t>
      </w:r>
      <w:r>
        <w:rPr>
          <w:color w:val="3D3D3D"/>
        </w:rPr>
        <w:t>围</w:t>
      </w:r>
      <w:r>
        <w:rPr>
          <w:color w:val="161616"/>
        </w:rPr>
        <w:t>内小方格的个数</w:t>
      </w:r>
      <w:r>
        <w:rPr>
          <w:color w:val="161616"/>
          <w:w w:val="70"/>
        </w:rPr>
        <w:t xml:space="preserve">； </w:t>
      </w:r>
      <w:r>
        <w:rPr>
          <w:color w:val="282828"/>
        </w:rPr>
        <w:t>根据以上信息</w:t>
      </w:r>
      <w:r>
        <w:rPr>
          <w:color w:val="282828"/>
          <w:w w:val="70"/>
        </w:rPr>
        <w:t xml:space="preserve">， </w:t>
      </w:r>
      <w:r>
        <w:rPr>
          <w:color w:val="282828"/>
        </w:rPr>
        <w:t>回答</w:t>
      </w:r>
      <w:r>
        <w:rPr>
          <w:color w:val="050505"/>
        </w:rPr>
        <w:t>下列问</w:t>
      </w:r>
      <w:r>
        <w:rPr>
          <w:color w:val="282828"/>
        </w:rPr>
        <w:t>题</w:t>
      </w:r>
      <w:r>
        <w:rPr>
          <w:color w:val="282828"/>
          <w:w w:val="70"/>
        </w:rPr>
        <w:t>：</w:t>
      </w:r>
    </w:p>
    <w:p>
      <w:pPr>
        <w:tabs>
          <w:tab w:val="left" w:pos="4799"/>
        </w:tabs>
        <w:spacing w:before="0" w:line="249" w:lineRule="exact"/>
        <w:ind w:left="272" w:right="0" w:firstLine="0"/>
        <w:jc w:val="left"/>
        <w:rPr>
          <w:rFonts w:ascii="Times New Roman" w:eastAsia="Times New Roman"/>
          <w:sz w:val="20"/>
        </w:rPr>
      </w:pPr>
      <w:r>
        <w:rPr>
          <w:rFonts w:ascii="Arial" w:eastAsia="Arial"/>
          <w:color w:val="282828"/>
          <w:w w:val="85"/>
          <w:sz w:val="17"/>
        </w:rPr>
        <w:t xml:space="preserve">( </w:t>
      </w:r>
      <w:r>
        <w:rPr>
          <w:rFonts w:ascii="Arial" w:eastAsia="Arial"/>
          <w:color w:val="282828"/>
          <w:spacing w:val="1"/>
          <w:w w:val="85"/>
          <w:sz w:val="17"/>
        </w:rPr>
        <w:t xml:space="preserve"> </w:t>
      </w:r>
      <w:r>
        <w:rPr>
          <w:rFonts w:ascii="Arial" w:eastAsia="Arial"/>
          <w:color w:val="050505"/>
          <w:w w:val="85"/>
          <w:sz w:val="17"/>
        </w:rPr>
        <w:t>i</w:t>
      </w:r>
      <w:r>
        <w:rPr>
          <w:rFonts w:ascii="Arial" w:eastAsia="Arial"/>
          <w:color w:val="050505"/>
          <w:spacing w:val="12"/>
          <w:w w:val="85"/>
          <w:sz w:val="17"/>
        </w:rPr>
        <w:t xml:space="preserve"> </w:t>
      </w:r>
      <w:r>
        <w:rPr>
          <w:rFonts w:ascii="Arial" w:eastAsia="Arial"/>
          <w:color w:val="282828"/>
          <w:w w:val="85"/>
          <w:sz w:val="17"/>
        </w:rPr>
        <w:t xml:space="preserve">)   </w:t>
      </w:r>
      <w:r>
        <w:rPr>
          <w:rFonts w:ascii="Arial" w:eastAsia="Arial"/>
          <w:color w:val="282828"/>
          <w:spacing w:val="3"/>
          <w:w w:val="85"/>
          <w:sz w:val="17"/>
        </w:rPr>
        <w:t xml:space="preserve"> </w:t>
      </w:r>
      <w:r>
        <w:rPr>
          <w:rFonts w:ascii="Times New Roman" w:eastAsia="Times New Roman"/>
          <w:color w:val="050505"/>
          <w:w w:val="85"/>
          <w:sz w:val="19"/>
        </w:rPr>
        <w:t xml:space="preserve">1  </w:t>
      </w:r>
      <w:r>
        <w:rPr>
          <w:rFonts w:ascii="Times New Roman" w:eastAsia="Times New Roman"/>
          <w:color w:val="050505"/>
          <w:spacing w:val="6"/>
          <w:w w:val="85"/>
          <w:sz w:val="19"/>
        </w:rPr>
        <w:t xml:space="preserve"> </w:t>
      </w:r>
      <w:r>
        <w:rPr>
          <w:color w:val="282828"/>
          <w:sz w:val="20"/>
        </w:rPr>
        <w:t>滴油酸酒精溶液中纯油酸的体积是</w:t>
      </w:r>
      <w:r>
        <w:rPr>
          <w:color w:val="282828"/>
          <w:sz w:val="20"/>
        </w:rPr>
        <w:tab/>
      </w:r>
      <w:r>
        <w:rPr>
          <w:rFonts w:ascii="Times New Roman" w:eastAsia="Times New Roman"/>
          <w:color w:val="050505"/>
          <w:sz w:val="20"/>
        </w:rPr>
        <w:t>ml;</w:t>
      </w:r>
    </w:p>
    <w:p>
      <w:pPr>
        <w:tabs>
          <w:tab w:val="left" w:pos="3253"/>
          <w:tab w:val="left" w:pos="5770"/>
        </w:tabs>
        <w:spacing w:before="75" w:line="307" w:lineRule="auto"/>
        <w:ind w:left="162" w:right="1852" w:firstLine="110"/>
        <w:jc w:val="left"/>
        <w:rPr>
          <w:sz w:val="20"/>
        </w:rPr>
      </w:pPr>
      <w:r>
        <w:drawing>
          <wp:anchor distT="0" distB="0" distL="0" distR="0" simplePos="0" relativeHeight="3072" behindDoc="0" locked="0" layoutInCell="1" allowOverlap="1">
            <wp:simplePos x="0" y="0"/>
            <wp:positionH relativeFrom="page">
              <wp:posOffset>5960745</wp:posOffset>
            </wp:positionH>
            <wp:positionV relativeFrom="paragraph">
              <wp:posOffset>455295</wp:posOffset>
            </wp:positionV>
            <wp:extent cx="840740" cy="993775"/>
            <wp:effectExtent l="0" t="0" r="0" b="0"/>
            <wp:wrapNone/>
            <wp:docPr id="6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4.jpeg"/>
                    <pic:cNvPicPr>
                      <a:picLocks noChangeAspect="1"/>
                    </pic:cNvPicPr>
                  </pic:nvPicPr>
                  <pic:blipFill>
                    <a:blip r:embed="rId77" cstate="print"/>
                    <a:stretch>
                      <a:fillRect/>
                    </a:stretch>
                  </pic:blipFill>
                  <pic:spPr>
                    <a:xfrm>
                      <a:off x="0" y="0"/>
                      <a:ext cx="840740" cy="993775"/>
                    </a:xfrm>
                    <a:prstGeom prst="rect">
                      <a:avLst/>
                    </a:prstGeom>
                  </pic:spPr>
                </pic:pic>
              </a:graphicData>
            </a:graphic>
          </wp:anchor>
        </w:drawing>
      </w:r>
      <w:r>
        <w:rPr>
          <w:rFonts w:ascii="Arial" w:eastAsia="Arial"/>
          <w:color w:val="282828"/>
          <w:sz w:val="17"/>
        </w:rPr>
        <w:t>(</w:t>
      </w:r>
      <w:r>
        <w:rPr>
          <w:rFonts w:ascii="Arial" w:eastAsia="Arial"/>
          <w:color w:val="282828"/>
          <w:spacing w:val="8"/>
          <w:sz w:val="17"/>
        </w:rPr>
        <w:t xml:space="preserve"> </w:t>
      </w:r>
      <w:r>
        <w:rPr>
          <w:rFonts w:ascii="Arial" w:eastAsia="Arial"/>
          <w:color w:val="050505"/>
          <w:sz w:val="17"/>
        </w:rPr>
        <w:t>ii</w:t>
      </w:r>
      <w:r>
        <w:rPr>
          <w:rFonts w:ascii="Arial" w:eastAsia="Arial"/>
          <w:color w:val="050505"/>
          <w:spacing w:val="-5"/>
          <w:sz w:val="17"/>
        </w:rPr>
        <w:t xml:space="preserve"> </w:t>
      </w:r>
      <w:r>
        <w:rPr>
          <w:rFonts w:ascii="Arial" w:eastAsia="Arial"/>
          <w:color w:val="282828"/>
          <w:sz w:val="17"/>
        </w:rPr>
        <w:t xml:space="preserve">) </w:t>
      </w:r>
      <w:r>
        <w:rPr>
          <w:rFonts w:ascii="Arial" w:eastAsia="Arial"/>
          <w:color w:val="282828"/>
          <w:spacing w:val="25"/>
          <w:sz w:val="17"/>
        </w:rPr>
        <w:t xml:space="preserve"> </w:t>
      </w:r>
      <w:r>
        <w:rPr>
          <w:color w:val="282828"/>
          <w:sz w:val="20"/>
        </w:rPr>
        <w:t>若</w:t>
      </w:r>
      <w:r>
        <w:rPr>
          <w:color w:val="282828"/>
          <w:spacing w:val="-34"/>
          <w:sz w:val="20"/>
        </w:rPr>
        <w:t xml:space="preserve"> </w:t>
      </w:r>
      <w:r>
        <w:rPr>
          <w:rFonts w:ascii="Arial" w:eastAsia="Arial"/>
          <w:color w:val="050505"/>
          <w:sz w:val="18"/>
        </w:rPr>
        <w:t>1</w:t>
      </w:r>
      <w:r>
        <w:rPr>
          <w:rFonts w:ascii="Arial" w:eastAsia="Arial"/>
          <w:color w:val="050505"/>
          <w:spacing w:val="27"/>
          <w:sz w:val="18"/>
        </w:rPr>
        <w:t xml:space="preserve"> </w:t>
      </w:r>
      <w:r>
        <w:rPr>
          <w:color w:val="282828"/>
          <w:sz w:val="20"/>
        </w:rPr>
        <w:t>滴油酸酒精溶液中纯油酸的体积为</w:t>
      </w:r>
      <w:r>
        <w:rPr>
          <w:color w:val="282828"/>
          <w:spacing w:val="37"/>
          <w:sz w:val="20"/>
        </w:rPr>
        <w:t xml:space="preserve"> </w:t>
      </w:r>
      <w:r>
        <w:rPr>
          <w:rFonts w:ascii="Arial" w:eastAsia="Arial"/>
          <w:color w:val="050505"/>
          <w:sz w:val="18"/>
        </w:rPr>
        <w:t xml:space="preserve">V, </w:t>
      </w:r>
      <w:r>
        <w:rPr>
          <w:rFonts w:ascii="Arial" w:eastAsia="Arial"/>
          <w:color w:val="050505"/>
          <w:spacing w:val="41"/>
          <w:sz w:val="18"/>
        </w:rPr>
        <w:t xml:space="preserve"> </w:t>
      </w:r>
      <w:r>
        <w:rPr>
          <w:color w:val="282828"/>
          <w:sz w:val="20"/>
        </w:rPr>
        <w:t>数出轮廓范围内小方格的个数</w:t>
      </w:r>
      <w:r>
        <w:rPr>
          <w:color w:val="282828"/>
          <w:spacing w:val="33"/>
          <w:sz w:val="20"/>
        </w:rPr>
        <w:t xml:space="preserve"> </w:t>
      </w:r>
      <w:r>
        <w:rPr>
          <w:rFonts w:ascii="Arial" w:eastAsia="Arial"/>
          <w:color w:val="050505"/>
          <w:spacing w:val="10"/>
          <w:sz w:val="18"/>
        </w:rPr>
        <w:t>N</w:t>
      </w:r>
      <w:r>
        <w:rPr>
          <w:rFonts w:ascii="Arial" w:eastAsia="Arial"/>
          <w:color w:val="282828"/>
          <w:spacing w:val="10"/>
          <w:sz w:val="18"/>
        </w:rPr>
        <w:t xml:space="preserve">, </w:t>
      </w:r>
      <w:r>
        <w:rPr>
          <w:rFonts w:ascii="Arial" w:eastAsia="Arial"/>
          <w:color w:val="282828"/>
          <w:spacing w:val="30"/>
          <w:sz w:val="18"/>
        </w:rPr>
        <w:t xml:space="preserve"> </w:t>
      </w:r>
      <w:r>
        <w:rPr>
          <w:color w:val="050505"/>
          <w:sz w:val="20"/>
        </w:rPr>
        <w:t>小方</w:t>
      </w:r>
      <w:r>
        <w:rPr>
          <w:color w:val="282828"/>
          <w:sz w:val="20"/>
        </w:rPr>
        <w:t>格</w:t>
      </w:r>
      <w:r>
        <w:rPr>
          <w:color w:val="161616"/>
          <w:sz w:val="20"/>
        </w:rPr>
        <w:t>的边长</w:t>
      </w:r>
      <w:r>
        <w:rPr>
          <w:color w:val="161616"/>
          <w:spacing w:val="-29"/>
          <w:sz w:val="20"/>
        </w:rPr>
        <w:t xml:space="preserve"> </w:t>
      </w:r>
      <w:r>
        <w:rPr>
          <w:rFonts w:ascii="Times New Roman" w:eastAsia="Times New Roman"/>
          <w:color w:val="161616"/>
          <w:sz w:val="16"/>
        </w:rPr>
        <w:t xml:space="preserve">L,   </w:t>
      </w:r>
      <w:r>
        <w:rPr>
          <w:rFonts w:ascii="Times New Roman" w:eastAsia="Times New Roman"/>
          <w:color w:val="161616"/>
          <w:spacing w:val="17"/>
          <w:sz w:val="16"/>
        </w:rPr>
        <w:t xml:space="preserve"> </w:t>
      </w:r>
      <w:r>
        <w:rPr>
          <w:color w:val="282828"/>
          <w:sz w:val="20"/>
        </w:rPr>
        <w:t>油膜的面积为</w:t>
      </w:r>
      <w:r>
        <w:rPr>
          <w:color w:val="282828"/>
          <w:sz w:val="20"/>
        </w:rPr>
        <w:tab/>
      </w:r>
      <w:r>
        <w:rPr>
          <w:color w:val="050505"/>
          <w:w w:val="90"/>
          <w:sz w:val="20"/>
        </w:rPr>
        <w:t>，</w:t>
      </w:r>
      <w:r>
        <w:rPr>
          <w:color w:val="050505"/>
          <w:spacing w:val="-2"/>
          <w:w w:val="90"/>
          <w:sz w:val="20"/>
        </w:rPr>
        <w:t xml:space="preserve"> </w:t>
      </w:r>
      <w:r>
        <w:rPr>
          <w:color w:val="282828"/>
          <w:sz w:val="20"/>
        </w:rPr>
        <w:t>油酸分子直径是</w:t>
      </w:r>
      <w:r>
        <w:rPr>
          <w:color w:val="282828"/>
          <w:sz w:val="20"/>
        </w:rPr>
        <w:tab/>
      </w:r>
      <w:r>
        <w:rPr>
          <w:color w:val="3D3D3D"/>
          <w:sz w:val="20"/>
        </w:rPr>
        <w:t>。（</w:t>
      </w:r>
      <w:r>
        <w:rPr>
          <w:color w:val="3D3D3D"/>
          <w:spacing w:val="-35"/>
          <w:sz w:val="20"/>
        </w:rPr>
        <w:t>用</w:t>
      </w:r>
      <w:r>
        <w:rPr>
          <w:rFonts w:ascii="Times New Roman" w:eastAsia="Times New Roman"/>
          <w:color w:val="050505"/>
          <w:spacing w:val="-16"/>
          <w:sz w:val="19"/>
        </w:rPr>
        <w:t>V</w:t>
      </w:r>
      <w:r>
        <w:rPr>
          <w:color w:val="050505"/>
          <w:spacing w:val="5"/>
          <w:sz w:val="20"/>
        </w:rPr>
        <w:t>、</w:t>
      </w:r>
      <w:r>
        <w:rPr>
          <w:rFonts w:ascii="Times New Roman" w:eastAsia="Times New Roman"/>
          <w:color w:val="050505"/>
          <w:sz w:val="19"/>
        </w:rPr>
        <w:t>N</w:t>
      </w:r>
      <w:r>
        <w:rPr>
          <w:color w:val="050505"/>
          <w:sz w:val="20"/>
        </w:rPr>
        <w:t>、</w:t>
      </w:r>
      <w:r>
        <w:rPr>
          <w:rFonts w:ascii="Times New Roman" w:eastAsia="Times New Roman"/>
          <w:color w:val="050505"/>
          <w:w w:val="90"/>
          <w:sz w:val="19"/>
        </w:rPr>
        <w:t>L</w:t>
      </w:r>
      <w:r>
        <w:rPr>
          <w:rFonts w:ascii="Times New Roman" w:eastAsia="Times New Roman"/>
          <w:color w:val="050505"/>
          <w:spacing w:val="21"/>
          <w:w w:val="90"/>
          <w:sz w:val="19"/>
        </w:rPr>
        <w:t xml:space="preserve"> </w:t>
      </w:r>
      <w:r>
        <w:rPr>
          <w:color w:val="282828"/>
          <w:sz w:val="20"/>
        </w:rPr>
        <w:t>表示）</w:t>
      </w:r>
    </w:p>
    <w:p>
      <w:pPr>
        <w:pStyle w:val="7"/>
        <w:spacing w:before="3" w:line="309" w:lineRule="auto"/>
        <w:ind w:left="166" w:right="2625" w:firstLine="108"/>
        <w:jc w:val="both"/>
        <w:rPr>
          <w:sz w:val="19"/>
        </w:rPr>
      </w:pPr>
      <w:r>
        <w:rPr>
          <w:rFonts w:ascii="Times New Roman" w:eastAsia="Times New Roman"/>
          <w:color w:val="282828"/>
          <w:spacing w:val="9"/>
          <w:sz w:val="18"/>
        </w:rPr>
        <w:t xml:space="preserve">( </w:t>
      </w:r>
      <w:r>
        <w:rPr>
          <w:rFonts w:ascii="Times New Roman" w:eastAsia="Times New Roman"/>
          <w:color w:val="050505"/>
          <w:sz w:val="18"/>
        </w:rPr>
        <w:t>2</w:t>
      </w:r>
      <w:r>
        <w:rPr>
          <w:rFonts w:ascii="Times New Roman" w:eastAsia="Times New Roman"/>
          <w:color w:val="050505"/>
          <w:spacing w:val="-6"/>
          <w:sz w:val="18"/>
        </w:rPr>
        <w:t xml:space="preserve"> </w:t>
      </w:r>
      <w:r>
        <w:rPr>
          <w:rFonts w:ascii="Times New Roman" w:eastAsia="Times New Roman"/>
          <w:color w:val="282828"/>
          <w:spacing w:val="12"/>
          <w:sz w:val="18"/>
        </w:rPr>
        <w:t xml:space="preserve">) </w:t>
      </w:r>
      <w:r>
        <w:rPr>
          <w:color w:val="282828"/>
          <w:spacing w:val="3"/>
        </w:rPr>
        <w:t>如图所示为</w:t>
      </w:r>
      <w:r>
        <w:rPr>
          <w:color w:val="646464"/>
        </w:rPr>
        <w:t>一</w:t>
      </w:r>
      <w:r>
        <w:rPr>
          <w:color w:val="161616"/>
          <w:spacing w:val="-3"/>
        </w:rPr>
        <w:t>刚经过</w:t>
      </w:r>
      <w:r>
        <w:rPr>
          <w:color w:val="3D3D3D"/>
          <w:spacing w:val="3"/>
        </w:rPr>
        <w:t>高温消毒</w:t>
      </w:r>
      <w:r>
        <w:rPr>
          <w:color w:val="161616"/>
          <w:spacing w:val="-1"/>
        </w:rPr>
        <w:t>的茶杯</w:t>
      </w:r>
      <w:r>
        <w:rPr>
          <w:color w:val="161616"/>
          <w:spacing w:val="10"/>
          <w:w w:val="90"/>
        </w:rPr>
        <w:t xml:space="preserve">， </w:t>
      </w:r>
      <w:r>
        <w:rPr>
          <w:color w:val="161616"/>
          <w:spacing w:val="4"/>
        </w:rPr>
        <w:t>它由杯</w:t>
      </w:r>
      <w:r>
        <w:rPr>
          <w:color w:val="3D3D3D"/>
        </w:rPr>
        <w:t>身</w:t>
      </w:r>
      <w:r>
        <w:rPr>
          <w:color w:val="161616"/>
        </w:rPr>
        <w:t>、杯盖两部分组成</w:t>
      </w:r>
      <w:r>
        <w:rPr>
          <w:color w:val="161616"/>
          <w:spacing w:val="-3"/>
          <w:w w:val="90"/>
        </w:rPr>
        <w:t xml:space="preserve">， </w:t>
      </w:r>
      <w:r>
        <w:rPr>
          <w:color w:val="161616"/>
        </w:rPr>
        <w:t>刚从消</w:t>
      </w:r>
      <w:r>
        <w:rPr>
          <w:color w:val="3D3D3D"/>
          <w:spacing w:val="5"/>
        </w:rPr>
        <w:t>毒柜取出</w:t>
      </w:r>
      <w:r>
        <w:rPr>
          <w:color w:val="161616"/>
        </w:rPr>
        <w:t>时杯</w:t>
      </w:r>
      <w:r>
        <w:rPr>
          <w:color w:val="3D3D3D"/>
          <w:spacing w:val="4"/>
        </w:rPr>
        <w:t>子内部封</w:t>
      </w:r>
      <w:r>
        <w:rPr>
          <w:color w:val="161616"/>
        </w:rPr>
        <w:t>闭</w:t>
      </w:r>
      <w:r>
        <w:rPr>
          <w:color w:val="3D3D3D"/>
          <w:spacing w:val="2"/>
        </w:rPr>
        <w:t xml:space="preserve">气体的温度为 </w:t>
      </w:r>
      <w:r>
        <w:rPr>
          <w:rFonts w:ascii="Times New Roman" w:eastAsia="Times New Roman"/>
          <w:color w:val="050505"/>
          <w:spacing w:val="5"/>
        </w:rPr>
        <w:t>87</w:t>
      </w:r>
      <w:r>
        <w:rPr>
          <w:rFonts w:ascii="Times New Roman" w:eastAsia="Times New Roman"/>
          <w:color w:val="3D3D3D"/>
          <w:spacing w:val="9"/>
        </w:rPr>
        <w:t xml:space="preserve">' </w:t>
      </w:r>
      <w:r>
        <w:rPr>
          <w:rFonts w:ascii="Times New Roman" w:eastAsia="Times New Roman"/>
          <w:color w:val="3D3D3D"/>
          <w:spacing w:val="17"/>
        </w:rPr>
        <w:t>C</w:t>
      </w:r>
      <w:r>
        <w:rPr>
          <w:color w:val="161616"/>
          <w:spacing w:val="-6"/>
        </w:rPr>
        <w:t>、压强</w:t>
      </w:r>
      <w:r>
        <w:rPr>
          <w:color w:val="3D3D3D"/>
          <w:spacing w:val="2"/>
        </w:rPr>
        <w:t>等千</w:t>
      </w:r>
      <w:r>
        <w:rPr>
          <w:color w:val="161616"/>
          <w:spacing w:val="-6"/>
        </w:rPr>
        <w:t>外界的大</w:t>
      </w:r>
      <w:r>
        <w:rPr>
          <w:color w:val="3D3D3D"/>
        </w:rPr>
        <w:t>气</w:t>
      </w:r>
      <w:r>
        <w:rPr>
          <w:color w:val="161616"/>
          <w:spacing w:val="3"/>
        </w:rPr>
        <w:t xml:space="preserve">压 </w:t>
      </w:r>
      <w:r>
        <w:rPr>
          <w:rFonts w:ascii="Times New Roman" w:eastAsia="Times New Roman"/>
          <w:color w:val="161616"/>
          <w:spacing w:val="-32"/>
        </w:rPr>
        <w:t>P</w:t>
      </w:r>
      <w:r>
        <w:rPr>
          <w:color w:val="161616"/>
          <w:spacing w:val="-113"/>
        </w:rPr>
        <w:t>。</w:t>
      </w:r>
      <w:r>
        <w:rPr>
          <w:color w:val="161616"/>
          <w:spacing w:val="-15"/>
          <w:w w:val="90"/>
        </w:rPr>
        <w:t xml:space="preserve">， </w:t>
      </w:r>
      <w:r>
        <w:rPr>
          <w:color w:val="161616"/>
        </w:rPr>
        <w:t>放</w:t>
      </w:r>
      <w:r>
        <w:rPr>
          <w:color w:val="3D3D3D"/>
          <w:spacing w:val="9"/>
        </w:rPr>
        <w:t>置</w:t>
      </w:r>
      <w:r>
        <w:rPr>
          <w:color w:val="646464"/>
        </w:rPr>
        <w:t>一</w:t>
      </w:r>
      <w:r>
        <w:rPr>
          <w:color w:val="282828"/>
          <w:spacing w:val="2"/>
        </w:rPr>
        <w:t xml:space="preserve">段时间稳定后温度变为 </w:t>
      </w:r>
      <w:r>
        <w:rPr>
          <w:rFonts w:ascii="Times New Roman" w:eastAsia="Times New Roman"/>
          <w:color w:val="050505"/>
        </w:rPr>
        <w:t>27</w:t>
      </w:r>
      <w:r>
        <w:rPr>
          <w:rFonts w:ascii="Times New Roman" w:eastAsia="Times New Roman"/>
          <w:color w:val="050505"/>
          <w:spacing w:val="32"/>
        </w:rPr>
        <w:t xml:space="preserve"> </w:t>
      </w:r>
      <w:r>
        <w:rPr>
          <w:rFonts w:ascii="Times New Roman" w:eastAsia="Times New Roman"/>
          <w:color w:val="3D3D3D"/>
        </w:rPr>
        <w:t>'C</w:t>
      </w:r>
      <w:r>
        <w:rPr>
          <w:rFonts w:ascii="Times New Roman" w:eastAsia="Times New Roman"/>
          <w:color w:val="3D3D3D"/>
          <w:spacing w:val="-8"/>
        </w:rPr>
        <w:t xml:space="preserve"> </w:t>
      </w:r>
      <w:r>
        <w:rPr>
          <w:rFonts w:ascii="Times New Roman" w:eastAsia="Times New Roman"/>
          <w:color w:val="050505"/>
          <w:spacing w:val="4"/>
        </w:rPr>
        <w:t xml:space="preserve">,  </w:t>
      </w:r>
      <w:r>
        <w:rPr>
          <w:color w:val="282828"/>
          <w:spacing w:val="6"/>
        </w:rPr>
        <w:t>已知杯盖的质量为</w:t>
      </w:r>
      <w:r>
        <w:rPr>
          <w:rFonts w:ascii="Times New Roman" w:eastAsia="Times New Roman"/>
          <w:color w:val="050505"/>
          <w:spacing w:val="12"/>
        </w:rPr>
        <w:t>m</w:t>
      </w:r>
      <w:r>
        <w:rPr>
          <w:rFonts w:ascii="Times New Roman" w:eastAsia="Times New Roman"/>
          <w:color w:val="050505"/>
          <w:spacing w:val="25"/>
        </w:rPr>
        <w:t xml:space="preserve">,  </w:t>
      </w:r>
      <w:r>
        <w:rPr>
          <w:color w:val="282828"/>
          <w:spacing w:val="1"/>
        </w:rPr>
        <w:t xml:space="preserve">杯身的质量为 </w:t>
      </w:r>
      <w:r>
        <w:rPr>
          <w:rFonts w:ascii="Times New Roman" w:eastAsia="Times New Roman"/>
          <w:color w:val="050505"/>
        </w:rPr>
        <w:t>M</w:t>
      </w:r>
      <w:r>
        <w:rPr>
          <w:color w:val="050505"/>
          <w:spacing w:val="-29"/>
        </w:rPr>
        <w:t>、</w:t>
      </w:r>
      <w:r>
        <w:rPr>
          <w:color w:val="282828"/>
        </w:rPr>
        <w:t>横截面积</w:t>
      </w:r>
      <w:r>
        <w:rPr>
          <w:color w:val="282828"/>
          <w:spacing w:val="41"/>
        </w:rPr>
        <w:t>为</w:t>
      </w:r>
      <w:r>
        <w:rPr>
          <w:rFonts w:ascii="Arial" w:eastAsia="Arial"/>
          <w:color w:val="050505"/>
          <w:spacing w:val="-9"/>
          <w:sz w:val="18"/>
        </w:rPr>
        <w:t>S</w:t>
      </w:r>
      <w:r>
        <w:rPr>
          <w:color w:val="3D3D3D"/>
          <w:spacing w:val="-6"/>
        </w:rPr>
        <w:t xml:space="preserve">。设杯 </w:t>
      </w:r>
      <w:r>
        <w:rPr>
          <w:color w:val="161616"/>
          <w:spacing w:val="-4"/>
        </w:rPr>
        <w:t>内密封良好不发生漏</w:t>
      </w:r>
      <w:r>
        <w:rPr>
          <w:color w:val="3D3D3D"/>
          <w:spacing w:val="9"/>
        </w:rPr>
        <w:t>气</w:t>
      </w:r>
      <w:r>
        <w:rPr>
          <w:color w:val="161616"/>
          <w:spacing w:val="20"/>
          <w:w w:val="90"/>
        </w:rPr>
        <w:t xml:space="preserve">， </w:t>
      </w:r>
      <w:r>
        <w:rPr>
          <w:color w:val="161616"/>
          <w:spacing w:val="2"/>
        </w:rPr>
        <w:t>杯内</w:t>
      </w:r>
      <w:r>
        <w:rPr>
          <w:color w:val="3D3D3D"/>
          <w:spacing w:val="1"/>
        </w:rPr>
        <w:t>气体为理想气体</w:t>
      </w:r>
      <w:r>
        <w:rPr>
          <w:color w:val="050505"/>
          <w:spacing w:val="26"/>
          <w:w w:val="90"/>
        </w:rPr>
        <w:t xml:space="preserve">， </w:t>
      </w:r>
      <w:r>
        <w:rPr>
          <w:color w:val="3D3D3D"/>
          <w:spacing w:val="7"/>
        </w:rPr>
        <w:t>重力</w:t>
      </w:r>
      <w:r>
        <w:rPr>
          <w:color w:val="161616"/>
          <w:spacing w:val="-1"/>
        </w:rPr>
        <w:t xml:space="preserve">加速度大小为 </w:t>
      </w:r>
      <w:r>
        <w:rPr>
          <w:rFonts w:ascii="Times New Roman" w:eastAsia="Times New Roman"/>
          <w:color w:val="161616"/>
          <w:sz w:val="19"/>
        </w:rPr>
        <w:t>g</w:t>
      </w:r>
      <w:r>
        <w:rPr>
          <w:color w:val="3D3D3D"/>
          <w:spacing w:val="-12"/>
        </w:rPr>
        <w:t>。</w:t>
      </w:r>
      <w:r>
        <w:rPr>
          <w:color w:val="282828"/>
          <w:w w:val="90"/>
          <w:sz w:val="19"/>
        </w:rPr>
        <w:t>求：</w:t>
      </w:r>
    </w:p>
    <w:p>
      <w:pPr>
        <w:spacing w:before="0" w:line="254" w:lineRule="exact"/>
        <w:ind w:left="272" w:right="0" w:firstLine="0"/>
        <w:jc w:val="left"/>
        <w:rPr>
          <w:sz w:val="20"/>
        </w:rPr>
      </w:pPr>
      <w:r>
        <w:rPr>
          <w:rFonts w:ascii="Arial" w:eastAsia="Arial"/>
          <w:color w:val="282828"/>
          <w:sz w:val="16"/>
        </w:rPr>
        <w:t xml:space="preserve">( </w:t>
      </w:r>
      <w:r>
        <w:rPr>
          <w:rFonts w:ascii="Arial" w:eastAsia="Arial"/>
          <w:color w:val="050505"/>
          <w:sz w:val="16"/>
        </w:rPr>
        <w:t xml:space="preserve">j </w:t>
      </w:r>
      <w:r>
        <w:rPr>
          <w:rFonts w:ascii="Arial" w:eastAsia="Arial"/>
          <w:color w:val="282828"/>
          <w:sz w:val="16"/>
        </w:rPr>
        <w:t xml:space="preserve">) </w:t>
      </w:r>
      <w:r>
        <w:rPr>
          <w:color w:val="282828"/>
          <w:sz w:val="20"/>
        </w:rPr>
        <w:t>刚取出与稳定后杯内气体的压强之比</w:t>
      </w:r>
      <w:r>
        <w:rPr>
          <w:color w:val="282828"/>
          <w:w w:val="70"/>
          <w:sz w:val="20"/>
        </w:rPr>
        <w:t>；</w:t>
      </w:r>
    </w:p>
    <w:p>
      <w:pPr>
        <w:pStyle w:val="7"/>
        <w:spacing w:before="75"/>
        <w:ind w:left="275"/>
      </w:pPr>
      <w:r>
        <w:rPr>
          <w:rFonts w:ascii="Times New Roman" w:eastAsia="Times New Roman"/>
          <w:color w:val="282828"/>
          <w:w w:val="70"/>
          <w:sz w:val="18"/>
        </w:rPr>
        <w:t xml:space="preserve">( ii ) </w:t>
      </w:r>
      <w:r>
        <w:rPr>
          <w:color w:val="282828"/>
        </w:rPr>
        <w:t>稳定后</w:t>
      </w:r>
      <w:r>
        <w:rPr>
          <w:color w:val="050505"/>
          <w:w w:val="70"/>
        </w:rPr>
        <w:t xml:space="preserve">， </w:t>
      </w:r>
      <w:r>
        <w:rPr>
          <w:color w:val="282828"/>
        </w:rPr>
        <w:t>用力</w:t>
      </w:r>
      <w:r>
        <w:rPr>
          <w:rFonts w:ascii="Times New Roman" w:eastAsia="Times New Roman"/>
          <w:color w:val="282828"/>
        </w:rPr>
        <w:t xml:space="preserve">F </w:t>
      </w:r>
      <w:r>
        <w:rPr>
          <w:color w:val="282828"/>
        </w:rPr>
        <w:t>拉住杯盖往上提</w:t>
      </w:r>
      <w:r>
        <w:rPr>
          <w:color w:val="050505"/>
          <w:w w:val="70"/>
        </w:rPr>
        <w:t xml:space="preserve">， </w:t>
      </w:r>
      <w:r>
        <w:rPr>
          <w:color w:val="282828"/>
        </w:rPr>
        <w:t>能使整个茶杯向上离</w:t>
      </w:r>
      <w:r>
        <w:rPr>
          <w:color w:val="050505"/>
        </w:rPr>
        <w:t>开</w:t>
      </w:r>
      <w:r>
        <w:rPr>
          <w:color w:val="282828"/>
        </w:rPr>
        <w:t>桌面</w:t>
      </w:r>
      <w:r>
        <w:rPr>
          <w:color w:val="282828"/>
          <w:w w:val="70"/>
        </w:rPr>
        <w:t xml:space="preserve">， </w:t>
      </w:r>
      <w:r>
        <w:rPr>
          <w:color w:val="282828"/>
        </w:rPr>
        <w:t>力</w:t>
      </w:r>
      <w:r>
        <w:rPr>
          <w:rFonts w:ascii="Times New Roman" w:eastAsia="Times New Roman"/>
          <w:color w:val="282828"/>
        </w:rPr>
        <w:t xml:space="preserve">F </w:t>
      </w:r>
      <w:r>
        <w:rPr>
          <w:color w:val="282828"/>
        </w:rPr>
        <w:t>应满足的条件。</w:t>
      </w:r>
    </w:p>
    <w:p>
      <w:pPr>
        <w:spacing w:after="0"/>
        <w:sectPr>
          <w:pgSz w:w="11910" w:h="16840"/>
          <w:pgMar w:top="1380" w:right="0" w:bottom="1180" w:left="1640" w:header="0" w:footer="980" w:gutter="0"/>
        </w:sectPr>
      </w:pPr>
    </w:p>
    <w:p>
      <w:pPr>
        <w:spacing w:before="68"/>
        <w:ind w:left="164" w:right="0" w:firstLine="0"/>
        <w:jc w:val="left"/>
        <w:rPr>
          <w:sz w:val="19"/>
        </w:rPr>
      </w:pPr>
      <w:r>
        <w:rPr>
          <w:rFonts w:ascii="Times New Roman" w:eastAsia="Times New Roman"/>
          <w:color w:val="131313"/>
          <w:w w:val="105"/>
          <w:sz w:val="20"/>
        </w:rPr>
        <w:t xml:space="preserve">34. </w:t>
      </w:r>
      <w:r>
        <w:rPr>
          <w:rFonts w:ascii="Times New Roman" w:eastAsia="Times New Roman"/>
          <w:color w:val="232323"/>
          <w:w w:val="105"/>
          <w:sz w:val="19"/>
        </w:rPr>
        <w:t xml:space="preserve">( 15 </w:t>
      </w:r>
      <w:r>
        <w:rPr>
          <w:color w:val="232323"/>
          <w:w w:val="105"/>
          <w:sz w:val="19"/>
        </w:rPr>
        <w:t>分 ）</w:t>
      </w:r>
    </w:p>
    <w:p>
      <w:pPr>
        <w:tabs>
          <w:tab w:val="left" w:pos="7535"/>
        </w:tabs>
        <w:spacing w:before="141" w:line="364" w:lineRule="auto"/>
        <w:ind w:left="163" w:right="1778" w:firstLine="109"/>
        <w:jc w:val="left"/>
        <w:rPr>
          <w:sz w:val="19"/>
        </w:rPr>
      </w:pPr>
      <w:r>
        <w:rPr>
          <w:rFonts w:ascii="Arial" w:hAnsi="Arial" w:eastAsia="Arial"/>
          <w:color w:val="131313"/>
          <w:w w:val="105"/>
          <w:sz w:val="17"/>
        </w:rPr>
        <w:t>(1</w:t>
      </w:r>
      <w:r>
        <w:rPr>
          <w:rFonts w:ascii="Arial" w:hAnsi="Arial" w:eastAsia="Arial"/>
          <w:color w:val="131313"/>
          <w:spacing w:val="6"/>
          <w:w w:val="105"/>
          <w:sz w:val="17"/>
        </w:rPr>
        <w:t xml:space="preserve"> </w:t>
      </w:r>
      <w:r>
        <w:rPr>
          <w:rFonts w:ascii="Arial" w:hAnsi="Arial" w:eastAsia="Arial"/>
          <w:color w:val="131313"/>
          <w:w w:val="105"/>
          <w:sz w:val="17"/>
        </w:rPr>
        <w:t xml:space="preserve">) </w:t>
      </w:r>
      <w:r>
        <w:rPr>
          <w:rFonts w:ascii="Arial" w:hAnsi="Arial" w:eastAsia="Arial"/>
          <w:color w:val="131313"/>
          <w:spacing w:val="10"/>
          <w:w w:val="105"/>
          <w:sz w:val="17"/>
        </w:rPr>
        <w:t xml:space="preserve"> </w:t>
      </w:r>
      <w:r>
        <w:rPr>
          <w:color w:val="131313"/>
          <w:spacing w:val="4"/>
          <w:w w:val="105"/>
          <w:sz w:val="19"/>
        </w:rPr>
        <w:t>如</w:t>
      </w:r>
      <w:r>
        <w:rPr>
          <w:color w:val="343434"/>
          <w:spacing w:val="5"/>
          <w:w w:val="105"/>
          <w:sz w:val="19"/>
        </w:rPr>
        <w:t>图</w:t>
      </w:r>
      <w:r>
        <w:rPr>
          <w:color w:val="131313"/>
          <w:w w:val="105"/>
          <w:sz w:val="19"/>
        </w:rPr>
        <w:t>所</w:t>
      </w:r>
      <w:r>
        <w:rPr>
          <w:color w:val="131313"/>
          <w:spacing w:val="14"/>
          <w:w w:val="105"/>
          <w:sz w:val="19"/>
        </w:rPr>
        <w:t>示</w:t>
      </w:r>
      <w:r>
        <w:rPr>
          <w:color w:val="131313"/>
          <w:w w:val="85"/>
          <w:sz w:val="19"/>
        </w:rPr>
        <w:t>，</w:t>
      </w:r>
      <w:r>
        <w:rPr>
          <w:color w:val="131313"/>
          <w:spacing w:val="-17"/>
          <w:w w:val="85"/>
          <w:sz w:val="19"/>
        </w:rPr>
        <w:t xml:space="preserve"> </w:t>
      </w:r>
      <w:r>
        <w:rPr>
          <w:color w:val="131313"/>
          <w:w w:val="105"/>
          <w:sz w:val="19"/>
        </w:rPr>
        <w:t>在“</w:t>
      </w:r>
      <w:r>
        <w:rPr>
          <w:color w:val="131313"/>
          <w:spacing w:val="-109"/>
          <w:w w:val="105"/>
          <w:sz w:val="19"/>
        </w:rPr>
        <w:t>测</w:t>
      </w:r>
      <w:r>
        <w:rPr>
          <w:color w:val="131313"/>
          <w:spacing w:val="5"/>
          <w:w w:val="105"/>
          <w:sz w:val="19"/>
        </w:rPr>
        <w:t>定</w:t>
      </w:r>
      <w:r>
        <w:rPr>
          <w:color w:val="131313"/>
          <w:spacing w:val="6"/>
          <w:w w:val="105"/>
          <w:sz w:val="19"/>
        </w:rPr>
        <w:t>玻</w:t>
      </w:r>
      <w:r>
        <w:rPr>
          <w:color w:val="343434"/>
          <w:w w:val="105"/>
          <w:sz w:val="19"/>
        </w:rPr>
        <w:t>璃</w:t>
      </w:r>
      <w:r>
        <w:rPr>
          <w:color w:val="343434"/>
          <w:spacing w:val="6"/>
          <w:w w:val="105"/>
          <w:sz w:val="19"/>
        </w:rPr>
        <w:t>砖</w:t>
      </w:r>
      <w:r>
        <w:rPr>
          <w:color w:val="131313"/>
          <w:w w:val="105"/>
          <w:sz w:val="19"/>
        </w:rPr>
        <w:t>折</w:t>
      </w:r>
      <w:r>
        <w:rPr>
          <w:color w:val="131313"/>
          <w:spacing w:val="11"/>
          <w:w w:val="105"/>
          <w:sz w:val="19"/>
        </w:rPr>
        <w:t>射</w:t>
      </w:r>
      <w:r>
        <w:rPr>
          <w:color w:val="343434"/>
          <w:spacing w:val="-12"/>
          <w:w w:val="105"/>
          <w:sz w:val="19"/>
        </w:rPr>
        <w:t>率</w:t>
      </w:r>
      <w:r>
        <w:rPr>
          <w:color w:val="131313"/>
          <w:w w:val="85"/>
          <w:sz w:val="19"/>
        </w:rPr>
        <w:t>”的</w:t>
      </w:r>
      <w:r>
        <w:rPr>
          <w:color w:val="131313"/>
          <w:spacing w:val="25"/>
          <w:w w:val="85"/>
          <w:sz w:val="19"/>
        </w:rPr>
        <w:t xml:space="preserve"> </w:t>
      </w:r>
      <w:r>
        <w:rPr>
          <w:color w:val="131313"/>
          <w:w w:val="105"/>
          <w:sz w:val="19"/>
        </w:rPr>
        <w:t>实验</w:t>
      </w:r>
      <w:r>
        <w:rPr>
          <w:color w:val="131313"/>
          <w:spacing w:val="11"/>
          <w:w w:val="105"/>
          <w:sz w:val="19"/>
        </w:rPr>
        <w:t>中</w:t>
      </w:r>
      <w:r>
        <w:rPr>
          <w:color w:val="131313"/>
          <w:w w:val="85"/>
          <w:sz w:val="19"/>
        </w:rPr>
        <w:t>，</w:t>
      </w:r>
      <w:r>
        <w:rPr>
          <w:color w:val="131313"/>
          <w:spacing w:val="-14"/>
          <w:w w:val="85"/>
          <w:sz w:val="19"/>
        </w:rPr>
        <w:t xml:space="preserve"> </w:t>
      </w:r>
      <w:r>
        <w:rPr>
          <w:color w:val="343434"/>
          <w:spacing w:val="7"/>
          <w:w w:val="105"/>
          <w:sz w:val="19"/>
        </w:rPr>
        <w:t>下</w:t>
      </w:r>
      <w:r>
        <w:rPr>
          <w:color w:val="131313"/>
          <w:spacing w:val="3"/>
          <w:w w:val="105"/>
          <w:sz w:val="19"/>
        </w:rPr>
        <w:t>列</w:t>
      </w:r>
      <w:r>
        <w:rPr>
          <w:color w:val="131313"/>
          <w:w w:val="105"/>
          <w:sz w:val="19"/>
        </w:rPr>
        <w:t>说</w:t>
      </w:r>
      <w:r>
        <w:rPr>
          <w:color w:val="343434"/>
          <w:spacing w:val="7"/>
          <w:w w:val="105"/>
          <w:sz w:val="19"/>
        </w:rPr>
        <w:t>法</w:t>
      </w:r>
      <w:r>
        <w:rPr>
          <w:color w:val="131313"/>
          <w:w w:val="105"/>
          <w:sz w:val="19"/>
        </w:rPr>
        <w:t>正确</w:t>
      </w:r>
      <w:r>
        <w:rPr>
          <w:color w:val="131313"/>
          <w:spacing w:val="19"/>
          <w:w w:val="105"/>
          <w:sz w:val="19"/>
        </w:rPr>
        <w:t>的</w:t>
      </w:r>
      <w:r>
        <w:rPr>
          <w:color w:val="343434"/>
          <w:w w:val="105"/>
          <w:sz w:val="19"/>
        </w:rPr>
        <w:t>是</w:t>
      </w:r>
      <w:r>
        <w:rPr>
          <w:color w:val="343434"/>
          <w:w w:val="105"/>
          <w:sz w:val="19"/>
        </w:rPr>
        <w:tab/>
      </w:r>
      <w:r>
        <w:rPr>
          <w:color w:val="232323"/>
          <w:w w:val="95"/>
          <w:sz w:val="19"/>
        </w:rPr>
        <w:t>（填正确答</w:t>
      </w:r>
      <w:r>
        <w:rPr>
          <w:color w:val="343434"/>
          <w:w w:val="105"/>
          <w:sz w:val="19"/>
        </w:rPr>
        <w:t>案标</w:t>
      </w:r>
      <w:r>
        <w:rPr>
          <w:color w:val="343434"/>
          <w:spacing w:val="-48"/>
          <w:w w:val="105"/>
          <w:sz w:val="19"/>
        </w:rPr>
        <w:t xml:space="preserve"> </w:t>
      </w:r>
      <w:r>
        <w:rPr>
          <w:color w:val="343434"/>
          <w:spacing w:val="9"/>
          <w:w w:val="105"/>
          <w:sz w:val="19"/>
        </w:rPr>
        <w:t>号</w:t>
      </w:r>
      <w:r>
        <w:rPr>
          <w:color w:val="131313"/>
          <w:w w:val="85"/>
          <w:sz w:val="19"/>
        </w:rPr>
        <w:t>，</w:t>
      </w:r>
      <w:r>
        <w:rPr>
          <w:color w:val="131313"/>
          <w:spacing w:val="-12"/>
          <w:w w:val="85"/>
          <w:sz w:val="19"/>
        </w:rPr>
        <w:t xml:space="preserve"> </w:t>
      </w:r>
      <w:r>
        <w:rPr>
          <w:color w:val="131313"/>
          <w:w w:val="105"/>
          <w:sz w:val="19"/>
        </w:rPr>
        <w:t>选对</w:t>
      </w:r>
      <w:r>
        <w:rPr>
          <w:color w:val="131313"/>
          <w:spacing w:val="-48"/>
          <w:w w:val="105"/>
          <w:sz w:val="19"/>
        </w:rPr>
        <w:t xml:space="preserve"> </w:t>
      </w:r>
      <w:r>
        <w:rPr>
          <w:rFonts w:ascii="Times New Roman" w:hAnsi="Times New Roman" w:eastAsia="Times New Roman"/>
          <w:color w:val="131313"/>
          <w:w w:val="105"/>
          <w:sz w:val="19"/>
        </w:rPr>
        <w:t>1</w:t>
      </w:r>
      <w:r>
        <w:rPr>
          <w:rFonts w:ascii="Times New Roman" w:hAnsi="Times New Roman" w:eastAsia="Times New Roman"/>
          <w:color w:val="131313"/>
          <w:spacing w:val="5"/>
          <w:w w:val="105"/>
          <w:sz w:val="19"/>
        </w:rPr>
        <w:t xml:space="preserve"> </w:t>
      </w:r>
      <w:r>
        <w:rPr>
          <w:color w:val="131313"/>
          <w:w w:val="105"/>
          <w:sz w:val="19"/>
        </w:rPr>
        <w:t>个得</w:t>
      </w:r>
      <w:r>
        <w:rPr>
          <w:color w:val="131313"/>
          <w:spacing w:val="-24"/>
          <w:w w:val="105"/>
          <w:sz w:val="19"/>
        </w:rPr>
        <w:t xml:space="preserve"> </w:t>
      </w:r>
      <w:r>
        <w:rPr>
          <w:rFonts w:ascii="Times New Roman" w:hAnsi="Times New Roman" w:eastAsia="Times New Roman"/>
          <w:color w:val="131313"/>
          <w:w w:val="105"/>
          <w:sz w:val="19"/>
        </w:rPr>
        <w:t>2</w:t>
      </w:r>
      <w:r>
        <w:rPr>
          <w:rFonts w:ascii="Times New Roman" w:hAnsi="Times New Roman" w:eastAsia="Times New Roman"/>
          <w:color w:val="131313"/>
          <w:spacing w:val="6"/>
          <w:w w:val="105"/>
          <w:sz w:val="19"/>
        </w:rPr>
        <w:t xml:space="preserve"> </w:t>
      </w:r>
      <w:r>
        <w:rPr>
          <w:color w:val="131313"/>
          <w:spacing w:val="3"/>
          <w:w w:val="105"/>
          <w:sz w:val="19"/>
        </w:rPr>
        <w:t>分</w:t>
      </w:r>
      <w:r>
        <w:rPr>
          <w:color w:val="131313"/>
          <w:w w:val="85"/>
          <w:sz w:val="19"/>
        </w:rPr>
        <w:t>，</w:t>
      </w:r>
      <w:r>
        <w:rPr>
          <w:color w:val="131313"/>
          <w:spacing w:val="-12"/>
          <w:w w:val="85"/>
          <w:sz w:val="19"/>
        </w:rPr>
        <w:t xml:space="preserve"> </w:t>
      </w:r>
      <w:r>
        <w:rPr>
          <w:color w:val="131313"/>
          <w:w w:val="105"/>
          <w:sz w:val="19"/>
        </w:rPr>
        <w:t>选对</w:t>
      </w:r>
      <w:r>
        <w:rPr>
          <w:color w:val="131313"/>
          <w:spacing w:val="-43"/>
          <w:w w:val="105"/>
          <w:sz w:val="19"/>
        </w:rPr>
        <w:t xml:space="preserve"> </w:t>
      </w:r>
      <w:r>
        <w:rPr>
          <w:rFonts w:ascii="Times New Roman" w:hAnsi="Times New Roman" w:eastAsia="Times New Roman"/>
          <w:color w:val="131313"/>
          <w:w w:val="105"/>
          <w:sz w:val="19"/>
        </w:rPr>
        <w:t>2</w:t>
      </w:r>
      <w:r>
        <w:rPr>
          <w:rFonts w:ascii="Times New Roman" w:hAnsi="Times New Roman" w:eastAsia="Times New Roman"/>
          <w:color w:val="131313"/>
          <w:spacing w:val="2"/>
          <w:w w:val="105"/>
          <w:sz w:val="19"/>
        </w:rPr>
        <w:t xml:space="preserve"> </w:t>
      </w:r>
      <w:r>
        <w:rPr>
          <w:color w:val="131313"/>
          <w:w w:val="105"/>
          <w:sz w:val="19"/>
        </w:rPr>
        <w:t>个得</w:t>
      </w:r>
      <w:r>
        <w:rPr>
          <w:color w:val="131313"/>
          <w:spacing w:val="-34"/>
          <w:w w:val="105"/>
          <w:sz w:val="19"/>
        </w:rPr>
        <w:t xml:space="preserve"> </w:t>
      </w:r>
      <w:r>
        <w:rPr>
          <w:rFonts w:ascii="Times New Roman" w:hAnsi="Times New Roman" w:eastAsia="Times New Roman"/>
          <w:color w:val="131313"/>
          <w:w w:val="105"/>
          <w:sz w:val="19"/>
        </w:rPr>
        <w:t>4</w:t>
      </w:r>
      <w:r>
        <w:rPr>
          <w:rFonts w:ascii="Times New Roman" w:hAnsi="Times New Roman" w:eastAsia="Times New Roman"/>
          <w:color w:val="131313"/>
          <w:spacing w:val="5"/>
          <w:w w:val="105"/>
          <w:sz w:val="19"/>
        </w:rPr>
        <w:t xml:space="preserve"> </w:t>
      </w:r>
      <w:r>
        <w:rPr>
          <w:color w:val="131313"/>
          <w:spacing w:val="3"/>
          <w:w w:val="105"/>
          <w:sz w:val="19"/>
        </w:rPr>
        <w:t>分</w:t>
      </w:r>
      <w:r>
        <w:rPr>
          <w:color w:val="131313"/>
          <w:w w:val="85"/>
          <w:sz w:val="19"/>
        </w:rPr>
        <w:t>，</w:t>
      </w:r>
      <w:r>
        <w:rPr>
          <w:color w:val="131313"/>
          <w:spacing w:val="-29"/>
          <w:w w:val="85"/>
          <w:sz w:val="19"/>
        </w:rPr>
        <w:t xml:space="preserve"> </w:t>
      </w:r>
      <w:r>
        <w:rPr>
          <w:color w:val="131313"/>
          <w:w w:val="105"/>
          <w:sz w:val="19"/>
        </w:rPr>
        <w:t>选对</w:t>
      </w:r>
      <w:r>
        <w:rPr>
          <w:color w:val="131313"/>
          <w:spacing w:val="-48"/>
          <w:w w:val="105"/>
          <w:sz w:val="19"/>
        </w:rPr>
        <w:t xml:space="preserve"> </w:t>
      </w:r>
      <w:r>
        <w:rPr>
          <w:rFonts w:ascii="Times New Roman" w:hAnsi="Times New Roman" w:eastAsia="Times New Roman"/>
          <w:color w:val="131313"/>
          <w:w w:val="105"/>
          <w:sz w:val="19"/>
        </w:rPr>
        <w:t>3</w:t>
      </w:r>
      <w:r>
        <w:rPr>
          <w:rFonts w:ascii="Times New Roman" w:hAnsi="Times New Roman" w:eastAsia="Times New Roman"/>
          <w:color w:val="131313"/>
          <w:spacing w:val="7"/>
          <w:w w:val="105"/>
          <w:sz w:val="19"/>
        </w:rPr>
        <w:t xml:space="preserve"> </w:t>
      </w:r>
      <w:r>
        <w:rPr>
          <w:color w:val="131313"/>
          <w:spacing w:val="10"/>
          <w:w w:val="105"/>
          <w:sz w:val="19"/>
        </w:rPr>
        <w:t>个</w:t>
      </w:r>
      <w:r>
        <w:rPr>
          <w:color w:val="131313"/>
          <w:w w:val="105"/>
          <w:sz w:val="19"/>
        </w:rPr>
        <w:t>得</w:t>
      </w:r>
      <w:r>
        <w:rPr>
          <w:color w:val="131313"/>
          <w:spacing w:val="-46"/>
          <w:w w:val="105"/>
          <w:sz w:val="19"/>
        </w:rPr>
        <w:t xml:space="preserve"> </w:t>
      </w:r>
      <w:r>
        <w:rPr>
          <w:rFonts w:ascii="Times New Roman" w:hAnsi="Times New Roman" w:eastAsia="Times New Roman"/>
          <w:color w:val="131313"/>
          <w:w w:val="105"/>
          <w:sz w:val="19"/>
        </w:rPr>
        <w:t>5</w:t>
      </w:r>
      <w:r>
        <w:rPr>
          <w:rFonts w:ascii="Times New Roman" w:hAnsi="Times New Roman" w:eastAsia="Times New Roman"/>
          <w:color w:val="131313"/>
          <w:spacing w:val="12"/>
          <w:w w:val="105"/>
          <w:sz w:val="19"/>
        </w:rPr>
        <w:t xml:space="preserve"> </w:t>
      </w:r>
      <w:r>
        <w:rPr>
          <w:color w:val="131313"/>
          <w:w w:val="105"/>
          <w:sz w:val="19"/>
        </w:rPr>
        <w:t>分</w:t>
      </w:r>
      <w:r>
        <w:rPr>
          <w:color w:val="343434"/>
          <w:w w:val="105"/>
          <w:sz w:val="19"/>
        </w:rPr>
        <w:t>。每选错</w:t>
      </w:r>
      <w:r>
        <w:rPr>
          <w:color w:val="343434"/>
          <w:spacing w:val="-19"/>
          <w:w w:val="105"/>
          <w:sz w:val="19"/>
        </w:rPr>
        <w:t xml:space="preserve"> </w:t>
      </w:r>
      <w:r>
        <w:rPr>
          <w:rFonts w:ascii="Times New Roman" w:hAnsi="Times New Roman" w:eastAsia="Times New Roman"/>
          <w:color w:val="131313"/>
          <w:w w:val="105"/>
          <w:sz w:val="19"/>
        </w:rPr>
        <w:t>l</w:t>
      </w:r>
      <w:r>
        <w:rPr>
          <w:rFonts w:ascii="Times New Roman" w:hAnsi="Times New Roman" w:eastAsia="Times New Roman"/>
          <w:color w:val="131313"/>
          <w:spacing w:val="36"/>
          <w:w w:val="105"/>
          <w:sz w:val="19"/>
        </w:rPr>
        <w:t xml:space="preserve"> </w:t>
      </w:r>
      <w:r>
        <w:rPr>
          <w:color w:val="131313"/>
          <w:w w:val="105"/>
          <w:sz w:val="19"/>
        </w:rPr>
        <w:t>个扣</w:t>
      </w:r>
      <w:r>
        <w:rPr>
          <w:color w:val="131313"/>
          <w:spacing w:val="-27"/>
          <w:w w:val="105"/>
          <w:sz w:val="19"/>
        </w:rPr>
        <w:t xml:space="preserve"> </w:t>
      </w:r>
      <w:r>
        <w:rPr>
          <w:rFonts w:ascii="Times New Roman" w:hAnsi="Times New Roman" w:eastAsia="Times New Roman"/>
          <w:color w:val="131313"/>
          <w:w w:val="105"/>
          <w:sz w:val="19"/>
        </w:rPr>
        <w:t>3</w:t>
      </w:r>
      <w:r>
        <w:rPr>
          <w:rFonts w:ascii="Times New Roman" w:hAnsi="Times New Roman" w:eastAsia="Times New Roman"/>
          <w:color w:val="131313"/>
          <w:spacing w:val="8"/>
          <w:w w:val="105"/>
          <w:sz w:val="19"/>
        </w:rPr>
        <w:t xml:space="preserve"> </w:t>
      </w:r>
      <w:r>
        <w:rPr>
          <w:color w:val="131313"/>
          <w:spacing w:val="3"/>
          <w:w w:val="105"/>
          <w:sz w:val="19"/>
        </w:rPr>
        <w:t>分</w:t>
      </w:r>
      <w:r>
        <w:rPr>
          <w:color w:val="131313"/>
          <w:w w:val="85"/>
          <w:sz w:val="19"/>
        </w:rPr>
        <w:t>，</w:t>
      </w:r>
      <w:r>
        <w:rPr>
          <w:color w:val="131313"/>
          <w:spacing w:val="-16"/>
          <w:w w:val="85"/>
          <w:sz w:val="19"/>
        </w:rPr>
        <w:t xml:space="preserve"> </w:t>
      </w:r>
      <w:r>
        <w:rPr>
          <w:color w:val="343434"/>
          <w:w w:val="105"/>
          <w:sz w:val="19"/>
        </w:rPr>
        <w:t>最</w:t>
      </w:r>
      <w:r>
        <w:rPr>
          <w:color w:val="131313"/>
          <w:w w:val="105"/>
          <w:sz w:val="19"/>
        </w:rPr>
        <w:t>低得</w:t>
      </w:r>
    </w:p>
    <w:p>
      <w:pPr>
        <w:spacing w:before="4"/>
        <w:ind w:left="167" w:right="0" w:firstLine="0"/>
        <w:jc w:val="left"/>
        <w:rPr>
          <w:sz w:val="19"/>
        </w:rPr>
      </w:pPr>
      <w:r>
        <w:pict>
          <v:group id="_x0000_s1186" o:spid="_x0000_s1186" o:spt="203" style="position:absolute;left:0pt;margin-left:401.85pt;margin-top:6.95pt;height:112.1pt;width:171.65pt;mso-position-horizontal-relative:page;z-index:3072;mso-width-relative:page;mso-height-relative:page;" coordorigin="8037,140" coordsize="3433,2242">
            <o:lock v:ext="edit"/>
            <v:shape id="_x0000_s1187" o:spid="_x0000_s1187" style="position:absolute;left:9666;top:927;height:111;width:657;" fillcolor="#000000" filled="t" stroked="f" coordorigin="9667,927" coordsize="657,111" path="m10321,927l9668,1031,9667,1032,9667,1036,9669,1038,10322,934,10323,932,10323,928,10321,927xe">
              <v:path arrowok="t"/>
              <v:fill on="t" focussize="0,0"/>
              <v:stroke on="f"/>
              <v:imagedata o:title=""/>
              <o:lock v:ext="edit"/>
            </v:shape>
            <v:shape id="_x0000_s1188" o:spid="_x0000_s1188" o:spt="75" type="#_x0000_t75" style="position:absolute;left:10365;top:871;height:143;width:437;" filled="f" stroked="f" coordsize="21600,21600">
              <v:path/>
              <v:fill on="f" focussize="0,0"/>
              <v:stroke on="f"/>
              <v:imagedata r:id="rId78" o:title=""/>
              <o:lock v:ext="edit" aspectratio="t"/>
            </v:shape>
            <v:shape id="_x0000_s1189" o:spid="_x0000_s1189" o:spt="75" type="#_x0000_t75" style="position:absolute;left:9704;top:736;height:104;width:102;" filled="f" stroked="f" coordsize="21600,21600">
              <v:path/>
              <v:fill on="f" focussize="0,0"/>
              <v:stroke on="f"/>
              <v:imagedata r:id="rId79" o:title=""/>
              <o:lock v:ext="edit" aspectratio="t"/>
            </v:shape>
            <v:shape id="_x0000_s1190" o:spid="_x0000_s1190" style="position:absolute;left:8996;top:1104;height:162;width:427;" fillcolor="#000000" filled="t" stroked="f" coordorigin="8997,1104" coordsize="427,162" path="m9420,1104l8998,1259,8997,1261,8998,1264,9000,1265,9422,1111,9423,1109,9422,1105,9420,1104xe">
              <v:path arrowok="t"/>
              <v:fill on="t" focussize="0,0"/>
              <v:stroke on="f"/>
              <v:imagedata o:title=""/>
              <o:lock v:ext="edit"/>
            </v:shape>
            <v:shape id="_x0000_s1191" o:spid="_x0000_s1191" o:spt="75" type="#_x0000_t75" style="position:absolute;left:8830;top:1289;height:144;width:438;" filled="f" stroked="f" coordsize="21600,21600">
              <v:path/>
              <v:fill on="f" focussize="0,0"/>
              <v:stroke on="f"/>
              <v:imagedata r:id="rId80" o:title=""/>
              <o:lock v:ext="edit" aspectratio="t"/>
            </v:shape>
            <v:shape id="_x0000_s1192" o:spid="_x0000_s1192" style="position:absolute;left:8037;top:139;height:2242;width:3433;" fillcolor="#000000" filled="t" stroked="f" coordorigin="8037,140" coordsize="3433,2242" path="m9930,140l9926,140,8039,1257,8037,1261,8039,1265,9485,2382,9491,2382,9504,2372,9488,2372,8050,1262,9929,150,9926,149,9930,140xm9930,140l9928,144,9931,148,9929,150,11455,862,9488,2372,9504,2372,11467,864,11469,860,11467,856,9930,140xm9928,144l9926,149,9929,150,9931,148,9928,144xe">
              <v:path arrowok="t"/>
              <v:fill on="t" focussize="0,0"/>
              <v:stroke on="f"/>
              <v:imagedata o:title=""/>
              <o:lock v:ext="edit"/>
            </v:shape>
            <v:shape id="_x0000_s1193" o:spid="_x0000_s1193" o:spt="75" type="#_x0000_t75" style="position:absolute;left:9864;top:665;height:185;width:74;" filled="f" stroked="f" coordsize="21600,21600">
              <v:path/>
              <v:fill on="f" focussize="0,0"/>
              <v:stroke on="f"/>
              <v:imagedata r:id="rId81" o:title=""/>
              <o:lock v:ext="edit" aspectratio="t"/>
            </v:shape>
            <v:shape id="_x0000_s1194" o:spid="_x0000_s1194" style="position:absolute;left:9143;top:885;height:544;width:935;" fillcolor="#E6E6E6" filled="t" stroked="f" coordorigin="9143,885" coordsize="935,544" path="m9768,885l9143,885,9918,1429,10078,1070,10022,1037,9669,1037,9667,1036,9667,1032,9668,1031,9939,988,9768,885xm9948,993l9671,1037,10022,1037,9948,993xe">
              <v:path arrowok="t"/>
              <v:fill on="t" focussize="0,0"/>
              <v:stroke on="f"/>
              <v:imagedata o:title=""/>
              <o:lock v:ext="edit"/>
            </v:shape>
            <v:shape id="_x0000_s1195" o:spid="_x0000_s1195" style="position:absolute;left:9666;top:987;height:50;width:282;" fillcolor="#4B4B4B" filled="t" stroked="f" coordorigin="9667,988" coordsize="282,50" path="m9939,988l9668,1031,9667,1032,9667,1036,9669,1037,9671,1037,9948,993,9939,988xe">
              <v:path arrowok="t"/>
              <v:fill on="t" focussize="0,0"/>
              <v:stroke on="f"/>
              <v:imagedata o:title=""/>
              <o:lock v:ext="edit"/>
            </v:shape>
            <v:shape id="_x0000_s1196" o:spid="_x0000_s1196" style="position:absolute;left:9139;top:881;height:617;width:943;" fillcolor="#000000" filled="t" stroked="f" coordorigin="9139,882" coordsize="943,617" path="m10082,1070l10081,1068,10080,1068,10080,1067,10075,1065,10075,1085,10075,1137,9922,1479,9922,1429,9925,1423,10075,1085,10075,1065,10073,1064,10073,1072,9917,1423,9915,1422,9915,1430,9915,1488,9147,952,9147,892,9403,1072,9915,1430,9915,1422,9154,889,9767,889,10073,1072,10073,1064,9780,889,9769,882,9768,882,9143,882,9140,884,9140,885,9140,885,9140,951,9139,951,9140,954,9140,955,9140,955,9140,956,9915,1497,9916,1498,9920,1498,9922,1497,9922,1496,9925,1490,10081,1140,10082,1139,10082,1070e">
              <v:path arrowok="t"/>
              <v:fill on="t" focussize="0,0"/>
              <v:stroke on="f"/>
              <v:imagedata o:title=""/>
              <o:lock v:ext="edit"/>
            </v:shape>
            <v:shape id="_x0000_s1197" o:spid="_x0000_s1197" o:spt="75" type="#_x0000_t75" style="position:absolute;left:9864;top:231;height:185;width:74;" filled="f" stroked="f" coordsize="21600,21600">
              <v:path/>
              <v:fill on="f" focussize="0,0"/>
              <v:stroke on="f"/>
              <v:imagedata r:id="rId82" o:title=""/>
              <o:lock v:ext="edit" aspectratio="t"/>
            </v:shape>
            <v:shape id="_x0000_s1198" o:spid="_x0000_s1198" o:spt="75" type="#_x0000_t75" style="position:absolute;left:9707;top:1896;height:185;width:74;" filled="f" stroked="f" coordsize="21600,21600">
              <v:path/>
              <v:fill on="f" focussize="0,0"/>
              <v:stroke on="f"/>
              <v:imagedata r:id="rId83" o:title=""/>
              <o:lock v:ext="edit" aspectratio="t"/>
            </v:shape>
            <v:shape id="_x0000_s1199" o:spid="_x0000_s1199" o:spt="75" type="#_x0000_t75" style="position:absolute;left:9707;top:1463;height:185;width:74;" filled="f" stroked="f" coordsize="21600,21600">
              <v:path/>
              <v:fill on="f" focussize="0,0"/>
              <v:stroke on="f"/>
              <v:imagedata r:id="rId83" o:title=""/>
              <o:lock v:ext="edit" aspectratio="t"/>
            </v:shape>
            <v:shape id="_x0000_s1200" o:spid="_x0000_s1200" o:spt="75" type="#_x0000_t75" style="position:absolute;left:9949;top:294;height:119;width:123;" filled="f" stroked="f" coordsize="21600,21600">
              <v:path/>
              <v:fill on="f" focussize="0,0"/>
              <v:stroke on="f"/>
              <v:imagedata r:id="rId84" o:title=""/>
              <o:lock v:ext="edit" aspectratio="t"/>
            </v:shape>
            <v:shape id="_x0000_s1201" o:spid="_x0000_s1201" o:spt="75" type="#_x0000_t75" style="position:absolute;left:9946;top:731;height:119;width:129;" filled="f" stroked="f" coordsize="21600,21600">
              <v:path/>
              <v:fill on="f" focussize="0,0"/>
              <v:stroke on="f"/>
              <v:imagedata r:id="rId85" o:title=""/>
              <o:lock v:ext="edit" aspectratio="t"/>
            </v:shape>
            <v:shape id="_x0000_s1202" o:spid="_x0000_s1202" o:spt="75" type="#_x0000_t75" style="position:absolute;left:9532;top:1526;height:121;width:130;" filled="f" stroked="f" coordsize="21600,21600">
              <v:path/>
              <v:fill on="f" focussize="0,0"/>
              <v:stroke on="f"/>
              <v:imagedata r:id="rId86" o:title=""/>
              <o:lock v:ext="edit" aspectratio="t"/>
            </v:shape>
            <v:shape id="_x0000_s1203" o:spid="_x0000_s1203" o:spt="75" type="#_x0000_t75" style="position:absolute;left:9531;top:1985;height:119;width:133;" filled="f" stroked="f" coordsize="21600,21600">
              <v:path/>
              <v:fill on="f" focussize="0,0"/>
              <v:stroke on="f"/>
              <v:imagedata r:id="rId87" o:title=""/>
              <o:lock v:ext="edit" aspectratio="t"/>
            </v:shape>
            <v:shape id="_x0000_s1204" o:spid="_x0000_s1204" style="position:absolute;left:8990;top:866;height:779;width:1202;" fillcolor="#000000" filled="t" stroked="f" coordorigin="8990,866" coordsize="1202,779" path="m9090,910l9089,904,9084,891,9081,886,9073,878,9073,910,9073,923,9073,927,9071,938,9069,943,9063,951,9059,954,9050,958,9046,959,9026,959,9022,959,9020,958,9019,957,9019,874,9020,873,9022,872,9025,872,9046,872,9050,873,9059,877,9063,881,9069,889,9071,894,9073,905,9073,910,9073,878,9072,876,9067,873,9056,868,9051,866,8990,866,8990,872,8993,872,8995,872,9000,872,9002,872,9003,873,9005,874,9005,876,9005,955,9005,957,9003,958,9002,959,9000,959,8995,959,8993,959,8990,959,8990,965,9051,965,9056,964,9067,959,9072,955,9081,946,9084,941,9089,929,9090,923,9090,910m9982,1542l9980,1539,9980,1539,9978,1540,9970,1551,9967,1548,9963,1545,9963,1545,9954,1541,9949,1539,9936,1539,9930,1541,9917,1546,9912,1550,9902,1560,9898,1566,9893,1578,9892,1585,9892,1599,9893,1605,9898,1618,9902,1624,9907,1629,9912,1634,9917,1638,9930,1643,9936,1644,9949,1644,9954,1643,9963,1639,9964,1639,9967,1637,9974,1630,9977,1626,9981,1616,9982,1611,9982,1606,9980,1604,9979,1604,9977,1606,9977,1611,9976,1615,9973,1623,9971,1626,9965,1632,9962,1634,9954,1638,9949,1639,9940,1639,9934,1638,9925,1633,9921,1630,9917,1625,9914,1621,9911,1616,9909,1604,9908,1599,9908,1585,9909,1580,9911,1568,9914,1563,9921,1554,9925,1551,9934,1546,9939,1545,9949,1545,9953,1546,9961,1550,9964,1552,9969,1559,9972,1562,9975,1571,9976,1575,9976,1578,9976,1580,9978,1582,9980,1582,9982,1579,9982,1551,9982,1542m10192,1143l10191,1140,10187,1133,10185,1131,10179,1126,10176,1125,10176,1124,10176,1143,10176,1150,10175,1152,10173,1157,10172,1159,10170,1162,10168,1163,10165,1165,10160,1167,10157,1168,10157,1168,10149,1168,10136,1168,10133,1168,10130,1167,10129,1166,10129,1165,10129,1124,10159,1124,10162,1125,10167,1127,10169,1129,10172,1133,10173,1136,10175,1141,10176,1143,10176,1124,10176,1124,10168,1122,10168,1122,10170,1121,10173,1120,10174,1119,10178,1116,10181,1114,10183,1112,10187,1106,10188,1103,10188,1096,10187,1093,10183,1087,10181,1084,10175,1079,10172,1078,10172,1094,10172,1105,10170,1110,10164,1116,10162,1117,10156,1119,10153,1120,10129,1120,10129,1083,10130,1081,10133,1081,10135,1080,10157,1080,10159,1081,10163,1083,10165,1084,10170,1090,10172,1094,10172,1078,10171,1078,10163,1075,10159,1075,10101,1075,10101,1080,10103,1080,10106,1080,10111,1081,10112,1081,10114,1081,10115,1083,10115,1084,10116,1163,10115,1165,10115,1166,10114,1167,10112,1167,10111,1167,10108,1168,10104,1168,10103,1168,10101,1168,10101,1173,10163,1173,10167,1173,10175,1170,10179,1168,10180,1168,10185,1163,10187,1160,10191,1154,10192,1150,10192,1143e">
              <v:path arrowok="t"/>
              <v:fill on="t" focussize="0,0"/>
              <v:stroke on="f"/>
              <v:imagedata o:title=""/>
              <o:lock v:ext="edit"/>
            </v:shape>
          </v:group>
        </w:pict>
      </w:r>
      <w:r>
        <w:rPr>
          <w:color w:val="131313"/>
          <w:w w:val="110"/>
          <w:sz w:val="19"/>
        </w:rPr>
        <w:t xml:space="preserve">分为 </w:t>
      </w:r>
      <w:r>
        <w:rPr>
          <w:rFonts w:ascii="Arial" w:eastAsia="Arial"/>
          <w:color w:val="131313"/>
          <w:w w:val="110"/>
          <w:sz w:val="19"/>
        </w:rPr>
        <w:t xml:space="preserve">0 </w:t>
      </w:r>
      <w:r>
        <w:rPr>
          <w:color w:val="131313"/>
          <w:w w:val="110"/>
          <w:sz w:val="19"/>
        </w:rPr>
        <w:t>分）</w:t>
      </w:r>
    </w:p>
    <w:p>
      <w:pPr>
        <w:pStyle w:val="11"/>
        <w:numPr>
          <w:ilvl w:val="0"/>
          <w:numId w:val="11"/>
        </w:numPr>
        <w:tabs>
          <w:tab w:val="left" w:pos="529"/>
        </w:tabs>
        <w:spacing w:before="131" w:after="0" w:line="240" w:lineRule="auto"/>
        <w:ind w:left="528" w:right="0" w:hanging="358"/>
        <w:jc w:val="left"/>
        <w:rPr>
          <w:rFonts w:ascii="Times New Roman" w:hAnsi="Times New Roman" w:eastAsia="Times New Roman"/>
          <w:color w:val="131313"/>
          <w:sz w:val="21"/>
        </w:rPr>
      </w:pPr>
      <w:r>
        <w:rPr>
          <w:color w:val="232323"/>
          <w:w w:val="110"/>
          <w:sz w:val="19"/>
        </w:rPr>
        <w:t>用手拿起玻璃砖时，应拿“光学面'</w:t>
      </w:r>
    </w:p>
    <w:p>
      <w:pPr>
        <w:pStyle w:val="11"/>
        <w:numPr>
          <w:ilvl w:val="0"/>
          <w:numId w:val="11"/>
        </w:numPr>
        <w:tabs>
          <w:tab w:val="left" w:pos="511"/>
        </w:tabs>
        <w:spacing w:before="131" w:after="0" w:line="369" w:lineRule="auto"/>
        <w:ind w:left="164" w:right="4052" w:firstLine="0"/>
        <w:jc w:val="left"/>
        <w:rPr>
          <w:rFonts w:ascii="Times New Roman" w:eastAsia="Times New Roman"/>
          <w:color w:val="131313"/>
          <w:sz w:val="19"/>
        </w:rPr>
      </w:pPr>
      <w:r>
        <w:rPr>
          <w:color w:val="343434"/>
          <w:spacing w:val="3"/>
          <w:w w:val="105"/>
          <w:sz w:val="19"/>
        </w:rPr>
        <w:t>使用玻璃砖</w:t>
      </w:r>
      <w:r>
        <w:rPr>
          <w:color w:val="131313"/>
          <w:spacing w:val="-18"/>
          <w:w w:val="105"/>
          <w:sz w:val="19"/>
        </w:rPr>
        <w:t xml:space="preserve">的 </w:t>
      </w:r>
      <w:r>
        <w:rPr>
          <w:rFonts w:ascii="Times New Roman" w:eastAsia="Times New Roman"/>
          <w:color w:val="131313"/>
          <w:spacing w:val="3"/>
          <w:w w:val="105"/>
          <w:sz w:val="19"/>
        </w:rPr>
        <w:t>BC</w:t>
      </w:r>
      <w:r>
        <w:rPr>
          <w:color w:val="131313"/>
          <w:spacing w:val="-7"/>
          <w:w w:val="105"/>
          <w:sz w:val="19"/>
        </w:rPr>
        <w:t>、</w:t>
      </w:r>
      <w:r>
        <w:rPr>
          <w:rFonts w:ascii="Times New Roman" w:eastAsia="Times New Roman"/>
          <w:color w:val="131313"/>
          <w:w w:val="105"/>
          <w:sz w:val="19"/>
        </w:rPr>
        <w:t>CD</w:t>
      </w:r>
      <w:r>
        <w:rPr>
          <w:rFonts w:ascii="Times New Roman" w:eastAsia="Times New Roman"/>
          <w:color w:val="131313"/>
          <w:spacing w:val="28"/>
          <w:w w:val="105"/>
          <w:sz w:val="19"/>
        </w:rPr>
        <w:t xml:space="preserve"> </w:t>
      </w:r>
      <w:r>
        <w:rPr>
          <w:color w:val="131313"/>
          <w:spacing w:val="2"/>
          <w:w w:val="105"/>
          <w:sz w:val="19"/>
        </w:rPr>
        <w:t>两个侧面</w:t>
      </w:r>
      <w:r>
        <w:rPr>
          <w:color w:val="131313"/>
          <w:w w:val="95"/>
          <w:sz w:val="19"/>
        </w:rPr>
        <w:t xml:space="preserve">， </w:t>
      </w:r>
      <w:r>
        <w:rPr>
          <w:color w:val="131313"/>
          <w:spacing w:val="2"/>
          <w:w w:val="105"/>
          <w:sz w:val="19"/>
        </w:rPr>
        <w:t>加以</w:t>
      </w:r>
      <w:r>
        <w:rPr>
          <w:color w:val="343434"/>
          <w:spacing w:val="8"/>
          <w:w w:val="105"/>
          <w:sz w:val="19"/>
        </w:rPr>
        <w:t>合理操作</w:t>
      </w:r>
      <w:r>
        <w:rPr>
          <w:color w:val="131313"/>
          <w:spacing w:val="-6"/>
          <w:w w:val="95"/>
          <w:sz w:val="19"/>
        </w:rPr>
        <w:t xml:space="preserve">， </w:t>
      </w:r>
      <w:r>
        <w:rPr>
          <w:color w:val="131313"/>
          <w:w w:val="105"/>
          <w:sz w:val="19"/>
        </w:rPr>
        <w:t>也</w:t>
      </w:r>
      <w:r>
        <w:rPr>
          <w:color w:val="343434"/>
          <w:spacing w:val="4"/>
          <w:w w:val="105"/>
          <w:sz w:val="19"/>
        </w:rPr>
        <w:t>可</w:t>
      </w:r>
      <w:r>
        <w:rPr>
          <w:color w:val="131313"/>
          <w:spacing w:val="3"/>
          <w:w w:val="105"/>
          <w:sz w:val="19"/>
        </w:rPr>
        <w:t>测得折</w:t>
      </w:r>
      <w:r>
        <w:rPr>
          <w:color w:val="232323"/>
          <w:spacing w:val="3"/>
          <w:w w:val="105"/>
          <w:sz w:val="19"/>
        </w:rPr>
        <w:t>射率</w:t>
      </w:r>
    </w:p>
    <w:p>
      <w:pPr>
        <w:pStyle w:val="11"/>
        <w:numPr>
          <w:ilvl w:val="0"/>
          <w:numId w:val="11"/>
        </w:numPr>
        <w:tabs>
          <w:tab w:val="left" w:pos="515"/>
        </w:tabs>
        <w:spacing w:before="0" w:after="0" w:line="240" w:lineRule="auto"/>
        <w:ind w:left="514" w:right="0" w:hanging="349"/>
        <w:jc w:val="left"/>
        <w:rPr>
          <w:rFonts w:ascii="Times New Roman" w:eastAsia="Times New Roman"/>
          <w:color w:val="131313"/>
          <w:sz w:val="19"/>
        </w:rPr>
      </w:pPr>
      <w:r>
        <w:rPr>
          <w:color w:val="232323"/>
          <w:spacing w:val="-2"/>
          <w:sz w:val="19"/>
        </w:rPr>
        <w:t xml:space="preserve">标记入射光线的大头针 </w:t>
      </w:r>
      <w:r>
        <w:rPr>
          <w:rFonts w:ascii="Times New Roman" w:eastAsia="Times New Roman"/>
          <w:color w:val="232323"/>
          <w:spacing w:val="7"/>
          <w:sz w:val="19"/>
        </w:rPr>
        <w:t>P1</w:t>
      </w:r>
      <w:r>
        <w:rPr>
          <w:color w:val="232323"/>
          <w:spacing w:val="-3"/>
          <w:w w:val="95"/>
          <w:sz w:val="19"/>
        </w:rPr>
        <w:t xml:space="preserve">、 </w:t>
      </w:r>
      <w:r>
        <w:rPr>
          <w:rFonts w:ascii="Times New Roman" w:eastAsia="Times New Roman"/>
          <w:color w:val="232323"/>
          <w:w w:val="95"/>
          <w:sz w:val="19"/>
        </w:rPr>
        <w:t>P2</w:t>
      </w:r>
      <w:r>
        <w:rPr>
          <w:rFonts w:ascii="Times New Roman" w:eastAsia="Times New Roman"/>
          <w:color w:val="232323"/>
          <w:spacing w:val="4"/>
          <w:w w:val="95"/>
          <w:sz w:val="19"/>
        </w:rPr>
        <w:t xml:space="preserve"> </w:t>
      </w:r>
      <w:r>
        <w:rPr>
          <w:color w:val="232323"/>
          <w:spacing w:val="6"/>
          <w:w w:val="95"/>
          <w:sz w:val="19"/>
        </w:rPr>
        <w:t xml:space="preserve">之 间的 </w:t>
      </w:r>
      <w:r>
        <w:rPr>
          <w:color w:val="232323"/>
          <w:sz w:val="19"/>
        </w:rPr>
        <w:t>距离应适当大些</w:t>
      </w:r>
    </w:p>
    <w:p>
      <w:pPr>
        <w:pStyle w:val="11"/>
        <w:numPr>
          <w:ilvl w:val="0"/>
          <w:numId w:val="11"/>
        </w:numPr>
        <w:tabs>
          <w:tab w:val="left" w:pos="531"/>
        </w:tabs>
        <w:spacing w:before="131" w:after="0" w:line="240" w:lineRule="auto"/>
        <w:ind w:left="530" w:right="0" w:hanging="366"/>
        <w:jc w:val="left"/>
        <w:rPr>
          <w:rFonts w:ascii="Times New Roman" w:eastAsia="Times New Roman"/>
          <w:color w:val="131313"/>
          <w:sz w:val="19"/>
        </w:rPr>
      </w:pPr>
      <w:r>
        <w:rPr>
          <w:color w:val="232323"/>
          <w:spacing w:val="2"/>
          <w:sz w:val="19"/>
        </w:rPr>
        <w:t>在插针的过程中</w:t>
      </w:r>
      <w:r>
        <w:rPr>
          <w:color w:val="232323"/>
          <w:spacing w:val="-12"/>
          <w:w w:val="95"/>
          <w:sz w:val="19"/>
        </w:rPr>
        <w:t xml:space="preserve">， </w:t>
      </w:r>
      <w:r>
        <w:rPr>
          <w:color w:val="232323"/>
          <w:spacing w:val="2"/>
          <w:sz w:val="19"/>
        </w:rPr>
        <w:t xml:space="preserve">大头针氏应挡住 </w:t>
      </w:r>
      <w:r>
        <w:rPr>
          <w:rFonts w:ascii="Times New Roman" w:eastAsia="Times New Roman"/>
          <w:color w:val="232323"/>
          <w:spacing w:val="6"/>
          <w:sz w:val="19"/>
        </w:rPr>
        <w:t>P1</w:t>
      </w:r>
      <w:r>
        <w:rPr>
          <w:color w:val="232323"/>
          <w:spacing w:val="-3"/>
          <w:w w:val="95"/>
          <w:sz w:val="19"/>
        </w:rPr>
        <w:t xml:space="preserve">、 </w:t>
      </w:r>
      <w:r>
        <w:rPr>
          <w:rFonts w:ascii="Times New Roman" w:eastAsia="Times New Roman"/>
          <w:color w:val="232323"/>
          <w:w w:val="95"/>
          <w:sz w:val="19"/>
        </w:rPr>
        <w:t>P2</w:t>
      </w:r>
    </w:p>
    <w:p>
      <w:pPr>
        <w:pStyle w:val="11"/>
        <w:numPr>
          <w:ilvl w:val="0"/>
          <w:numId w:val="11"/>
        </w:numPr>
        <w:tabs>
          <w:tab w:val="left" w:pos="507"/>
        </w:tabs>
        <w:spacing w:before="132" w:after="0" w:line="369" w:lineRule="auto"/>
        <w:ind w:left="164" w:right="4108" w:hanging="1"/>
        <w:jc w:val="left"/>
        <w:rPr>
          <w:rFonts w:ascii="Times New Roman" w:eastAsia="Times New Roman"/>
          <w:color w:val="232323"/>
          <w:sz w:val="20"/>
        </w:rPr>
      </w:pPr>
      <w:r>
        <w:rPr>
          <w:color w:val="131313"/>
          <w:spacing w:val="9"/>
          <w:w w:val="105"/>
          <w:sz w:val="19"/>
        </w:rPr>
        <w:t>在测</w:t>
      </w:r>
      <w:r>
        <w:rPr>
          <w:color w:val="494949"/>
          <w:w w:val="105"/>
          <w:sz w:val="19"/>
        </w:rPr>
        <w:t>量</w:t>
      </w:r>
      <w:r>
        <w:rPr>
          <w:color w:val="232323"/>
          <w:spacing w:val="8"/>
          <w:w w:val="105"/>
          <w:sz w:val="19"/>
        </w:rPr>
        <w:t>数据时</w:t>
      </w:r>
      <w:r>
        <w:rPr>
          <w:color w:val="232323"/>
          <w:spacing w:val="43"/>
          <w:w w:val="95"/>
          <w:sz w:val="19"/>
        </w:rPr>
        <w:t xml:space="preserve">， </w:t>
      </w:r>
      <w:r>
        <w:rPr>
          <w:color w:val="232323"/>
          <w:w w:val="105"/>
          <w:sz w:val="19"/>
        </w:rPr>
        <w:t>仅用毫米刻度尺也能获得计算折射率所需要的</w:t>
      </w:r>
      <w:r>
        <w:rPr>
          <w:color w:val="343434"/>
          <w:w w:val="105"/>
          <w:sz w:val="19"/>
        </w:rPr>
        <w:t>全部数据</w:t>
      </w:r>
    </w:p>
    <w:p>
      <w:pPr>
        <w:tabs>
          <w:tab w:val="left" w:pos="6750"/>
        </w:tabs>
        <w:spacing w:before="0" w:line="441" w:lineRule="auto"/>
        <w:ind w:left="163" w:right="1779" w:firstLine="110"/>
        <w:jc w:val="left"/>
        <w:rPr>
          <w:sz w:val="19"/>
        </w:rPr>
      </w:pPr>
      <w:r>
        <w:drawing>
          <wp:anchor distT="0" distB="0" distL="0" distR="0" simplePos="0" relativeHeight="268383232" behindDoc="1" locked="0" layoutInCell="1" allowOverlap="1">
            <wp:simplePos x="0" y="0"/>
            <wp:positionH relativeFrom="page">
              <wp:posOffset>4714240</wp:posOffset>
            </wp:positionH>
            <wp:positionV relativeFrom="paragraph">
              <wp:posOffset>328930</wp:posOffset>
            </wp:positionV>
            <wp:extent cx="2677160" cy="1292860"/>
            <wp:effectExtent l="0" t="0" r="0" b="0"/>
            <wp:wrapNone/>
            <wp:docPr id="6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75.png"/>
                    <pic:cNvPicPr>
                      <a:picLocks noChangeAspect="1"/>
                    </pic:cNvPicPr>
                  </pic:nvPicPr>
                  <pic:blipFill>
                    <a:blip r:embed="rId88" cstate="print"/>
                    <a:stretch>
                      <a:fillRect/>
                    </a:stretch>
                  </pic:blipFill>
                  <pic:spPr>
                    <a:xfrm>
                      <a:off x="0" y="0"/>
                      <a:ext cx="2677345" cy="1292984"/>
                    </a:xfrm>
                    <a:prstGeom prst="rect">
                      <a:avLst/>
                    </a:prstGeom>
                  </pic:spPr>
                </pic:pic>
              </a:graphicData>
            </a:graphic>
          </wp:anchor>
        </w:drawing>
      </w:r>
      <w:r>
        <w:rPr>
          <w:rFonts w:ascii="Times New Roman" w:eastAsia="Times New Roman"/>
          <w:color w:val="343434"/>
          <w:sz w:val="19"/>
        </w:rPr>
        <w:t>(</w:t>
      </w:r>
      <w:r>
        <w:rPr>
          <w:rFonts w:ascii="Times New Roman" w:eastAsia="Times New Roman"/>
          <w:color w:val="343434"/>
          <w:spacing w:val="-21"/>
          <w:sz w:val="19"/>
        </w:rPr>
        <w:t xml:space="preserve"> </w:t>
      </w:r>
      <w:r>
        <w:rPr>
          <w:rFonts w:ascii="Times New Roman" w:eastAsia="Times New Roman"/>
          <w:color w:val="131313"/>
          <w:sz w:val="19"/>
        </w:rPr>
        <w:t>2</w:t>
      </w:r>
      <w:r>
        <w:rPr>
          <w:rFonts w:ascii="Times New Roman" w:eastAsia="Times New Roman"/>
          <w:color w:val="131313"/>
          <w:spacing w:val="-20"/>
          <w:sz w:val="19"/>
        </w:rPr>
        <w:t xml:space="preserve"> </w:t>
      </w:r>
      <w:r>
        <w:rPr>
          <w:rFonts w:ascii="Times New Roman" w:eastAsia="Times New Roman"/>
          <w:color w:val="131313"/>
          <w:sz w:val="19"/>
        </w:rPr>
        <w:t>)</w:t>
      </w:r>
      <w:r>
        <w:rPr>
          <w:rFonts w:ascii="Times New Roman" w:eastAsia="Times New Roman"/>
          <w:color w:val="131313"/>
          <w:spacing w:val="47"/>
          <w:sz w:val="19"/>
        </w:rPr>
        <w:t xml:space="preserve"> </w:t>
      </w:r>
      <w:r>
        <w:rPr>
          <w:color w:val="131313"/>
          <w:sz w:val="19"/>
        </w:rPr>
        <w:t>如</w:t>
      </w:r>
      <w:r>
        <w:rPr>
          <w:color w:val="343434"/>
          <w:spacing w:val="5"/>
          <w:sz w:val="19"/>
        </w:rPr>
        <w:t>图</w:t>
      </w:r>
      <w:r>
        <w:rPr>
          <w:color w:val="131313"/>
          <w:sz w:val="19"/>
        </w:rPr>
        <w:t>所</w:t>
      </w:r>
      <w:r>
        <w:rPr>
          <w:color w:val="343434"/>
          <w:spacing w:val="8"/>
          <w:sz w:val="19"/>
        </w:rPr>
        <w:t>示</w:t>
      </w:r>
      <w:r>
        <w:rPr>
          <w:color w:val="131313"/>
          <w:w w:val="85"/>
          <w:sz w:val="19"/>
        </w:rPr>
        <w:t>，</w:t>
      </w:r>
      <w:r>
        <w:rPr>
          <w:color w:val="131313"/>
          <w:spacing w:val="-19"/>
          <w:w w:val="85"/>
          <w:sz w:val="19"/>
        </w:rPr>
        <w:t xml:space="preserve"> </w:t>
      </w:r>
      <w:r>
        <w:rPr>
          <w:color w:val="131313"/>
          <w:spacing w:val="5"/>
          <w:sz w:val="19"/>
        </w:rPr>
        <w:t>均</w:t>
      </w:r>
      <w:r>
        <w:rPr>
          <w:color w:val="131313"/>
          <w:sz w:val="19"/>
        </w:rPr>
        <w:t>匀介</w:t>
      </w:r>
      <w:r>
        <w:rPr>
          <w:color w:val="131313"/>
          <w:spacing w:val="7"/>
          <w:sz w:val="19"/>
        </w:rPr>
        <w:t>质</w:t>
      </w:r>
      <w:r>
        <w:rPr>
          <w:color w:val="343434"/>
          <w:sz w:val="19"/>
        </w:rPr>
        <w:t>中两波源</w:t>
      </w:r>
      <w:r>
        <w:rPr>
          <w:color w:val="343434"/>
          <w:spacing w:val="-26"/>
          <w:sz w:val="19"/>
        </w:rPr>
        <w:t xml:space="preserve"> </w:t>
      </w:r>
      <w:r>
        <w:rPr>
          <w:rFonts w:ascii="Times New Roman" w:eastAsia="Times New Roman"/>
          <w:color w:val="131313"/>
          <w:sz w:val="19"/>
        </w:rPr>
        <w:t>S1</w:t>
      </w:r>
      <w:r>
        <w:rPr>
          <w:rFonts w:ascii="Times New Roman" w:eastAsia="Times New Roman"/>
          <w:color w:val="131313"/>
          <w:spacing w:val="-33"/>
          <w:sz w:val="19"/>
        </w:rPr>
        <w:t xml:space="preserve"> </w:t>
      </w:r>
      <w:r>
        <w:rPr>
          <w:color w:val="131313"/>
          <w:w w:val="85"/>
          <w:sz w:val="19"/>
        </w:rPr>
        <w:t>、</w:t>
      </w:r>
      <w:r>
        <w:rPr>
          <w:color w:val="131313"/>
          <w:spacing w:val="-3"/>
          <w:w w:val="85"/>
          <w:sz w:val="19"/>
        </w:rPr>
        <w:t xml:space="preserve"> </w:t>
      </w:r>
      <w:r>
        <w:rPr>
          <w:rFonts w:ascii="Times New Roman" w:eastAsia="Times New Roman"/>
          <w:color w:val="131313"/>
          <w:w w:val="85"/>
          <w:sz w:val="19"/>
        </w:rPr>
        <w:t>S</w:t>
      </w:r>
      <w:r>
        <w:rPr>
          <w:rFonts w:ascii="Times New Roman" w:eastAsia="Times New Roman"/>
          <w:color w:val="131313"/>
          <w:spacing w:val="12"/>
          <w:w w:val="85"/>
          <w:sz w:val="19"/>
        </w:rPr>
        <w:t xml:space="preserve"> </w:t>
      </w:r>
      <w:r>
        <w:rPr>
          <w:rFonts w:ascii="Times New Roman" w:eastAsia="Times New Roman"/>
          <w:color w:val="131313"/>
          <w:w w:val="85"/>
          <w:sz w:val="19"/>
        </w:rPr>
        <w:t>2</w:t>
      </w:r>
      <w:r>
        <w:rPr>
          <w:rFonts w:ascii="Times New Roman" w:eastAsia="Times New Roman"/>
          <w:color w:val="131313"/>
          <w:spacing w:val="-10"/>
          <w:w w:val="85"/>
          <w:sz w:val="19"/>
        </w:rPr>
        <w:t xml:space="preserve"> </w:t>
      </w:r>
      <w:r>
        <w:rPr>
          <w:color w:val="131313"/>
          <w:sz w:val="19"/>
        </w:rPr>
        <w:t>分别</w:t>
      </w:r>
      <w:r>
        <w:rPr>
          <w:color w:val="343434"/>
          <w:spacing w:val="10"/>
          <w:sz w:val="19"/>
        </w:rPr>
        <w:t>位</w:t>
      </w:r>
      <w:r>
        <w:rPr>
          <w:color w:val="131313"/>
          <w:spacing w:val="43"/>
          <w:sz w:val="19"/>
        </w:rPr>
        <w:t>千</w:t>
      </w:r>
      <w:r>
        <w:rPr>
          <w:rFonts w:ascii="Times New Roman" w:eastAsia="Times New Roman"/>
          <w:color w:val="131313"/>
          <w:sz w:val="19"/>
        </w:rPr>
        <w:t>x</w:t>
      </w:r>
      <w:r>
        <w:rPr>
          <w:rFonts w:ascii="Times New Roman" w:eastAsia="Times New Roman"/>
          <w:color w:val="131313"/>
          <w:spacing w:val="3"/>
          <w:sz w:val="19"/>
        </w:rPr>
        <w:t xml:space="preserve"> </w:t>
      </w:r>
      <w:r>
        <w:rPr>
          <w:color w:val="131313"/>
          <w:spacing w:val="7"/>
          <w:sz w:val="19"/>
        </w:rPr>
        <w:t>轴</w:t>
      </w:r>
      <w:r>
        <w:rPr>
          <w:color w:val="131313"/>
          <w:spacing w:val="45"/>
          <w:sz w:val="19"/>
        </w:rPr>
        <w:t>上</w:t>
      </w:r>
      <w:r>
        <w:rPr>
          <w:rFonts w:ascii="Times New Roman" w:eastAsia="Times New Roman"/>
          <w:color w:val="131313"/>
          <w:w w:val="85"/>
          <w:sz w:val="19"/>
        </w:rPr>
        <w:t xml:space="preserve">x1=0  </w:t>
      </w:r>
      <w:r>
        <w:rPr>
          <w:rFonts w:ascii="Times New Roman" w:eastAsia="Times New Roman"/>
          <w:color w:val="131313"/>
          <w:spacing w:val="23"/>
          <w:w w:val="85"/>
          <w:sz w:val="19"/>
        </w:rPr>
        <w:t xml:space="preserve"> </w:t>
      </w:r>
      <w:r>
        <w:rPr>
          <w:color w:val="131313"/>
          <w:w w:val="85"/>
          <w:sz w:val="19"/>
        </w:rPr>
        <w:t>、</w:t>
      </w:r>
      <w:r>
        <w:rPr>
          <w:color w:val="131313"/>
          <w:spacing w:val="-11"/>
          <w:w w:val="85"/>
          <w:sz w:val="19"/>
        </w:rPr>
        <w:t xml:space="preserve"> </w:t>
      </w:r>
      <w:r>
        <w:rPr>
          <w:rFonts w:ascii="Times New Roman" w:eastAsia="Times New Roman"/>
          <w:color w:val="131313"/>
          <w:w w:val="85"/>
          <w:sz w:val="19"/>
        </w:rPr>
        <w:t>x2=14</w:t>
      </w:r>
      <w:r>
        <w:rPr>
          <w:rFonts w:ascii="Times New Roman" w:eastAsia="Times New Roman"/>
          <w:color w:val="131313"/>
          <w:w w:val="85"/>
          <w:sz w:val="19"/>
        </w:rPr>
        <w:tab/>
      </w:r>
      <w:r>
        <w:rPr>
          <w:rFonts w:ascii="Times New Roman" w:eastAsia="Times New Roman"/>
          <w:color w:val="131313"/>
          <w:w w:val="85"/>
          <w:sz w:val="19"/>
        </w:rPr>
        <w:t>m</w:t>
      </w:r>
      <w:r>
        <w:rPr>
          <w:rFonts w:ascii="Times New Roman" w:eastAsia="Times New Roman"/>
          <w:color w:val="131313"/>
          <w:spacing w:val="36"/>
          <w:w w:val="85"/>
          <w:sz w:val="19"/>
        </w:rPr>
        <w:t xml:space="preserve"> </w:t>
      </w:r>
      <w:r>
        <w:rPr>
          <w:color w:val="131313"/>
          <w:spacing w:val="4"/>
          <w:sz w:val="19"/>
        </w:rPr>
        <w:t>处</w:t>
      </w:r>
      <w:r>
        <w:rPr>
          <w:color w:val="131313"/>
          <w:w w:val="85"/>
          <w:sz w:val="19"/>
        </w:rPr>
        <w:t>，</w:t>
      </w:r>
      <w:r>
        <w:rPr>
          <w:color w:val="131313"/>
          <w:spacing w:val="-21"/>
          <w:w w:val="85"/>
          <w:sz w:val="19"/>
        </w:rPr>
        <w:t xml:space="preserve"> </w:t>
      </w:r>
      <w:r>
        <w:rPr>
          <w:color w:val="131313"/>
          <w:sz w:val="19"/>
        </w:rPr>
        <w:t>波源</w:t>
      </w:r>
      <w:r>
        <w:rPr>
          <w:color w:val="131313"/>
          <w:spacing w:val="-39"/>
          <w:sz w:val="19"/>
        </w:rPr>
        <w:t xml:space="preserve"> </w:t>
      </w:r>
      <w:r>
        <w:rPr>
          <w:rFonts w:ascii="Times New Roman" w:eastAsia="Times New Roman"/>
          <w:color w:val="131313"/>
          <w:sz w:val="19"/>
        </w:rPr>
        <w:t>S1</w:t>
      </w:r>
      <w:r>
        <w:rPr>
          <w:rFonts w:ascii="Times New Roman" w:eastAsia="Times New Roman"/>
          <w:color w:val="131313"/>
          <w:spacing w:val="7"/>
          <w:sz w:val="19"/>
        </w:rPr>
        <w:t xml:space="preserve"> </w:t>
      </w:r>
      <w:r>
        <w:rPr>
          <w:color w:val="131313"/>
          <w:sz w:val="19"/>
        </w:rPr>
        <w:t>振</w:t>
      </w:r>
      <w:r>
        <w:rPr>
          <w:color w:val="343434"/>
          <w:spacing w:val="-13"/>
          <w:sz w:val="19"/>
        </w:rPr>
        <w:t>动</w:t>
      </w:r>
      <w:r>
        <w:rPr>
          <w:color w:val="343434"/>
          <w:spacing w:val="5"/>
          <w:sz w:val="19"/>
        </w:rPr>
        <w:t>方程</w:t>
      </w:r>
      <w:r>
        <w:rPr>
          <w:color w:val="343434"/>
          <w:spacing w:val="19"/>
          <w:sz w:val="19"/>
        </w:rPr>
        <w:t>为</w:t>
      </w:r>
      <w:r>
        <w:rPr>
          <w:rFonts w:ascii="Times New Roman" w:eastAsia="Times New Roman"/>
          <w:color w:val="343434"/>
          <w:sz w:val="20"/>
        </w:rPr>
        <w:t>y</w:t>
      </w:r>
      <w:r>
        <w:rPr>
          <w:rFonts w:ascii="Times New Roman" w:eastAsia="Times New Roman"/>
          <w:color w:val="343434"/>
          <w:spacing w:val="19"/>
          <w:sz w:val="20"/>
        </w:rPr>
        <w:t xml:space="preserve"> </w:t>
      </w:r>
      <w:r>
        <w:rPr>
          <w:rFonts w:ascii="Times New Roman" w:eastAsia="Times New Roman"/>
          <w:color w:val="232323"/>
          <w:sz w:val="25"/>
        </w:rPr>
        <w:t xml:space="preserve">= </w:t>
      </w:r>
      <w:r>
        <w:rPr>
          <w:rFonts w:ascii="Times New Roman" w:eastAsia="Times New Roman"/>
          <w:color w:val="131313"/>
          <w:sz w:val="19"/>
        </w:rPr>
        <w:t>2</w:t>
      </w:r>
      <w:r>
        <w:rPr>
          <w:rFonts w:ascii="Times New Roman" w:eastAsia="Times New Roman"/>
          <w:color w:val="131313"/>
          <w:spacing w:val="-25"/>
          <w:sz w:val="19"/>
        </w:rPr>
        <w:t xml:space="preserve"> </w:t>
      </w:r>
      <w:r>
        <w:rPr>
          <w:rFonts w:ascii="Times New Roman" w:eastAsia="Times New Roman"/>
          <w:color w:val="232323"/>
          <w:sz w:val="19"/>
        </w:rPr>
        <w:t>sin</w:t>
      </w:r>
      <w:r>
        <w:rPr>
          <w:rFonts w:ascii="Times New Roman" w:eastAsia="Times New Roman"/>
          <w:color w:val="232323"/>
          <w:spacing w:val="-2"/>
          <w:sz w:val="19"/>
        </w:rPr>
        <w:t xml:space="preserve"> </w:t>
      </w:r>
      <w:r>
        <w:rPr>
          <w:rFonts w:ascii="Times New Roman" w:eastAsia="Times New Roman"/>
          <w:color w:val="131313"/>
          <w:spacing w:val="3"/>
          <w:sz w:val="19"/>
        </w:rPr>
        <w:t>5nt</w:t>
      </w:r>
      <w:r>
        <w:rPr>
          <w:rFonts w:ascii="Times New Roman" w:eastAsia="Times New Roman"/>
          <w:color w:val="131313"/>
          <w:spacing w:val="16"/>
          <w:sz w:val="19"/>
        </w:rPr>
        <w:t xml:space="preserve"> </w:t>
      </w:r>
      <w:r>
        <w:rPr>
          <w:rFonts w:ascii="Times New Roman" w:eastAsia="Times New Roman"/>
          <w:color w:val="131313"/>
          <w:sz w:val="19"/>
        </w:rPr>
        <w:t>cm</w:t>
      </w:r>
      <w:r>
        <w:rPr>
          <w:rFonts w:ascii="Times New Roman" w:eastAsia="Times New Roman"/>
          <w:color w:val="131313"/>
          <w:spacing w:val="18"/>
          <w:sz w:val="19"/>
        </w:rPr>
        <w:t xml:space="preserve"> </w:t>
      </w:r>
      <w:r>
        <w:rPr>
          <w:rFonts w:ascii="Times New Roman" w:eastAsia="Times New Roman"/>
          <w:color w:val="131313"/>
          <w:sz w:val="19"/>
        </w:rPr>
        <w:t>,</w:t>
      </w:r>
      <w:r>
        <w:rPr>
          <w:rFonts w:ascii="Times New Roman" w:eastAsia="Times New Roman"/>
          <w:color w:val="131313"/>
          <w:spacing w:val="13"/>
          <w:sz w:val="19"/>
        </w:rPr>
        <w:t xml:space="preserve"> </w:t>
      </w:r>
      <w:r>
        <w:rPr>
          <w:color w:val="232323"/>
          <w:sz w:val="19"/>
        </w:rPr>
        <w:t>波源</w:t>
      </w:r>
      <w:r>
        <w:rPr>
          <w:color w:val="232323"/>
          <w:spacing w:val="-39"/>
          <w:sz w:val="19"/>
        </w:rPr>
        <w:t xml:space="preserve"> </w:t>
      </w:r>
      <w:r>
        <w:rPr>
          <w:rFonts w:ascii="Times New Roman" w:eastAsia="Times New Roman"/>
          <w:color w:val="232323"/>
          <w:sz w:val="19"/>
        </w:rPr>
        <w:t>S2</w:t>
      </w:r>
      <w:r>
        <w:rPr>
          <w:rFonts w:ascii="Times New Roman" w:eastAsia="Times New Roman"/>
          <w:color w:val="232323"/>
          <w:spacing w:val="-8"/>
          <w:sz w:val="19"/>
        </w:rPr>
        <w:t xml:space="preserve"> </w:t>
      </w:r>
      <w:r>
        <w:rPr>
          <w:color w:val="232323"/>
          <w:sz w:val="19"/>
        </w:rPr>
        <w:t>振动方程为</w:t>
      </w:r>
    </w:p>
    <w:p>
      <w:pPr>
        <w:tabs>
          <w:tab w:val="left" w:pos="1831"/>
        </w:tabs>
        <w:spacing w:before="94"/>
        <w:ind w:left="185" w:right="0" w:firstLine="0"/>
        <w:jc w:val="left"/>
        <w:rPr>
          <w:sz w:val="19"/>
        </w:rPr>
      </w:pPr>
      <w:r>
        <w:rPr>
          <w:rFonts w:ascii="Times New Roman" w:eastAsia="Times New Roman"/>
          <w:color w:val="232323"/>
          <w:w w:val="105"/>
          <w:sz w:val="20"/>
        </w:rPr>
        <w:t>y</w:t>
      </w:r>
      <w:r>
        <w:rPr>
          <w:rFonts w:ascii="Times New Roman" w:eastAsia="Times New Roman"/>
          <w:color w:val="232323"/>
          <w:spacing w:val="14"/>
          <w:w w:val="105"/>
          <w:sz w:val="20"/>
        </w:rPr>
        <w:t xml:space="preserve"> </w:t>
      </w:r>
      <w:r>
        <w:rPr>
          <w:rFonts w:ascii="Times New Roman" w:eastAsia="Times New Roman"/>
          <w:color w:val="232323"/>
          <w:w w:val="105"/>
          <w:sz w:val="25"/>
        </w:rPr>
        <w:t>=</w:t>
      </w:r>
      <w:r>
        <w:rPr>
          <w:rFonts w:ascii="Times New Roman" w:eastAsia="Times New Roman"/>
          <w:color w:val="232323"/>
          <w:spacing w:val="-13"/>
          <w:w w:val="105"/>
          <w:sz w:val="25"/>
        </w:rPr>
        <w:t xml:space="preserve"> </w:t>
      </w:r>
      <w:r>
        <w:rPr>
          <w:rFonts w:ascii="Times New Roman" w:eastAsia="Times New Roman"/>
          <w:color w:val="131313"/>
          <w:w w:val="105"/>
          <w:sz w:val="19"/>
        </w:rPr>
        <w:t>5</w:t>
      </w:r>
      <w:r>
        <w:rPr>
          <w:rFonts w:ascii="Times New Roman" w:eastAsia="Times New Roman"/>
          <w:color w:val="131313"/>
          <w:spacing w:val="-22"/>
          <w:w w:val="105"/>
          <w:sz w:val="19"/>
        </w:rPr>
        <w:t xml:space="preserve"> </w:t>
      </w:r>
      <w:r>
        <w:rPr>
          <w:rFonts w:ascii="Times New Roman" w:eastAsia="Times New Roman"/>
          <w:color w:val="131313"/>
          <w:w w:val="105"/>
          <w:sz w:val="19"/>
        </w:rPr>
        <w:t>sin</w:t>
      </w:r>
      <w:r>
        <w:rPr>
          <w:rFonts w:ascii="Times New Roman" w:eastAsia="Times New Roman"/>
          <w:color w:val="131313"/>
          <w:spacing w:val="-22"/>
          <w:w w:val="105"/>
          <w:sz w:val="19"/>
        </w:rPr>
        <w:t xml:space="preserve"> </w:t>
      </w:r>
      <w:r>
        <w:rPr>
          <w:rFonts w:ascii="Times New Roman" w:eastAsia="Times New Roman"/>
          <w:color w:val="131313"/>
          <w:spacing w:val="4"/>
          <w:w w:val="105"/>
          <w:sz w:val="19"/>
        </w:rPr>
        <w:t>5</w:t>
      </w:r>
      <w:r>
        <w:rPr>
          <w:color w:val="131313"/>
          <w:spacing w:val="-5"/>
          <w:w w:val="105"/>
          <w:sz w:val="11"/>
        </w:rPr>
        <w:t>兀</w:t>
      </w:r>
      <w:r>
        <w:rPr>
          <w:rFonts w:ascii="Times New Roman" w:eastAsia="Times New Roman"/>
          <w:color w:val="131313"/>
          <w:w w:val="105"/>
          <w:sz w:val="19"/>
        </w:rPr>
        <w:t>t</w:t>
      </w:r>
      <w:r>
        <w:rPr>
          <w:rFonts w:ascii="Times New Roman" w:eastAsia="Times New Roman"/>
          <w:color w:val="131313"/>
          <w:spacing w:val="31"/>
          <w:w w:val="105"/>
          <w:sz w:val="19"/>
        </w:rPr>
        <w:t xml:space="preserve"> </w:t>
      </w:r>
      <w:r>
        <w:rPr>
          <w:rFonts w:ascii="Times New Roman" w:eastAsia="Times New Roman"/>
          <w:color w:val="131313"/>
          <w:w w:val="105"/>
          <w:sz w:val="19"/>
        </w:rPr>
        <w:t>cm,</w:t>
      </w:r>
      <w:r>
        <w:rPr>
          <w:rFonts w:ascii="Times New Roman" w:eastAsia="Times New Roman"/>
          <w:color w:val="131313"/>
          <w:w w:val="105"/>
          <w:sz w:val="19"/>
        </w:rPr>
        <w:tab/>
      </w:r>
      <w:r>
        <w:rPr>
          <w:color w:val="232323"/>
          <w:w w:val="105"/>
          <w:sz w:val="19"/>
        </w:rPr>
        <w:t>质点</w:t>
      </w:r>
      <w:r>
        <w:rPr>
          <w:color w:val="232323"/>
          <w:spacing w:val="-45"/>
          <w:w w:val="105"/>
          <w:sz w:val="19"/>
        </w:rPr>
        <w:t xml:space="preserve"> </w:t>
      </w:r>
      <w:r>
        <w:rPr>
          <w:rFonts w:ascii="Times New Roman" w:eastAsia="Times New Roman"/>
          <w:color w:val="232323"/>
          <w:w w:val="105"/>
          <w:sz w:val="19"/>
        </w:rPr>
        <w:t>P</w:t>
      </w:r>
      <w:r>
        <w:rPr>
          <w:rFonts w:ascii="Times New Roman" w:eastAsia="Times New Roman"/>
          <w:color w:val="232323"/>
          <w:spacing w:val="2"/>
          <w:w w:val="105"/>
          <w:sz w:val="19"/>
        </w:rPr>
        <w:t xml:space="preserve"> </w:t>
      </w:r>
      <w:r>
        <w:rPr>
          <w:color w:val="232323"/>
          <w:spacing w:val="7"/>
          <w:w w:val="105"/>
          <w:sz w:val="19"/>
        </w:rPr>
        <w:t>位</w:t>
      </w:r>
      <w:r>
        <w:rPr>
          <w:color w:val="232323"/>
          <w:spacing w:val="48"/>
          <w:w w:val="105"/>
          <w:sz w:val="19"/>
        </w:rPr>
        <w:t>千</w:t>
      </w:r>
      <w:r>
        <w:rPr>
          <w:rFonts w:ascii="Times New Roman" w:eastAsia="Times New Roman"/>
          <w:color w:val="232323"/>
          <w:w w:val="105"/>
          <w:sz w:val="19"/>
        </w:rPr>
        <w:t>x</w:t>
      </w:r>
      <w:r>
        <w:rPr>
          <w:rFonts w:ascii="Times New Roman" w:eastAsia="Times New Roman"/>
          <w:color w:val="232323"/>
          <w:spacing w:val="8"/>
          <w:w w:val="105"/>
          <w:sz w:val="19"/>
        </w:rPr>
        <w:t xml:space="preserve"> </w:t>
      </w:r>
      <w:r>
        <w:rPr>
          <w:color w:val="232323"/>
          <w:w w:val="105"/>
          <w:sz w:val="19"/>
        </w:rPr>
        <w:t>轴</w:t>
      </w:r>
      <w:r>
        <w:rPr>
          <w:color w:val="232323"/>
          <w:spacing w:val="42"/>
          <w:w w:val="105"/>
          <w:sz w:val="19"/>
        </w:rPr>
        <w:t>上</w:t>
      </w:r>
      <w:r>
        <w:rPr>
          <w:rFonts w:ascii="Times New Roman" w:eastAsia="Times New Roman"/>
          <w:color w:val="232323"/>
          <w:spacing w:val="3"/>
          <w:sz w:val="19"/>
        </w:rPr>
        <w:t>xp=</w:t>
      </w:r>
      <w:r>
        <w:rPr>
          <w:rFonts w:ascii="Times New Roman" w:eastAsia="Times New Roman"/>
          <w:color w:val="232323"/>
          <w:spacing w:val="-8"/>
          <w:sz w:val="19"/>
        </w:rPr>
        <w:t xml:space="preserve"> </w:t>
      </w:r>
      <w:r>
        <w:rPr>
          <w:rFonts w:ascii="Times New Roman" w:eastAsia="Times New Roman"/>
          <w:color w:val="050505"/>
          <w:sz w:val="19"/>
        </w:rPr>
        <w:t>4</w:t>
      </w:r>
      <w:r>
        <w:rPr>
          <w:rFonts w:ascii="Times New Roman" w:eastAsia="Times New Roman"/>
          <w:color w:val="050505"/>
          <w:spacing w:val="45"/>
          <w:sz w:val="19"/>
        </w:rPr>
        <w:t xml:space="preserve"> </w:t>
      </w:r>
      <w:r>
        <w:rPr>
          <w:rFonts w:ascii="Times New Roman" w:eastAsia="Times New Roman"/>
          <w:color w:val="050505"/>
          <w:sz w:val="19"/>
        </w:rPr>
        <w:t>m</w:t>
      </w:r>
      <w:r>
        <w:rPr>
          <w:rFonts w:ascii="Times New Roman" w:eastAsia="Times New Roman"/>
          <w:color w:val="050505"/>
          <w:spacing w:val="18"/>
          <w:sz w:val="19"/>
        </w:rPr>
        <w:t xml:space="preserve"> </w:t>
      </w:r>
      <w:r>
        <w:rPr>
          <w:color w:val="050505"/>
          <w:spacing w:val="3"/>
          <w:w w:val="105"/>
          <w:sz w:val="19"/>
        </w:rPr>
        <w:t>处</w:t>
      </w:r>
      <w:r>
        <w:rPr>
          <w:color w:val="050505"/>
          <w:sz w:val="19"/>
        </w:rPr>
        <w:t>，</w:t>
      </w:r>
      <w:r>
        <w:rPr>
          <w:color w:val="050505"/>
          <w:spacing w:val="-21"/>
          <w:sz w:val="19"/>
        </w:rPr>
        <w:t xml:space="preserve"> </w:t>
      </w:r>
      <w:r>
        <w:rPr>
          <w:color w:val="232323"/>
          <w:w w:val="105"/>
          <w:sz w:val="19"/>
        </w:rPr>
        <w:t>已知</w:t>
      </w:r>
      <w:r>
        <w:rPr>
          <w:color w:val="232323"/>
          <w:spacing w:val="16"/>
          <w:w w:val="105"/>
          <w:sz w:val="19"/>
        </w:rPr>
        <w:t>质</w:t>
      </w:r>
      <w:r>
        <w:rPr>
          <w:color w:val="232323"/>
          <w:w w:val="105"/>
          <w:sz w:val="19"/>
        </w:rPr>
        <w:t>点</w:t>
      </w:r>
    </w:p>
    <w:p>
      <w:pPr>
        <w:pStyle w:val="7"/>
        <w:spacing w:before="9"/>
      </w:pPr>
    </w:p>
    <w:p>
      <w:pPr>
        <w:tabs>
          <w:tab w:val="left" w:pos="1162"/>
        </w:tabs>
        <w:spacing w:before="0"/>
        <w:ind w:left="164" w:right="0" w:firstLine="0"/>
        <w:jc w:val="left"/>
        <w:rPr>
          <w:sz w:val="19"/>
        </w:rPr>
      </w:pPr>
      <w:r>
        <w:rPr>
          <w:rFonts w:ascii="Times New Roman" w:eastAsia="Times New Roman"/>
          <w:color w:val="131313"/>
          <w:sz w:val="19"/>
        </w:rPr>
        <w:t>P</w:t>
      </w:r>
      <w:r>
        <w:rPr>
          <w:rFonts w:ascii="Times New Roman" w:eastAsia="Times New Roman"/>
          <w:color w:val="131313"/>
          <w:spacing w:val="-8"/>
          <w:sz w:val="19"/>
        </w:rPr>
        <w:t xml:space="preserve"> </w:t>
      </w:r>
      <w:r>
        <w:rPr>
          <w:color w:val="131313"/>
          <w:sz w:val="19"/>
        </w:rPr>
        <w:t>在</w:t>
      </w:r>
      <w:r>
        <w:rPr>
          <w:color w:val="131313"/>
          <w:spacing w:val="-57"/>
          <w:sz w:val="19"/>
        </w:rPr>
        <w:t xml:space="preserve"> </w:t>
      </w:r>
      <w:r>
        <w:rPr>
          <w:rFonts w:ascii="Times New Roman" w:eastAsia="Times New Roman"/>
          <w:color w:val="131313"/>
          <w:w w:val="90"/>
          <w:sz w:val="19"/>
        </w:rPr>
        <w:t>t1=0.4</w:t>
      </w:r>
      <w:r>
        <w:rPr>
          <w:rFonts w:ascii="Times New Roman" w:eastAsia="Times New Roman"/>
          <w:color w:val="131313"/>
          <w:w w:val="90"/>
          <w:sz w:val="19"/>
        </w:rPr>
        <w:tab/>
      </w:r>
      <w:r>
        <w:rPr>
          <w:rFonts w:ascii="Times New Roman" w:eastAsia="Times New Roman"/>
          <w:color w:val="232323"/>
          <w:w w:val="90"/>
          <w:sz w:val="19"/>
        </w:rPr>
        <w:t>s</w:t>
      </w:r>
      <w:r>
        <w:rPr>
          <w:rFonts w:ascii="Times New Roman" w:eastAsia="Times New Roman"/>
          <w:color w:val="232323"/>
          <w:spacing w:val="41"/>
          <w:w w:val="90"/>
          <w:sz w:val="19"/>
        </w:rPr>
        <w:t xml:space="preserve"> </w:t>
      </w:r>
      <w:r>
        <w:rPr>
          <w:color w:val="232323"/>
          <w:spacing w:val="5"/>
          <w:sz w:val="19"/>
        </w:rPr>
        <w:t>时</w:t>
      </w:r>
      <w:r>
        <w:rPr>
          <w:color w:val="232323"/>
          <w:sz w:val="19"/>
        </w:rPr>
        <w:t>开</w:t>
      </w:r>
      <w:r>
        <w:rPr>
          <w:color w:val="232323"/>
          <w:spacing w:val="4"/>
          <w:sz w:val="19"/>
        </w:rPr>
        <w:t>始</w:t>
      </w:r>
      <w:r>
        <w:rPr>
          <w:color w:val="232323"/>
          <w:sz w:val="19"/>
        </w:rPr>
        <w:t>振</w:t>
      </w:r>
      <w:r>
        <w:rPr>
          <w:color w:val="232323"/>
          <w:spacing w:val="10"/>
          <w:sz w:val="19"/>
        </w:rPr>
        <w:t>动</w:t>
      </w:r>
      <w:r>
        <w:rPr>
          <w:color w:val="232323"/>
          <w:w w:val="90"/>
          <w:sz w:val="19"/>
        </w:rPr>
        <w:t>，</w:t>
      </w:r>
      <w:r>
        <w:rPr>
          <w:color w:val="232323"/>
          <w:spacing w:val="-19"/>
          <w:w w:val="90"/>
          <w:sz w:val="19"/>
        </w:rPr>
        <w:t xml:space="preserve"> </w:t>
      </w:r>
      <w:r>
        <w:rPr>
          <w:color w:val="232323"/>
          <w:sz w:val="19"/>
        </w:rPr>
        <w:t>求</w:t>
      </w:r>
      <w:r>
        <w:rPr>
          <w:color w:val="232323"/>
          <w:w w:val="90"/>
          <w:sz w:val="19"/>
        </w:rPr>
        <w:t>：</w:t>
      </w:r>
    </w:p>
    <w:p>
      <w:pPr>
        <w:spacing w:before="127"/>
        <w:ind w:left="275" w:right="0" w:firstLine="0"/>
        <w:jc w:val="left"/>
        <w:rPr>
          <w:sz w:val="19"/>
        </w:rPr>
      </w:pPr>
      <w:r>
        <w:rPr>
          <w:rFonts w:ascii="Times New Roman" w:eastAsia="Times New Roman"/>
          <w:color w:val="343434"/>
          <w:w w:val="70"/>
          <w:sz w:val="17"/>
        </w:rPr>
        <w:t xml:space="preserve">( </w:t>
      </w:r>
      <w:r>
        <w:rPr>
          <w:rFonts w:ascii="Times New Roman" w:eastAsia="Times New Roman"/>
          <w:color w:val="131313"/>
          <w:w w:val="70"/>
          <w:sz w:val="17"/>
        </w:rPr>
        <w:t xml:space="preserve">i ) </w:t>
      </w:r>
      <w:r>
        <w:rPr>
          <w:color w:val="131313"/>
          <w:sz w:val="19"/>
        </w:rPr>
        <w:t>这两列波在均匀介质的波</w:t>
      </w:r>
      <w:r>
        <w:rPr>
          <w:color w:val="343434"/>
          <w:sz w:val="19"/>
        </w:rPr>
        <w:t>长</w:t>
      </w:r>
      <w:r>
        <w:rPr>
          <w:color w:val="131313"/>
          <w:w w:val="70"/>
          <w:sz w:val="19"/>
        </w:rPr>
        <w:t>；</w:t>
      </w:r>
    </w:p>
    <w:p>
      <w:pPr>
        <w:spacing w:before="125"/>
        <w:ind w:left="274" w:right="0" w:firstLine="0"/>
        <w:jc w:val="left"/>
        <w:rPr>
          <w:sz w:val="19"/>
        </w:rPr>
      </w:pPr>
      <w:r>
        <w:rPr>
          <w:rFonts w:ascii="Times New Roman" w:eastAsia="Times New Roman"/>
          <w:color w:val="343434"/>
          <w:w w:val="80"/>
          <w:sz w:val="19"/>
        </w:rPr>
        <w:t xml:space="preserve">( </w:t>
      </w:r>
      <w:r>
        <w:rPr>
          <w:rFonts w:ascii="Times New Roman" w:eastAsia="Times New Roman"/>
          <w:color w:val="131313"/>
          <w:w w:val="80"/>
          <w:sz w:val="19"/>
        </w:rPr>
        <w:t xml:space="preserve">ii ) </w:t>
      </w:r>
      <w:r>
        <w:rPr>
          <w:rFonts w:ascii="Times New Roman" w:eastAsia="Times New Roman"/>
          <w:color w:val="131313"/>
          <w:sz w:val="19"/>
        </w:rPr>
        <w:t xml:space="preserve">t=O </w:t>
      </w:r>
      <w:r>
        <w:rPr>
          <w:color w:val="343434"/>
          <w:sz w:val="19"/>
        </w:rPr>
        <w:t xml:space="preserve">至 </w:t>
      </w:r>
      <w:r>
        <w:rPr>
          <w:rFonts w:ascii="Times New Roman" w:eastAsia="Times New Roman"/>
          <w:color w:val="131313"/>
          <w:sz w:val="19"/>
        </w:rPr>
        <w:t xml:space="preserve">t=l. 5 </w:t>
      </w:r>
      <w:r>
        <w:rPr>
          <w:rFonts w:ascii="Times New Roman" w:eastAsia="Times New Roman"/>
          <w:color w:val="131313"/>
          <w:sz w:val="21"/>
        </w:rPr>
        <w:t xml:space="preserve">s </w:t>
      </w:r>
      <w:r>
        <w:rPr>
          <w:color w:val="131313"/>
          <w:sz w:val="19"/>
        </w:rPr>
        <w:t>内质</w:t>
      </w:r>
      <w:r>
        <w:rPr>
          <w:color w:val="343434"/>
          <w:sz w:val="19"/>
        </w:rPr>
        <w:t>点</w:t>
      </w:r>
      <w:r>
        <w:rPr>
          <w:rFonts w:ascii="Times New Roman" w:eastAsia="Times New Roman"/>
          <w:color w:val="131313"/>
          <w:sz w:val="19"/>
        </w:rPr>
        <w:t xml:space="preserve">P </w:t>
      </w:r>
      <w:r>
        <w:rPr>
          <w:color w:val="131313"/>
          <w:sz w:val="19"/>
        </w:rPr>
        <w:t>通过的路程</w:t>
      </w:r>
      <w:r>
        <w:rPr>
          <w:color w:val="494949"/>
          <w:sz w:val="19"/>
        </w:rPr>
        <w:t>。</w:t>
      </w:r>
    </w:p>
    <w:p>
      <w:pPr>
        <w:pStyle w:val="11"/>
        <w:numPr>
          <w:ilvl w:val="0"/>
          <w:numId w:val="12"/>
        </w:numPr>
        <w:tabs>
          <w:tab w:val="left" w:pos="506"/>
        </w:tabs>
        <w:spacing w:before="70" w:after="0" w:line="240" w:lineRule="auto"/>
        <w:ind w:left="505" w:right="0" w:hanging="341"/>
        <w:jc w:val="left"/>
        <w:rPr>
          <w:rFonts w:ascii="Times New Roman" w:eastAsia="Times New Roman"/>
          <w:color w:val="131313"/>
          <w:sz w:val="19"/>
        </w:rPr>
      </w:pPr>
      <w:r>
        <w:rPr>
          <w:color w:val="131313"/>
          <w:spacing w:val="-13"/>
          <w:sz w:val="19"/>
        </w:rPr>
        <w:t xml:space="preserve">[ 化学一选修 </w:t>
      </w:r>
      <w:r>
        <w:rPr>
          <w:rFonts w:ascii="Times New Roman" w:eastAsia="Times New Roman"/>
          <w:color w:val="131313"/>
          <w:sz w:val="19"/>
        </w:rPr>
        <w:t>3:</w:t>
      </w:r>
      <w:r>
        <w:rPr>
          <w:rFonts w:ascii="Times New Roman" w:eastAsia="Times New Roman"/>
          <w:color w:val="131313"/>
          <w:spacing w:val="14"/>
          <w:sz w:val="19"/>
        </w:rPr>
        <w:t xml:space="preserve"> </w:t>
      </w:r>
      <w:r>
        <w:rPr>
          <w:color w:val="131313"/>
          <w:spacing w:val="5"/>
          <w:sz w:val="19"/>
        </w:rPr>
        <w:t>物质</w:t>
      </w:r>
      <w:r>
        <w:rPr>
          <w:color w:val="343434"/>
          <w:spacing w:val="14"/>
          <w:sz w:val="19"/>
        </w:rPr>
        <w:t>结构与</w:t>
      </w:r>
      <w:r>
        <w:rPr>
          <w:color w:val="131313"/>
          <w:spacing w:val="14"/>
          <w:sz w:val="19"/>
        </w:rPr>
        <w:t>性质</w:t>
      </w:r>
      <w:r>
        <w:rPr>
          <w:rFonts w:ascii="Times New Roman" w:eastAsia="Times New Roman"/>
          <w:color w:val="131313"/>
          <w:sz w:val="28"/>
        </w:rPr>
        <w:t>J</w:t>
      </w:r>
      <w:r>
        <w:rPr>
          <w:rFonts w:ascii="Times New Roman" w:eastAsia="Times New Roman"/>
          <w:color w:val="131313"/>
          <w:spacing w:val="47"/>
          <w:sz w:val="28"/>
        </w:rPr>
        <w:t xml:space="preserve"> </w:t>
      </w:r>
      <w:r>
        <w:rPr>
          <w:rFonts w:ascii="Times New Roman" w:eastAsia="Times New Roman"/>
          <w:color w:val="131313"/>
          <w:sz w:val="19"/>
        </w:rPr>
        <w:t>(1</w:t>
      </w:r>
      <w:r>
        <w:rPr>
          <w:rFonts w:ascii="Times New Roman" w:eastAsia="Times New Roman"/>
          <w:color w:val="131313"/>
          <w:spacing w:val="21"/>
          <w:sz w:val="19"/>
        </w:rPr>
        <w:t xml:space="preserve"> </w:t>
      </w:r>
      <w:r>
        <w:rPr>
          <w:rFonts w:ascii="Times New Roman" w:eastAsia="Times New Roman"/>
          <w:color w:val="131313"/>
          <w:sz w:val="19"/>
        </w:rPr>
        <w:t>5</w:t>
      </w:r>
      <w:r>
        <w:rPr>
          <w:rFonts w:ascii="Times New Roman" w:eastAsia="Times New Roman"/>
          <w:color w:val="131313"/>
          <w:spacing w:val="7"/>
          <w:sz w:val="19"/>
        </w:rPr>
        <w:t xml:space="preserve"> </w:t>
      </w:r>
      <w:r>
        <w:rPr>
          <w:color w:val="343434"/>
          <w:spacing w:val="-24"/>
          <w:sz w:val="19"/>
        </w:rPr>
        <w:t>分</w:t>
      </w:r>
      <w:r>
        <w:rPr>
          <w:color w:val="131313"/>
          <w:sz w:val="19"/>
        </w:rPr>
        <w:t>）</w:t>
      </w:r>
    </w:p>
    <w:p>
      <w:pPr>
        <w:spacing w:before="119"/>
        <w:ind w:left="586" w:right="0" w:firstLine="0"/>
        <w:jc w:val="left"/>
        <w:rPr>
          <w:sz w:val="19"/>
        </w:rPr>
      </w:pPr>
      <w:r>
        <w:rPr>
          <w:rFonts w:ascii="Times New Roman" w:eastAsia="Times New Roman"/>
          <w:color w:val="131313"/>
          <w:w w:val="105"/>
          <w:sz w:val="19"/>
        </w:rPr>
        <w:t xml:space="preserve">2019 </w:t>
      </w:r>
      <w:r>
        <w:rPr>
          <w:color w:val="131313"/>
          <w:w w:val="105"/>
          <w:sz w:val="19"/>
        </w:rPr>
        <w:t xml:space="preserve">年 </w:t>
      </w:r>
      <w:r>
        <w:rPr>
          <w:rFonts w:ascii="Times New Roman" w:eastAsia="Times New Roman"/>
          <w:color w:val="131313"/>
          <w:w w:val="105"/>
          <w:sz w:val="19"/>
        </w:rPr>
        <w:t xml:space="preserve">10 </w:t>
      </w:r>
      <w:r>
        <w:rPr>
          <w:color w:val="131313"/>
          <w:w w:val="105"/>
          <w:sz w:val="19"/>
        </w:rPr>
        <w:t xml:space="preserve">月 </w:t>
      </w:r>
      <w:r>
        <w:rPr>
          <w:rFonts w:ascii="Times New Roman" w:eastAsia="Times New Roman"/>
          <w:color w:val="131313"/>
          <w:w w:val="105"/>
          <w:sz w:val="19"/>
        </w:rPr>
        <w:t xml:space="preserve">1 </w:t>
      </w:r>
      <w:r>
        <w:rPr>
          <w:color w:val="343434"/>
          <w:w w:val="105"/>
          <w:sz w:val="19"/>
        </w:rPr>
        <w:t>曰</w:t>
      </w:r>
      <w:r>
        <w:rPr>
          <w:color w:val="131313"/>
          <w:w w:val="95"/>
          <w:sz w:val="19"/>
        </w:rPr>
        <w:t xml:space="preserve">， </w:t>
      </w:r>
      <w:r>
        <w:rPr>
          <w:color w:val="131313"/>
          <w:w w:val="105"/>
          <w:sz w:val="19"/>
        </w:rPr>
        <w:t>在庆祝</w:t>
      </w:r>
      <w:r>
        <w:rPr>
          <w:color w:val="343434"/>
          <w:w w:val="105"/>
          <w:sz w:val="19"/>
        </w:rPr>
        <w:t>中</w:t>
      </w:r>
      <w:r>
        <w:rPr>
          <w:color w:val="131313"/>
          <w:w w:val="105"/>
          <w:sz w:val="19"/>
        </w:rPr>
        <w:t>华人</w:t>
      </w:r>
      <w:r>
        <w:rPr>
          <w:color w:val="343434"/>
          <w:w w:val="105"/>
          <w:sz w:val="19"/>
        </w:rPr>
        <w:t>民</w:t>
      </w:r>
      <w:r>
        <w:rPr>
          <w:color w:val="131313"/>
          <w:w w:val="105"/>
          <w:sz w:val="19"/>
        </w:rPr>
        <w:t>共和</w:t>
      </w:r>
      <w:r>
        <w:rPr>
          <w:color w:val="343434"/>
          <w:w w:val="105"/>
          <w:sz w:val="19"/>
        </w:rPr>
        <w:t xml:space="preserve">国成立 </w:t>
      </w:r>
      <w:r>
        <w:rPr>
          <w:rFonts w:ascii="Times New Roman" w:eastAsia="Times New Roman"/>
          <w:color w:val="131313"/>
          <w:w w:val="105"/>
          <w:sz w:val="19"/>
        </w:rPr>
        <w:t xml:space="preserve">70 </w:t>
      </w:r>
      <w:r>
        <w:rPr>
          <w:color w:val="343434"/>
          <w:w w:val="105"/>
          <w:sz w:val="19"/>
        </w:rPr>
        <w:t>周年的阅兵仪式上</w:t>
      </w:r>
      <w:r>
        <w:rPr>
          <w:color w:val="131313"/>
          <w:w w:val="95"/>
          <w:sz w:val="19"/>
        </w:rPr>
        <w:t xml:space="preserve">， </w:t>
      </w:r>
      <w:r>
        <w:rPr>
          <w:color w:val="343434"/>
          <w:w w:val="105"/>
          <w:sz w:val="19"/>
        </w:rPr>
        <w:t>最后亮</w:t>
      </w:r>
      <w:r>
        <w:rPr>
          <w:color w:val="131313"/>
          <w:w w:val="105"/>
          <w:sz w:val="19"/>
        </w:rPr>
        <w:t>相的</w:t>
      </w:r>
    </w:p>
    <w:p>
      <w:pPr>
        <w:spacing w:before="131"/>
        <w:ind w:left="164" w:right="0" w:firstLine="0"/>
        <w:jc w:val="left"/>
        <w:rPr>
          <w:sz w:val="19"/>
        </w:rPr>
      </w:pPr>
      <w:r>
        <w:rPr>
          <w:rFonts w:ascii="Times New Roman" w:eastAsia="Times New Roman"/>
          <w:color w:val="131313"/>
          <w:w w:val="110"/>
          <w:sz w:val="19"/>
        </w:rPr>
        <w:t xml:space="preserve">DF-31A </w:t>
      </w:r>
      <w:r>
        <w:rPr>
          <w:color w:val="131313"/>
          <w:w w:val="110"/>
          <w:sz w:val="19"/>
        </w:rPr>
        <w:t>洲</w:t>
      </w:r>
      <w:r>
        <w:rPr>
          <w:color w:val="343434"/>
          <w:spacing w:val="3"/>
          <w:w w:val="110"/>
          <w:sz w:val="19"/>
        </w:rPr>
        <w:t>际战略导弹是我国大国</w:t>
      </w:r>
      <w:r>
        <w:rPr>
          <w:color w:val="131313"/>
          <w:w w:val="110"/>
          <w:sz w:val="19"/>
        </w:rPr>
        <w:t>地</w:t>
      </w:r>
      <w:r>
        <w:rPr>
          <w:color w:val="343434"/>
          <w:w w:val="110"/>
          <w:sz w:val="19"/>
        </w:rPr>
        <w:t>位</w:t>
      </w:r>
      <w:r>
        <w:rPr>
          <w:color w:val="131313"/>
          <w:spacing w:val="-101"/>
          <w:w w:val="110"/>
          <w:sz w:val="19"/>
        </w:rPr>
        <w:t>、</w:t>
      </w:r>
      <w:r>
        <w:rPr>
          <w:color w:val="343434"/>
          <w:w w:val="110"/>
          <w:sz w:val="19"/>
        </w:rPr>
        <w:t>国防实</w:t>
      </w:r>
      <w:r>
        <w:rPr>
          <w:color w:val="131313"/>
          <w:w w:val="110"/>
          <w:sz w:val="19"/>
        </w:rPr>
        <w:t>力的</w:t>
      </w:r>
      <w:r>
        <w:rPr>
          <w:color w:val="343434"/>
          <w:spacing w:val="-10"/>
          <w:w w:val="110"/>
          <w:sz w:val="19"/>
        </w:rPr>
        <w:t>显著标志。其制作</w:t>
      </w:r>
      <w:r>
        <w:rPr>
          <w:color w:val="131313"/>
          <w:spacing w:val="2"/>
          <w:w w:val="110"/>
          <w:sz w:val="19"/>
        </w:rPr>
        <w:t>材料</w:t>
      </w:r>
      <w:r>
        <w:rPr>
          <w:color w:val="343434"/>
          <w:w w:val="110"/>
          <w:sz w:val="19"/>
        </w:rPr>
        <w:t>中包含</w:t>
      </w:r>
      <w:r>
        <w:rPr>
          <w:color w:val="131313"/>
          <w:spacing w:val="-1"/>
          <w:w w:val="110"/>
          <w:sz w:val="19"/>
        </w:rPr>
        <w:t xml:space="preserve">了 </w:t>
      </w:r>
      <w:r>
        <w:rPr>
          <w:rFonts w:ascii="Times New Roman" w:eastAsia="Times New Roman"/>
          <w:color w:val="131313"/>
          <w:w w:val="110"/>
          <w:sz w:val="19"/>
        </w:rPr>
        <w:t>Fe</w:t>
      </w:r>
      <w:r>
        <w:rPr>
          <w:color w:val="131313"/>
          <w:spacing w:val="6"/>
          <w:w w:val="110"/>
          <w:sz w:val="19"/>
        </w:rPr>
        <w:t>、</w:t>
      </w:r>
      <w:r>
        <w:rPr>
          <w:rFonts w:ascii="Times New Roman" w:eastAsia="Times New Roman"/>
          <w:color w:val="131313"/>
          <w:w w:val="110"/>
          <w:sz w:val="19"/>
        </w:rPr>
        <w:t>Cr</w:t>
      </w:r>
      <w:r>
        <w:rPr>
          <w:color w:val="131313"/>
          <w:w w:val="110"/>
          <w:sz w:val="19"/>
        </w:rPr>
        <w:t>、</w:t>
      </w:r>
    </w:p>
    <w:p>
      <w:pPr>
        <w:spacing w:before="132"/>
        <w:ind w:left="165" w:right="0" w:firstLine="0"/>
        <w:jc w:val="left"/>
        <w:rPr>
          <w:sz w:val="19"/>
        </w:rPr>
      </w:pPr>
      <w:r>
        <w:rPr>
          <w:rFonts w:ascii="Times New Roman" w:eastAsia="Times New Roman"/>
          <w:color w:val="131313"/>
          <w:w w:val="105"/>
          <w:sz w:val="19"/>
        </w:rPr>
        <w:t>Ni</w:t>
      </w:r>
      <w:r>
        <w:rPr>
          <w:color w:val="131313"/>
          <w:w w:val="105"/>
          <w:sz w:val="19"/>
        </w:rPr>
        <w:t>、</w:t>
      </w:r>
      <w:r>
        <w:rPr>
          <w:rFonts w:ascii="Times New Roman" w:eastAsia="Times New Roman"/>
          <w:color w:val="131313"/>
          <w:w w:val="105"/>
          <w:sz w:val="19"/>
        </w:rPr>
        <w:t xml:space="preserve">C </w:t>
      </w:r>
      <w:r>
        <w:rPr>
          <w:color w:val="343434"/>
          <w:w w:val="105"/>
          <w:sz w:val="19"/>
        </w:rPr>
        <w:t>等多</w:t>
      </w:r>
      <w:r>
        <w:rPr>
          <w:color w:val="131313"/>
          <w:w w:val="105"/>
          <w:sz w:val="19"/>
        </w:rPr>
        <w:t>种</w:t>
      </w:r>
      <w:r>
        <w:rPr>
          <w:color w:val="343434"/>
          <w:w w:val="105"/>
          <w:sz w:val="19"/>
        </w:rPr>
        <w:t>元素。</w:t>
      </w:r>
      <w:r>
        <w:rPr>
          <w:color w:val="131313"/>
          <w:w w:val="105"/>
          <w:sz w:val="19"/>
        </w:rPr>
        <w:t>回</w:t>
      </w:r>
      <w:r>
        <w:rPr>
          <w:color w:val="343434"/>
          <w:w w:val="105"/>
          <w:sz w:val="19"/>
        </w:rPr>
        <w:t>答</w:t>
      </w:r>
      <w:r>
        <w:rPr>
          <w:color w:val="131313"/>
          <w:w w:val="105"/>
          <w:sz w:val="19"/>
        </w:rPr>
        <w:t>下列问题</w:t>
      </w:r>
      <w:r>
        <w:rPr>
          <w:color w:val="131313"/>
          <w:w w:val="80"/>
          <w:sz w:val="19"/>
        </w:rPr>
        <w:t>：</w:t>
      </w:r>
    </w:p>
    <w:p>
      <w:pPr>
        <w:tabs>
          <w:tab w:val="left" w:pos="4866"/>
        </w:tabs>
        <w:spacing w:before="126"/>
        <w:ind w:left="272" w:right="0" w:firstLine="0"/>
        <w:jc w:val="left"/>
        <w:rPr>
          <w:sz w:val="19"/>
        </w:rPr>
      </w:pPr>
      <w:r>
        <w:rPr>
          <w:rFonts w:ascii="Arial" w:eastAsia="Arial"/>
          <w:color w:val="131313"/>
          <w:w w:val="80"/>
          <w:sz w:val="17"/>
        </w:rPr>
        <w:t xml:space="preserve">(1   </w:t>
      </w:r>
      <w:r>
        <w:rPr>
          <w:rFonts w:ascii="Arial" w:eastAsia="Arial"/>
          <w:color w:val="131313"/>
          <w:spacing w:val="20"/>
          <w:w w:val="80"/>
          <w:sz w:val="17"/>
        </w:rPr>
        <w:t xml:space="preserve"> </w:t>
      </w:r>
      <w:r>
        <w:rPr>
          <w:rFonts w:ascii="Arial" w:eastAsia="Arial"/>
          <w:color w:val="131313"/>
          <w:w w:val="80"/>
          <w:sz w:val="17"/>
        </w:rPr>
        <w:t xml:space="preserve">)   </w:t>
      </w:r>
      <w:r>
        <w:rPr>
          <w:rFonts w:ascii="Arial" w:eastAsia="Arial"/>
          <w:color w:val="131313"/>
          <w:spacing w:val="25"/>
          <w:w w:val="80"/>
          <w:sz w:val="17"/>
        </w:rPr>
        <w:t xml:space="preserve"> </w:t>
      </w:r>
      <w:r>
        <w:rPr>
          <w:color w:val="131313"/>
          <w:spacing w:val="6"/>
          <w:w w:val="105"/>
          <w:sz w:val="19"/>
        </w:rPr>
        <w:t>基</w:t>
      </w:r>
      <w:r>
        <w:rPr>
          <w:color w:val="343434"/>
          <w:w w:val="105"/>
          <w:sz w:val="19"/>
        </w:rPr>
        <w:t>态</w:t>
      </w:r>
      <w:r>
        <w:rPr>
          <w:color w:val="343434"/>
          <w:spacing w:val="-44"/>
          <w:w w:val="105"/>
          <w:sz w:val="19"/>
        </w:rPr>
        <w:t xml:space="preserve"> </w:t>
      </w:r>
      <w:r>
        <w:rPr>
          <w:rFonts w:ascii="Times New Roman" w:eastAsia="Times New Roman"/>
          <w:color w:val="131313"/>
          <w:w w:val="105"/>
          <w:sz w:val="19"/>
        </w:rPr>
        <w:t>Cr</w:t>
      </w:r>
      <w:r>
        <w:rPr>
          <w:rFonts w:ascii="Times New Roman" w:eastAsia="Times New Roman"/>
          <w:color w:val="131313"/>
          <w:spacing w:val="12"/>
          <w:w w:val="105"/>
          <w:sz w:val="19"/>
        </w:rPr>
        <w:t xml:space="preserve"> </w:t>
      </w:r>
      <w:r>
        <w:rPr>
          <w:color w:val="131313"/>
          <w:spacing w:val="3"/>
          <w:w w:val="105"/>
          <w:sz w:val="19"/>
        </w:rPr>
        <w:t>原</w:t>
      </w:r>
      <w:r>
        <w:rPr>
          <w:color w:val="343434"/>
          <w:w w:val="105"/>
          <w:sz w:val="19"/>
        </w:rPr>
        <w:t>子</w:t>
      </w:r>
      <w:r>
        <w:rPr>
          <w:color w:val="343434"/>
          <w:spacing w:val="3"/>
          <w:w w:val="105"/>
          <w:sz w:val="19"/>
        </w:rPr>
        <w:t>的</w:t>
      </w:r>
      <w:r>
        <w:rPr>
          <w:color w:val="131313"/>
          <w:spacing w:val="6"/>
          <w:w w:val="105"/>
          <w:sz w:val="19"/>
        </w:rPr>
        <w:t>价</w:t>
      </w:r>
      <w:r>
        <w:rPr>
          <w:color w:val="131313"/>
          <w:w w:val="105"/>
          <w:sz w:val="19"/>
        </w:rPr>
        <w:t>电</w:t>
      </w:r>
      <w:r>
        <w:rPr>
          <w:color w:val="343434"/>
          <w:w w:val="105"/>
          <w:sz w:val="19"/>
        </w:rPr>
        <w:t>子排布</w:t>
      </w:r>
      <w:r>
        <w:rPr>
          <w:color w:val="343434"/>
          <w:spacing w:val="14"/>
          <w:w w:val="105"/>
          <w:sz w:val="19"/>
        </w:rPr>
        <w:t>式</w:t>
      </w:r>
      <w:r>
        <w:rPr>
          <w:color w:val="343434"/>
          <w:spacing w:val="-12"/>
          <w:w w:val="105"/>
          <w:sz w:val="19"/>
        </w:rPr>
        <w:t>为</w:t>
      </w:r>
      <w:r>
        <w:rPr>
          <w:color w:val="343434"/>
          <w:w w:val="100"/>
          <w:sz w:val="19"/>
          <w:u w:val="single" w:color="000000"/>
        </w:rPr>
        <w:t xml:space="preserve"> </w:t>
      </w:r>
      <w:r>
        <w:rPr>
          <w:color w:val="343434"/>
          <w:sz w:val="19"/>
          <w:u w:val="single" w:color="000000"/>
        </w:rPr>
        <w:tab/>
      </w:r>
    </w:p>
    <w:p>
      <w:pPr>
        <w:spacing w:after="0"/>
        <w:jc w:val="left"/>
        <w:rPr>
          <w:sz w:val="19"/>
        </w:rPr>
        <w:sectPr>
          <w:pgSz w:w="11910" w:h="16840"/>
          <w:pgMar w:top="1420" w:right="0" w:bottom="1180" w:left="1640" w:header="0" w:footer="980" w:gutter="0"/>
        </w:sectPr>
      </w:pPr>
    </w:p>
    <w:p>
      <w:pPr>
        <w:spacing w:before="137" w:line="343" w:lineRule="exact"/>
        <w:ind w:left="335" w:right="61" w:firstLine="0"/>
        <w:jc w:val="center"/>
        <w:rPr>
          <w:sz w:val="19"/>
        </w:rPr>
      </w:pPr>
      <w:r>
        <w:rPr>
          <w:rFonts w:ascii="Times New Roman" w:eastAsia="Times New Roman"/>
          <w:color w:val="232323"/>
          <w:spacing w:val="-13"/>
          <w:w w:val="110"/>
          <w:sz w:val="19"/>
        </w:rPr>
        <w:t xml:space="preserve">( </w:t>
      </w:r>
      <w:r>
        <w:rPr>
          <w:rFonts w:ascii="Times New Roman" w:eastAsia="Times New Roman"/>
          <w:color w:val="232323"/>
          <w:w w:val="110"/>
          <w:sz w:val="19"/>
        </w:rPr>
        <w:t>2</w:t>
      </w:r>
      <w:r>
        <w:rPr>
          <w:rFonts w:ascii="Times New Roman" w:eastAsia="Times New Roman"/>
          <w:color w:val="232323"/>
          <w:spacing w:val="-8"/>
          <w:w w:val="110"/>
          <w:sz w:val="19"/>
        </w:rPr>
        <w:t xml:space="preserve"> ) </w:t>
      </w:r>
      <w:r>
        <w:rPr>
          <w:color w:val="232323"/>
          <w:spacing w:val="2"/>
          <w:w w:val="110"/>
          <w:sz w:val="19"/>
        </w:rPr>
        <w:t>实验</w:t>
      </w:r>
      <w:r>
        <w:rPr>
          <w:color w:val="494949"/>
          <w:spacing w:val="4"/>
          <w:w w:val="110"/>
          <w:sz w:val="19"/>
        </w:rPr>
        <w:t>室常</w:t>
      </w:r>
      <w:r>
        <w:rPr>
          <w:color w:val="232323"/>
          <w:spacing w:val="-26"/>
          <w:w w:val="110"/>
          <w:sz w:val="19"/>
        </w:rPr>
        <w:t xml:space="preserve">用 </w:t>
      </w:r>
      <w:r>
        <w:rPr>
          <w:rFonts w:ascii="Times New Roman" w:eastAsia="Times New Roman"/>
          <w:color w:val="232323"/>
          <w:w w:val="110"/>
          <w:sz w:val="19"/>
        </w:rPr>
        <w:t>KSCN</w:t>
      </w:r>
      <w:r>
        <w:rPr>
          <w:rFonts w:ascii="Times New Roman" w:eastAsia="Times New Roman"/>
          <w:color w:val="232323"/>
          <w:spacing w:val="-1"/>
          <w:w w:val="110"/>
          <w:sz w:val="19"/>
        </w:rPr>
        <w:t xml:space="preserve"> </w:t>
      </w:r>
      <w:r>
        <w:rPr>
          <w:color w:val="232323"/>
          <w:w w:val="110"/>
          <w:sz w:val="19"/>
        </w:rPr>
        <w:t xml:space="preserve">溶液、苯酚（ </w:t>
      </w:r>
      <w:r>
        <w:rPr>
          <w:color w:val="232323"/>
          <w:spacing w:val="-78"/>
          <w:position w:val="-18"/>
          <w:sz w:val="19"/>
        </w:rPr>
        <w:drawing>
          <wp:inline distT="0" distB="0" distL="0" distR="0">
            <wp:extent cx="462280" cy="192405"/>
            <wp:effectExtent l="0" t="0" r="0" b="0"/>
            <wp:docPr id="6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6.jpeg"/>
                    <pic:cNvPicPr>
                      <a:picLocks noChangeAspect="1"/>
                    </pic:cNvPicPr>
                  </pic:nvPicPr>
                  <pic:blipFill>
                    <a:blip r:embed="rId89" cstate="print"/>
                    <a:stretch>
                      <a:fillRect/>
                    </a:stretch>
                  </pic:blipFill>
                  <pic:spPr>
                    <a:xfrm>
                      <a:off x="0" y="0"/>
                      <a:ext cx="462336" cy="193006"/>
                    </a:xfrm>
                    <a:prstGeom prst="rect">
                      <a:avLst/>
                    </a:prstGeom>
                  </pic:spPr>
                </pic:pic>
              </a:graphicData>
            </a:graphic>
          </wp:inline>
        </w:drawing>
      </w:r>
    </w:p>
    <w:p>
      <w:pPr>
        <w:tabs>
          <w:tab w:val="left" w:pos="2442"/>
        </w:tabs>
        <w:spacing w:before="0" w:line="287" w:lineRule="exact"/>
        <w:ind w:left="335" w:right="0" w:firstLine="0"/>
        <w:jc w:val="center"/>
        <w:rPr>
          <w:sz w:val="19"/>
        </w:rPr>
      </w:pPr>
      <w:r>
        <w:rPr>
          <w:rFonts w:ascii="Times New Roman" w:hAnsi="Times New Roman" w:eastAsia="Times New Roman"/>
          <w:color w:val="343434"/>
          <w:spacing w:val="-7"/>
          <w:w w:val="109"/>
          <w:sz w:val="28"/>
        </w:rPr>
        <w:t>O</w:t>
      </w:r>
      <w:r>
        <w:rPr>
          <w:color w:val="343434"/>
          <w:spacing w:val="10"/>
          <w:w w:val="109"/>
          <w:sz w:val="19"/>
        </w:rPr>
        <w:t>第</w:t>
      </w:r>
      <w:r>
        <w:rPr>
          <w:color w:val="343434"/>
          <w:w w:val="106"/>
          <w:sz w:val="19"/>
        </w:rPr>
        <w:t>一电离</w:t>
      </w:r>
      <w:r>
        <w:rPr>
          <w:color w:val="343434"/>
          <w:spacing w:val="29"/>
          <w:w w:val="106"/>
          <w:sz w:val="19"/>
        </w:rPr>
        <w:t>能</w:t>
      </w:r>
      <w:r>
        <w:rPr>
          <w:color w:val="050505"/>
          <w:w w:val="52"/>
          <w:sz w:val="19"/>
        </w:rPr>
        <w:t>：</w:t>
      </w:r>
      <w:r>
        <w:rPr>
          <w:color w:val="050505"/>
          <w:spacing w:val="-1"/>
          <w:sz w:val="19"/>
        </w:rPr>
        <w:t xml:space="preserve"> </w:t>
      </w:r>
      <w:r>
        <w:rPr>
          <w:rFonts w:ascii="Arial" w:hAnsi="Arial" w:eastAsia="Arial"/>
          <w:color w:val="131313"/>
          <w:w w:val="52"/>
          <w:sz w:val="19"/>
        </w:rPr>
        <w:t>N</w:t>
      </w:r>
      <w:r>
        <w:rPr>
          <w:rFonts w:ascii="Arial" w:hAnsi="Arial" w:eastAsia="Arial"/>
          <w:color w:val="131313"/>
          <w:sz w:val="19"/>
        </w:rPr>
        <w:tab/>
      </w:r>
      <w:r>
        <w:rPr>
          <w:rFonts w:ascii="Arial" w:hAnsi="Arial" w:eastAsia="Arial"/>
          <w:color w:val="131313"/>
          <w:w w:val="52"/>
          <w:sz w:val="19"/>
        </w:rPr>
        <w:t>0</w:t>
      </w:r>
      <w:r>
        <w:rPr>
          <w:rFonts w:ascii="Arial" w:hAnsi="Arial" w:eastAsia="Arial"/>
          <w:color w:val="131313"/>
          <w:sz w:val="19"/>
        </w:rPr>
        <w:t xml:space="preserve"> </w:t>
      </w:r>
      <w:r>
        <w:rPr>
          <w:rFonts w:ascii="Arial" w:hAnsi="Arial" w:eastAsia="Arial"/>
          <w:color w:val="131313"/>
          <w:spacing w:val="-11"/>
          <w:sz w:val="19"/>
        </w:rPr>
        <w:t xml:space="preserve"> </w:t>
      </w:r>
      <w:r>
        <w:rPr>
          <w:rFonts w:ascii="Arial" w:hAnsi="Arial" w:eastAsia="Arial"/>
          <w:color w:val="131313"/>
          <w:w w:val="52"/>
          <w:sz w:val="19"/>
        </w:rPr>
        <w:t>(</w:t>
      </w:r>
      <w:r>
        <w:rPr>
          <w:rFonts w:ascii="Arial" w:hAnsi="Arial" w:eastAsia="Arial"/>
          <w:color w:val="131313"/>
          <w:spacing w:val="-7"/>
          <w:sz w:val="19"/>
        </w:rPr>
        <w:t xml:space="preserve"> </w:t>
      </w:r>
      <w:r>
        <w:rPr>
          <w:color w:val="343434"/>
          <w:w w:val="107"/>
          <w:sz w:val="19"/>
        </w:rPr>
        <w:t>填</w:t>
      </w:r>
      <w:r>
        <w:rPr>
          <w:color w:val="343434"/>
          <w:spacing w:val="-130"/>
          <w:w w:val="107"/>
          <w:sz w:val="19"/>
        </w:rPr>
        <w:t>“</w:t>
      </w:r>
      <w:r>
        <w:rPr>
          <w:color w:val="343434"/>
          <w:spacing w:val="-24"/>
          <w:w w:val="79"/>
          <w:sz w:val="19"/>
        </w:rPr>
        <w:t>＞</w:t>
      </w:r>
      <w:r>
        <w:rPr>
          <w:color w:val="131313"/>
          <w:spacing w:val="6"/>
          <w:w w:val="54"/>
          <w:sz w:val="19"/>
        </w:rPr>
        <w:t>”</w:t>
      </w:r>
      <w:r>
        <w:rPr>
          <w:color w:val="343434"/>
          <w:w w:val="107"/>
          <w:sz w:val="19"/>
        </w:rPr>
        <w:t>或</w:t>
      </w:r>
      <w:r>
        <w:rPr>
          <w:color w:val="343434"/>
          <w:spacing w:val="-32"/>
          <w:w w:val="107"/>
          <w:sz w:val="19"/>
        </w:rPr>
        <w:t>"</w:t>
      </w:r>
      <w:r>
        <w:rPr>
          <w:color w:val="343434"/>
          <w:w w:val="85"/>
          <w:sz w:val="19"/>
        </w:rPr>
        <w:t>&lt;</w:t>
      </w:r>
      <w:r>
        <w:rPr>
          <w:color w:val="343434"/>
          <w:spacing w:val="-41"/>
          <w:sz w:val="19"/>
        </w:rPr>
        <w:t xml:space="preserve"> </w:t>
      </w:r>
      <w:r>
        <w:rPr>
          <w:color w:val="131313"/>
          <w:w w:val="85"/>
          <w:sz w:val="19"/>
        </w:rPr>
        <w:t>"</w:t>
      </w:r>
      <w:r>
        <w:rPr>
          <w:color w:val="131313"/>
          <w:spacing w:val="14"/>
          <w:w w:val="85"/>
          <w:sz w:val="19"/>
        </w:rPr>
        <w:t>)</w:t>
      </w:r>
      <w:r>
        <w:rPr>
          <w:color w:val="494949"/>
          <w:w w:val="85"/>
          <w:sz w:val="19"/>
        </w:rPr>
        <w:t>。</w:t>
      </w:r>
    </w:p>
    <w:p>
      <w:pPr>
        <w:spacing w:before="117"/>
        <w:ind w:left="99" w:right="0" w:firstLine="0"/>
        <w:jc w:val="left"/>
        <w:rPr>
          <w:rFonts w:ascii="Times New Roman" w:eastAsia="Times New Roman"/>
          <w:sz w:val="10"/>
        </w:rPr>
      </w:pPr>
      <w:r>
        <w:br w:type="column"/>
      </w:r>
      <w:r>
        <w:rPr>
          <w:color w:val="131313"/>
          <w:w w:val="108"/>
          <w:sz w:val="19"/>
        </w:rPr>
        <w:t>）</w:t>
      </w:r>
      <w:r>
        <w:rPr>
          <w:color w:val="131313"/>
          <w:spacing w:val="-34"/>
          <w:w w:val="108"/>
          <w:sz w:val="19"/>
        </w:rPr>
        <w:t>检验</w:t>
      </w:r>
      <w:r>
        <w:rPr>
          <w:rFonts w:ascii="Arial" w:eastAsia="Arial"/>
          <w:color w:val="131313"/>
          <w:spacing w:val="-1"/>
          <w:w w:val="108"/>
          <w:sz w:val="18"/>
        </w:rPr>
        <w:t>F</w:t>
      </w:r>
      <w:r>
        <w:rPr>
          <w:rFonts w:ascii="Arial" w:eastAsia="Arial"/>
          <w:color w:val="131313"/>
          <w:spacing w:val="-53"/>
          <w:w w:val="108"/>
          <w:sz w:val="18"/>
        </w:rPr>
        <w:t>e</w:t>
      </w:r>
      <w:r>
        <w:rPr>
          <w:rFonts w:ascii="Arial" w:eastAsia="Arial"/>
          <w:color w:val="343434"/>
          <w:spacing w:val="-1"/>
          <w:w w:val="44"/>
          <w:sz w:val="18"/>
        </w:rPr>
        <w:t>3</w:t>
      </w:r>
      <w:r>
        <w:rPr>
          <w:rFonts w:ascii="Arial" w:eastAsia="Arial"/>
          <w:color w:val="646464"/>
          <w:w w:val="88"/>
          <w:sz w:val="18"/>
        </w:rPr>
        <w:t>+</w:t>
      </w:r>
      <w:r>
        <w:rPr>
          <w:rFonts w:ascii="Arial" w:eastAsia="Arial"/>
          <w:color w:val="646464"/>
          <w:spacing w:val="-11"/>
          <w:sz w:val="18"/>
        </w:rPr>
        <w:t xml:space="preserve">  </w:t>
      </w:r>
      <w:r>
        <w:rPr>
          <w:rFonts w:ascii="Times New Roman" w:eastAsia="Times New Roman"/>
          <w:color w:val="494949"/>
          <w:w w:val="88"/>
          <w:sz w:val="10"/>
        </w:rPr>
        <w:t>o</w:t>
      </w:r>
    </w:p>
    <w:p>
      <w:pPr>
        <w:spacing w:after="0"/>
        <w:jc w:val="left"/>
        <w:rPr>
          <w:rFonts w:ascii="Times New Roman" w:eastAsia="Times New Roman"/>
          <w:sz w:val="10"/>
        </w:rPr>
        <w:sectPr>
          <w:type w:val="continuous"/>
          <w:pgSz w:w="11910" w:h="16840"/>
          <w:pgMar w:top="1300" w:right="0" w:bottom="280" w:left="1640" w:header="720" w:footer="720" w:gutter="0"/>
          <w:cols w:equalWidth="0" w:num="2">
            <w:col w:w="4425" w:space="40"/>
            <w:col w:w="5805"/>
          </w:cols>
        </w:sectPr>
      </w:pPr>
    </w:p>
    <w:p>
      <w:pPr>
        <w:tabs>
          <w:tab w:val="left" w:pos="4866"/>
        </w:tabs>
        <w:spacing w:before="119"/>
        <w:ind w:left="580" w:right="0" w:firstLine="0"/>
        <w:jc w:val="left"/>
        <w:rPr>
          <w:sz w:val="19"/>
        </w:rPr>
      </w:pPr>
      <w:r>
        <w:rPr>
          <w:rFonts w:ascii="Times New Roman" w:eastAsia="Times New Roman"/>
          <w:color w:val="343434"/>
          <w:w w:val="105"/>
          <w:sz w:val="20"/>
        </w:rPr>
        <w:t>@</w:t>
      </w:r>
      <w:r>
        <w:rPr>
          <w:rFonts w:ascii="Times New Roman" w:eastAsia="Times New Roman"/>
          <w:color w:val="343434"/>
          <w:spacing w:val="30"/>
          <w:w w:val="105"/>
          <w:sz w:val="20"/>
        </w:rPr>
        <w:t xml:space="preserve"> </w:t>
      </w:r>
      <w:r>
        <w:rPr>
          <w:rFonts w:ascii="Times New Roman" w:eastAsia="Times New Roman"/>
          <w:color w:val="050505"/>
          <w:w w:val="105"/>
          <w:sz w:val="20"/>
        </w:rPr>
        <w:t>Im</w:t>
      </w:r>
      <w:r>
        <w:rPr>
          <w:rFonts w:ascii="Times New Roman" w:eastAsia="Times New Roman"/>
          <w:color w:val="050505"/>
          <w:spacing w:val="-13"/>
          <w:w w:val="105"/>
          <w:sz w:val="20"/>
        </w:rPr>
        <w:t xml:space="preserve"> </w:t>
      </w:r>
      <w:r>
        <w:rPr>
          <w:rFonts w:ascii="Times New Roman" w:eastAsia="Times New Roman"/>
          <w:color w:val="050505"/>
          <w:w w:val="105"/>
          <w:sz w:val="20"/>
        </w:rPr>
        <w:t>o!</w:t>
      </w:r>
      <w:r>
        <w:rPr>
          <w:rFonts w:ascii="Times New Roman" w:eastAsia="Times New Roman"/>
          <w:color w:val="050505"/>
          <w:spacing w:val="-17"/>
          <w:w w:val="105"/>
          <w:sz w:val="20"/>
        </w:rPr>
        <w:t xml:space="preserve"> </w:t>
      </w:r>
      <w:r>
        <w:rPr>
          <w:color w:val="343434"/>
          <w:spacing w:val="10"/>
          <w:w w:val="105"/>
          <w:sz w:val="19"/>
        </w:rPr>
        <w:t>苯</w:t>
      </w:r>
      <w:r>
        <w:rPr>
          <w:color w:val="343434"/>
          <w:w w:val="105"/>
          <w:sz w:val="19"/>
        </w:rPr>
        <w:t>酚中含有的</w:t>
      </w:r>
      <w:r>
        <w:rPr>
          <w:color w:val="343434"/>
          <w:spacing w:val="-57"/>
          <w:w w:val="105"/>
          <w:sz w:val="19"/>
        </w:rPr>
        <w:t xml:space="preserve"> </w:t>
      </w:r>
      <w:r>
        <w:rPr>
          <w:rFonts w:ascii="Arial" w:eastAsia="Arial"/>
          <w:color w:val="131313"/>
          <w:w w:val="105"/>
          <w:sz w:val="13"/>
        </w:rPr>
        <w:t xml:space="preserve">6  </w:t>
      </w:r>
      <w:r>
        <w:rPr>
          <w:rFonts w:ascii="Arial" w:eastAsia="Arial"/>
          <w:color w:val="131313"/>
          <w:spacing w:val="3"/>
          <w:w w:val="105"/>
          <w:sz w:val="13"/>
        </w:rPr>
        <w:t xml:space="preserve"> </w:t>
      </w:r>
      <w:r>
        <w:rPr>
          <w:color w:val="131313"/>
          <w:w w:val="105"/>
          <w:sz w:val="19"/>
        </w:rPr>
        <w:t>数目为</w:t>
      </w:r>
      <w:r>
        <w:rPr>
          <w:color w:val="131313"/>
          <w:w w:val="100"/>
          <w:sz w:val="19"/>
          <w:u w:val="single" w:color="000000"/>
        </w:rPr>
        <w:t xml:space="preserve"> </w:t>
      </w:r>
      <w:r>
        <w:rPr>
          <w:color w:val="131313"/>
          <w:sz w:val="19"/>
          <w:u w:val="single" w:color="000000"/>
        </w:rPr>
        <w:tab/>
      </w:r>
    </w:p>
    <w:p>
      <w:pPr>
        <w:tabs>
          <w:tab w:val="left" w:pos="7386"/>
        </w:tabs>
        <w:spacing w:before="131"/>
        <w:ind w:left="579" w:right="0" w:firstLine="0"/>
        <w:jc w:val="left"/>
        <w:rPr>
          <w:sz w:val="19"/>
        </w:rPr>
      </w:pPr>
      <w:r>
        <w:rPr>
          <w:color w:val="343434"/>
          <w:spacing w:val="7"/>
          <w:w w:val="105"/>
          <w:sz w:val="19"/>
        </w:rPr>
        <w:t>＠</w:t>
      </w:r>
      <w:r>
        <w:rPr>
          <w:color w:val="343434"/>
          <w:spacing w:val="10"/>
          <w:w w:val="105"/>
          <w:sz w:val="19"/>
        </w:rPr>
        <w:t>苯</w:t>
      </w:r>
      <w:r>
        <w:rPr>
          <w:color w:val="343434"/>
          <w:w w:val="105"/>
          <w:sz w:val="19"/>
        </w:rPr>
        <w:t>酚中的</w:t>
      </w:r>
      <w:r>
        <w:rPr>
          <w:color w:val="343434"/>
          <w:spacing w:val="4"/>
          <w:w w:val="105"/>
          <w:sz w:val="19"/>
        </w:rPr>
        <w:t>氧</w:t>
      </w:r>
      <w:r>
        <w:rPr>
          <w:color w:val="131313"/>
          <w:w w:val="105"/>
          <w:sz w:val="19"/>
        </w:rPr>
        <w:t>原</w:t>
      </w:r>
      <w:r>
        <w:rPr>
          <w:color w:val="343434"/>
          <w:w w:val="105"/>
          <w:sz w:val="19"/>
        </w:rPr>
        <w:t>子和</w:t>
      </w:r>
      <w:r>
        <w:rPr>
          <w:color w:val="343434"/>
          <w:spacing w:val="8"/>
          <w:w w:val="105"/>
          <w:sz w:val="19"/>
        </w:rPr>
        <w:t>碳</w:t>
      </w:r>
      <w:r>
        <w:rPr>
          <w:color w:val="131313"/>
          <w:w w:val="105"/>
          <w:sz w:val="19"/>
        </w:rPr>
        <w:t>原</w:t>
      </w:r>
      <w:r>
        <w:rPr>
          <w:color w:val="343434"/>
          <w:w w:val="105"/>
          <w:sz w:val="19"/>
        </w:rPr>
        <w:t>子均采</w:t>
      </w:r>
      <w:r>
        <w:rPr>
          <w:color w:val="343434"/>
          <w:spacing w:val="12"/>
          <w:w w:val="105"/>
          <w:sz w:val="19"/>
        </w:rPr>
        <w:t>用</w:t>
      </w:r>
      <w:r>
        <w:rPr>
          <w:color w:val="131313"/>
          <w:w w:val="105"/>
          <w:sz w:val="19"/>
        </w:rPr>
        <w:t>相</w:t>
      </w:r>
      <w:r>
        <w:rPr>
          <w:color w:val="343434"/>
          <w:w w:val="105"/>
          <w:sz w:val="19"/>
        </w:rPr>
        <w:t>同的</w:t>
      </w:r>
      <w:r>
        <w:rPr>
          <w:color w:val="343434"/>
          <w:spacing w:val="6"/>
          <w:w w:val="105"/>
          <w:sz w:val="19"/>
        </w:rPr>
        <w:t>杂</w:t>
      </w:r>
      <w:r>
        <w:rPr>
          <w:color w:val="131313"/>
          <w:spacing w:val="4"/>
          <w:w w:val="105"/>
          <w:sz w:val="19"/>
        </w:rPr>
        <w:t>化</w:t>
      </w:r>
      <w:r>
        <w:rPr>
          <w:color w:val="343434"/>
          <w:spacing w:val="7"/>
          <w:w w:val="105"/>
          <w:sz w:val="19"/>
        </w:rPr>
        <w:t>方</w:t>
      </w:r>
      <w:r>
        <w:rPr>
          <w:color w:val="343434"/>
          <w:spacing w:val="5"/>
          <w:w w:val="105"/>
          <w:sz w:val="19"/>
        </w:rPr>
        <w:t>式</w:t>
      </w:r>
      <w:r>
        <w:rPr>
          <w:color w:val="131313"/>
          <w:w w:val="95"/>
          <w:sz w:val="19"/>
        </w:rPr>
        <w:t xml:space="preserve">， </w:t>
      </w:r>
      <w:r>
        <w:rPr>
          <w:color w:val="131313"/>
          <w:spacing w:val="60"/>
          <w:w w:val="95"/>
          <w:sz w:val="19"/>
        </w:rPr>
        <w:t xml:space="preserve"> </w:t>
      </w:r>
      <w:r>
        <w:rPr>
          <w:color w:val="131313"/>
          <w:spacing w:val="4"/>
          <w:w w:val="105"/>
          <w:sz w:val="19"/>
        </w:rPr>
        <w:t>其</w:t>
      </w:r>
      <w:r>
        <w:rPr>
          <w:color w:val="343434"/>
          <w:w w:val="105"/>
          <w:sz w:val="19"/>
        </w:rPr>
        <w:t>类型</w:t>
      </w:r>
      <w:r>
        <w:rPr>
          <w:color w:val="343434"/>
          <w:spacing w:val="-7"/>
          <w:w w:val="105"/>
          <w:sz w:val="19"/>
        </w:rPr>
        <w:t>为</w:t>
      </w:r>
      <w:r>
        <w:rPr>
          <w:color w:val="343434"/>
          <w:w w:val="100"/>
          <w:sz w:val="19"/>
          <w:u w:val="single" w:color="000000"/>
        </w:rPr>
        <w:t xml:space="preserve"> </w:t>
      </w:r>
      <w:r>
        <w:rPr>
          <w:color w:val="343434"/>
          <w:sz w:val="19"/>
          <w:u w:val="single" w:color="000000"/>
        </w:rPr>
        <w:tab/>
      </w:r>
    </w:p>
    <w:p>
      <w:pPr>
        <w:tabs>
          <w:tab w:val="left" w:pos="6546"/>
        </w:tabs>
        <w:spacing w:before="132"/>
        <w:ind w:left="560" w:right="0" w:firstLine="0"/>
        <w:jc w:val="left"/>
        <w:rPr>
          <w:sz w:val="19"/>
        </w:rPr>
      </w:pPr>
      <w:r>
        <w:drawing>
          <wp:anchor distT="0" distB="0" distL="0" distR="0" simplePos="0" relativeHeight="3072" behindDoc="0" locked="0" layoutInCell="1" allowOverlap="1">
            <wp:simplePos x="0" y="0"/>
            <wp:positionH relativeFrom="page">
              <wp:posOffset>5867400</wp:posOffset>
            </wp:positionH>
            <wp:positionV relativeFrom="paragraph">
              <wp:posOffset>216535</wp:posOffset>
            </wp:positionV>
            <wp:extent cx="1372235" cy="1192530"/>
            <wp:effectExtent l="0" t="0" r="0" b="0"/>
            <wp:wrapNone/>
            <wp:docPr id="6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7.jpeg"/>
                    <pic:cNvPicPr>
                      <a:picLocks noChangeAspect="1"/>
                    </pic:cNvPicPr>
                  </pic:nvPicPr>
                  <pic:blipFill>
                    <a:blip r:embed="rId90" cstate="print"/>
                    <a:stretch>
                      <a:fillRect/>
                    </a:stretch>
                  </pic:blipFill>
                  <pic:spPr>
                    <a:xfrm>
                      <a:off x="0" y="0"/>
                      <a:ext cx="1372222" cy="1192530"/>
                    </a:xfrm>
                    <a:prstGeom prst="rect">
                      <a:avLst/>
                    </a:prstGeom>
                  </pic:spPr>
                </pic:pic>
              </a:graphicData>
            </a:graphic>
          </wp:anchor>
        </w:drawing>
      </w:r>
      <w:r>
        <w:rPr>
          <w:color w:val="343434"/>
          <w:spacing w:val="7"/>
          <w:w w:val="105"/>
          <w:sz w:val="19"/>
        </w:rPr>
        <w:t>＠</w:t>
      </w:r>
      <w:r>
        <w:rPr>
          <w:color w:val="131313"/>
          <w:spacing w:val="6"/>
          <w:w w:val="105"/>
          <w:sz w:val="19"/>
        </w:rPr>
        <w:t>从</w:t>
      </w:r>
      <w:r>
        <w:rPr>
          <w:color w:val="343434"/>
          <w:w w:val="105"/>
          <w:sz w:val="19"/>
        </w:rPr>
        <w:t>结构的角</w:t>
      </w:r>
      <w:r>
        <w:rPr>
          <w:color w:val="343434"/>
          <w:spacing w:val="32"/>
          <w:w w:val="105"/>
          <w:sz w:val="19"/>
        </w:rPr>
        <w:t>度</w:t>
      </w:r>
      <w:r>
        <w:rPr>
          <w:color w:val="343434"/>
          <w:w w:val="105"/>
          <w:sz w:val="19"/>
        </w:rPr>
        <w:t>分析</w:t>
      </w:r>
      <w:r>
        <w:rPr>
          <w:color w:val="343434"/>
          <w:spacing w:val="4"/>
          <w:w w:val="105"/>
          <w:sz w:val="19"/>
        </w:rPr>
        <w:t>苯</w:t>
      </w:r>
      <w:r>
        <w:rPr>
          <w:color w:val="131313"/>
          <w:w w:val="105"/>
          <w:sz w:val="19"/>
        </w:rPr>
        <w:t>酚</w:t>
      </w:r>
      <w:r>
        <w:rPr>
          <w:color w:val="131313"/>
          <w:spacing w:val="4"/>
          <w:w w:val="105"/>
          <w:sz w:val="19"/>
        </w:rPr>
        <w:t>的</w:t>
      </w:r>
      <w:r>
        <w:rPr>
          <w:color w:val="131313"/>
          <w:w w:val="105"/>
          <w:sz w:val="19"/>
        </w:rPr>
        <w:t>酚</w:t>
      </w:r>
      <w:r>
        <w:rPr>
          <w:color w:val="131313"/>
          <w:spacing w:val="7"/>
          <w:w w:val="105"/>
          <w:sz w:val="19"/>
        </w:rPr>
        <w:t>轻</w:t>
      </w:r>
      <w:r>
        <w:rPr>
          <w:color w:val="343434"/>
          <w:w w:val="105"/>
          <w:sz w:val="19"/>
        </w:rPr>
        <w:t>基有</w:t>
      </w:r>
      <w:r>
        <w:rPr>
          <w:color w:val="343434"/>
          <w:spacing w:val="17"/>
          <w:w w:val="105"/>
          <w:sz w:val="19"/>
        </w:rPr>
        <w:t>弱</w:t>
      </w:r>
      <w:r>
        <w:rPr>
          <w:color w:val="343434"/>
          <w:w w:val="105"/>
          <w:sz w:val="19"/>
        </w:rPr>
        <w:t>酸性的</w:t>
      </w:r>
      <w:r>
        <w:rPr>
          <w:color w:val="343434"/>
          <w:spacing w:val="11"/>
          <w:w w:val="105"/>
          <w:sz w:val="19"/>
        </w:rPr>
        <w:t>原</w:t>
      </w:r>
      <w:r>
        <w:rPr>
          <w:color w:val="343434"/>
          <w:w w:val="105"/>
          <w:sz w:val="19"/>
        </w:rPr>
        <w:t>因</w:t>
      </w:r>
      <w:r>
        <w:rPr>
          <w:color w:val="343434"/>
          <w:spacing w:val="-10"/>
          <w:w w:val="105"/>
          <w:sz w:val="19"/>
        </w:rPr>
        <w:t>为</w:t>
      </w:r>
      <w:r>
        <w:rPr>
          <w:color w:val="343434"/>
          <w:w w:val="100"/>
          <w:sz w:val="19"/>
          <w:u w:val="single" w:color="000000"/>
        </w:rPr>
        <w:t xml:space="preserve"> </w:t>
      </w:r>
      <w:r>
        <w:rPr>
          <w:color w:val="343434"/>
          <w:sz w:val="19"/>
          <w:u w:val="single" w:color="000000"/>
        </w:rPr>
        <w:tab/>
      </w:r>
    </w:p>
    <w:p>
      <w:pPr>
        <w:tabs>
          <w:tab w:val="left" w:pos="7232"/>
        </w:tabs>
        <w:spacing w:before="131" w:line="369" w:lineRule="auto"/>
        <w:ind w:left="163" w:right="2785" w:firstLine="111"/>
        <w:jc w:val="left"/>
        <w:rPr>
          <w:sz w:val="19"/>
        </w:rPr>
      </w:pPr>
      <w:r>
        <w:rPr>
          <w:rFonts w:ascii="Times New Roman" w:eastAsia="Times New Roman"/>
          <w:color w:val="131313"/>
          <w:w w:val="95"/>
          <w:sz w:val="18"/>
        </w:rPr>
        <w:t xml:space="preserve">(3    </w:t>
      </w:r>
      <w:r>
        <w:rPr>
          <w:rFonts w:ascii="Times New Roman" w:eastAsia="Times New Roman"/>
          <w:color w:val="131313"/>
          <w:spacing w:val="28"/>
          <w:w w:val="95"/>
          <w:sz w:val="18"/>
        </w:rPr>
        <w:t xml:space="preserve"> </w:t>
      </w:r>
      <w:r>
        <w:rPr>
          <w:rFonts w:ascii="Times New Roman" w:eastAsia="Times New Roman"/>
          <w:color w:val="131313"/>
          <w:sz w:val="18"/>
        </w:rPr>
        <w:t xml:space="preserve">) </w:t>
      </w:r>
      <w:r>
        <w:rPr>
          <w:rFonts w:ascii="Times New Roman" w:eastAsia="Times New Roman"/>
          <w:color w:val="131313"/>
          <w:spacing w:val="8"/>
          <w:sz w:val="18"/>
        </w:rPr>
        <w:t xml:space="preserve"> </w:t>
      </w:r>
      <w:r>
        <w:rPr>
          <w:color w:val="131313"/>
          <w:sz w:val="19"/>
        </w:rPr>
        <w:t>碳</w:t>
      </w:r>
      <w:r>
        <w:rPr>
          <w:color w:val="131313"/>
          <w:spacing w:val="9"/>
          <w:sz w:val="19"/>
        </w:rPr>
        <w:t>的</w:t>
      </w:r>
      <w:r>
        <w:rPr>
          <w:color w:val="646464"/>
          <w:sz w:val="19"/>
        </w:rPr>
        <w:t>一</w:t>
      </w:r>
      <w:r>
        <w:rPr>
          <w:color w:val="232323"/>
          <w:sz w:val="19"/>
        </w:rPr>
        <w:t>种同素异</w:t>
      </w:r>
      <w:r>
        <w:rPr>
          <w:color w:val="232323"/>
          <w:spacing w:val="15"/>
          <w:sz w:val="19"/>
        </w:rPr>
        <w:t>形</w:t>
      </w:r>
      <w:r>
        <w:rPr>
          <w:color w:val="232323"/>
          <w:sz w:val="19"/>
        </w:rPr>
        <w:t>体的晶体</w:t>
      </w:r>
      <w:r>
        <w:rPr>
          <w:color w:val="232323"/>
          <w:spacing w:val="25"/>
          <w:sz w:val="19"/>
        </w:rPr>
        <w:t>可</w:t>
      </w:r>
      <w:r>
        <w:rPr>
          <w:color w:val="232323"/>
          <w:sz w:val="19"/>
        </w:rPr>
        <w:t>采取非最密堆</w:t>
      </w:r>
      <w:r>
        <w:rPr>
          <w:color w:val="232323"/>
          <w:spacing w:val="35"/>
          <w:sz w:val="19"/>
        </w:rPr>
        <w:t>积</w:t>
      </w:r>
      <w:r>
        <w:rPr>
          <w:color w:val="232323"/>
          <w:spacing w:val="-12"/>
          <w:w w:val="95"/>
          <w:sz w:val="19"/>
        </w:rPr>
        <w:t>，</w:t>
      </w:r>
      <w:r>
        <w:rPr>
          <w:color w:val="232323"/>
          <w:sz w:val="19"/>
        </w:rPr>
        <w:t>然后</w:t>
      </w:r>
      <w:r>
        <w:rPr>
          <w:color w:val="232323"/>
          <w:spacing w:val="23"/>
          <w:sz w:val="19"/>
        </w:rPr>
        <w:t>在</w:t>
      </w:r>
      <w:r>
        <w:rPr>
          <w:color w:val="232323"/>
          <w:sz w:val="19"/>
        </w:rPr>
        <w:t>空隙</w:t>
      </w:r>
      <w:r>
        <w:rPr>
          <w:color w:val="232323"/>
          <w:spacing w:val="15"/>
          <w:sz w:val="19"/>
        </w:rPr>
        <w:t>中</w:t>
      </w:r>
      <w:r>
        <w:rPr>
          <w:color w:val="232323"/>
          <w:sz w:val="19"/>
        </w:rPr>
        <w:t>插入金属</w:t>
      </w:r>
      <w:r>
        <w:rPr>
          <w:color w:val="232323"/>
          <w:sz w:val="19"/>
        </w:rPr>
        <w:tab/>
      </w:r>
      <w:r>
        <w:rPr>
          <w:color w:val="343434"/>
          <w:sz w:val="19"/>
        </w:rPr>
        <w:t>离</w:t>
      </w:r>
      <w:r>
        <w:rPr>
          <w:color w:val="343434"/>
          <w:spacing w:val="6"/>
          <w:sz w:val="19"/>
        </w:rPr>
        <w:t>子</w:t>
      </w:r>
      <w:r>
        <w:rPr>
          <w:color w:val="343434"/>
          <w:sz w:val="19"/>
        </w:rPr>
        <w:t>获</w:t>
      </w:r>
      <w:r>
        <w:rPr>
          <w:color w:val="343434"/>
          <w:spacing w:val="3"/>
          <w:sz w:val="19"/>
        </w:rPr>
        <w:t>得</w:t>
      </w:r>
      <w:r>
        <w:rPr>
          <w:color w:val="343434"/>
          <w:sz w:val="19"/>
        </w:rPr>
        <w:t>超导</w:t>
      </w:r>
      <w:r>
        <w:rPr>
          <w:color w:val="343434"/>
          <w:spacing w:val="3"/>
          <w:sz w:val="19"/>
        </w:rPr>
        <w:t>体</w:t>
      </w:r>
      <w:r>
        <w:rPr>
          <w:color w:val="343434"/>
          <w:sz w:val="19"/>
        </w:rPr>
        <w:t>。如</w:t>
      </w:r>
      <w:r>
        <w:rPr>
          <w:color w:val="343434"/>
          <w:spacing w:val="-30"/>
          <w:sz w:val="19"/>
        </w:rPr>
        <w:t>图</w:t>
      </w:r>
      <w:r>
        <w:rPr>
          <w:color w:val="343434"/>
          <w:spacing w:val="5"/>
          <w:sz w:val="19"/>
        </w:rPr>
        <w:t>为</w:t>
      </w:r>
      <w:r>
        <w:rPr>
          <w:color w:val="646464"/>
          <w:spacing w:val="-3"/>
          <w:sz w:val="19"/>
        </w:rPr>
        <w:t>一</w:t>
      </w:r>
      <w:r>
        <w:rPr>
          <w:color w:val="232323"/>
          <w:sz w:val="19"/>
        </w:rPr>
        <w:t>种</w:t>
      </w:r>
      <w:r>
        <w:rPr>
          <w:color w:val="232323"/>
          <w:spacing w:val="12"/>
          <w:sz w:val="19"/>
        </w:rPr>
        <w:t>超</w:t>
      </w:r>
      <w:r>
        <w:rPr>
          <w:color w:val="232323"/>
          <w:sz w:val="19"/>
        </w:rPr>
        <w:t>导体的面</w:t>
      </w:r>
      <w:r>
        <w:rPr>
          <w:color w:val="232323"/>
          <w:spacing w:val="11"/>
          <w:sz w:val="19"/>
        </w:rPr>
        <w:t>心</w:t>
      </w:r>
      <w:r>
        <w:rPr>
          <w:color w:val="494949"/>
          <w:sz w:val="19"/>
        </w:rPr>
        <w:t>立方</w:t>
      </w:r>
      <w:r>
        <w:rPr>
          <w:color w:val="494949"/>
          <w:spacing w:val="17"/>
          <w:sz w:val="19"/>
        </w:rPr>
        <w:t>晶</w:t>
      </w:r>
      <w:r>
        <w:rPr>
          <w:color w:val="131313"/>
          <w:sz w:val="19"/>
        </w:rPr>
        <w:t>胞</w:t>
      </w:r>
      <w:r>
        <w:rPr>
          <w:color w:val="131313"/>
          <w:w w:val="95"/>
          <w:sz w:val="19"/>
        </w:rPr>
        <w:t>，</w:t>
      </w:r>
      <w:r>
        <w:rPr>
          <w:color w:val="131313"/>
          <w:spacing w:val="55"/>
          <w:w w:val="95"/>
          <w:sz w:val="19"/>
        </w:rPr>
        <w:t xml:space="preserve"> </w:t>
      </w:r>
      <w:r>
        <w:rPr>
          <w:rFonts w:ascii="Times New Roman" w:eastAsia="Times New Roman"/>
          <w:color w:val="131313"/>
          <w:w w:val="95"/>
          <w:sz w:val="19"/>
        </w:rPr>
        <w:t>C</w:t>
      </w:r>
      <w:r>
        <w:rPr>
          <w:rFonts w:ascii="Times New Roman" w:eastAsia="Times New Roman"/>
          <w:color w:val="131313"/>
          <w:spacing w:val="36"/>
          <w:w w:val="95"/>
          <w:sz w:val="19"/>
        </w:rPr>
        <w:t xml:space="preserve"> </w:t>
      </w:r>
      <w:r>
        <w:rPr>
          <w:rFonts w:ascii="Times New Roman" w:eastAsia="Times New Roman"/>
          <w:color w:val="131313"/>
          <w:w w:val="95"/>
          <w:sz w:val="19"/>
        </w:rPr>
        <w:t>6o</w:t>
      </w:r>
      <w:r>
        <w:rPr>
          <w:rFonts w:ascii="Times New Roman" w:eastAsia="Times New Roman"/>
          <w:color w:val="131313"/>
          <w:spacing w:val="41"/>
          <w:w w:val="95"/>
          <w:sz w:val="19"/>
        </w:rPr>
        <w:t xml:space="preserve"> </w:t>
      </w:r>
      <w:r>
        <w:rPr>
          <w:color w:val="343434"/>
          <w:sz w:val="19"/>
        </w:rPr>
        <w:t>分</w:t>
      </w:r>
      <w:r>
        <w:rPr>
          <w:color w:val="343434"/>
          <w:spacing w:val="4"/>
          <w:sz w:val="19"/>
        </w:rPr>
        <w:t>子</w:t>
      </w:r>
      <w:r>
        <w:rPr>
          <w:color w:val="343434"/>
          <w:sz w:val="19"/>
        </w:rPr>
        <w:t>占据顶</w:t>
      </w:r>
      <w:r>
        <w:rPr>
          <w:color w:val="343434"/>
          <w:spacing w:val="8"/>
          <w:sz w:val="19"/>
        </w:rPr>
        <w:t>点</w:t>
      </w:r>
      <w:r>
        <w:rPr>
          <w:color w:val="131313"/>
          <w:sz w:val="19"/>
        </w:rPr>
        <w:t>和面心</w:t>
      </w:r>
      <w:r>
        <w:rPr>
          <w:color w:val="131313"/>
          <w:spacing w:val="16"/>
          <w:sz w:val="19"/>
        </w:rPr>
        <w:t>处</w:t>
      </w:r>
      <w:r>
        <w:rPr>
          <w:color w:val="131313"/>
          <w:spacing w:val="-11"/>
          <w:w w:val="95"/>
          <w:sz w:val="19"/>
        </w:rPr>
        <w:t>，</w:t>
      </w:r>
    </w:p>
    <w:p>
      <w:pPr>
        <w:tabs>
          <w:tab w:val="left" w:pos="3951"/>
          <w:tab w:val="left" w:pos="5706"/>
        </w:tabs>
        <w:spacing w:before="0" w:line="364" w:lineRule="auto"/>
        <w:ind w:left="163" w:right="2828" w:hanging="56"/>
        <w:jc w:val="both"/>
        <w:rPr>
          <w:sz w:val="19"/>
        </w:rPr>
      </w:pPr>
      <w:r>
        <w:rPr>
          <w:rFonts w:ascii="Times New Roman" w:eastAsia="Times New Roman"/>
          <w:color w:val="131313"/>
          <w:w w:val="73"/>
          <w:sz w:val="19"/>
        </w:rPr>
        <w:t>k</w:t>
      </w:r>
      <w:r>
        <w:rPr>
          <w:rFonts w:ascii="Times New Roman" w:eastAsia="Times New Roman"/>
          <w:color w:val="131313"/>
          <w:sz w:val="19"/>
        </w:rPr>
        <w:t xml:space="preserve">  </w:t>
      </w:r>
      <w:r>
        <w:rPr>
          <w:rFonts w:ascii="Times New Roman" w:eastAsia="Times New Roman"/>
          <w:color w:val="131313"/>
          <w:spacing w:val="-13"/>
          <w:sz w:val="19"/>
        </w:rPr>
        <w:t xml:space="preserve"> </w:t>
      </w:r>
      <w:r>
        <w:rPr>
          <w:color w:val="646464"/>
          <w:spacing w:val="4"/>
          <w:w w:val="45"/>
          <w:sz w:val="19"/>
        </w:rPr>
        <w:t>十</w:t>
      </w:r>
      <w:r>
        <w:rPr>
          <w:color w:val="343434"/>
          <w:w w:val="108"/>
          <w:sz w:val="19"/>
        </w:rPr>
        <w:t>占据的是</w:t>
      </w:r>
      <w:r>
        <w:rPr>
          <w:color w:val="343434"/>
          <w:spacing w:val="-25"/>
          <w:sz w:val="19"/>
        </w:rPr>
        <w:t xml:space="preserve"> </w:t>
      </w:r>
      <w:r>
        <w:rPr>
          <w:rFonts w:ascii="Times New Roman" w:eastAsia="Times New Roman"/>
          <w:color w:val="131313"/>
          <w:spacing w:val="-53"/>
          <w:w w:val="107"/>
          <w:sz w:val="19"/>
        </w:rPr>
        <w:t>C</w:t>
      </w:r>
      <w:r>
        <w:rPr>
          <w:rFonts w:ascii="Times New Roman" w:eastAsia="Times New Roman"/>
          <w:color w:val="131313"/>
          <w:w w:val="48"/>
          <w:sz w:val="19"/>
        </w:rPr>
        <w:t>6</w:t>
      </w:r>
      <w:r>
        <w:rPr>
          <w:rFonts w:ascii="Times New Roman" w:eastAsia="Times New Roman"/>
          <w:color w:val="131313"/>
          <w:sz w:val="19"/>
        </w:rPr>
        <w:t xml:space="preserve"> </w:t>
      </w:r>
      <w:r>
        <w:rPr>
          <w:rFonts w:ascii="Times New Roman" w:eastAsia="Times New Roman"/>
          <w:color w:val="131313"/>
          <w:spacing w:val="-18"/>
          <w:sz w:val="19"/>
        </w:rPr>
        <w:t xml:space="preserve"> </w:t>
      </w:r>
      <w:r>
        <w:rPr>
          <w:rFonts w:ascii="Times New Roman" w:eastAsia="Times New Roman"/>
          <w:color w:val="131313"/>
          <w:w w:val="80"/>
          <w:sz w:val="19"/>
        </w:rPr>
        <w:t>o</w:t>
      </w:r>
      <w:r>
        <w:rPr>
          <w:rFonts w:ascii="Times New Roman" w:eastAsia="Times New Roman"/>
          <w:color w:val="131313"/>
          <w:spacing w:val="-12"/>
          <w:sz w:val="19"/>
        </w:rPr>
        <w:t xml:space="preserve"> </w:t>
      </w:r>
      <w:r>
        <w:rPr>
          <w:color w:val="131313"/>
          <w:spacing w:val="-2"/>
          <w:w w:val="110"/>
          <w:sz w:val="19"/>
        </w:rPr>
        <w:t>分</w:t>
      </w:r>
      <w:r>
        <w:rPr>
          <w:color w:val="343434"/>
          <w:w w:val="109"/>
          <w:sz w:val="19"/>
        </w:rPr>
        <w:t>子</w:t>
      </w:r>
      <w:r>
        <w:rPr>
          <w:color w:val="343434"/>
          <w:spacing w:val="7"/>
          <w:w w:val="109"/>
          <w:sz w:val="19"/>
        </w:rPr>
        <w:t>围</w:t>
      </w:r>
      <w:r>
        <w:rPr>
          <w:color w:val="343434"/>
          <w:w w:val="109"/>
          <w:sz w:val="19"/>
        </w:rPr>
        <w:t>成</w:t>
      </w:r>
      <w:r>
        <w:rPr>
          <w:color w:val="343434"/>
          <w:spacing w:val="-5"/>
          <w:w w:val="109"/>
          <w:sz w:val="19"/>
        </w:rPr>
        <w:t>的</w:t>
      </w:r>
      <w:r>
        <w:rPr>
          <w:color w:val="343434"/>
          <w:w w:val="100"/>
          <w:sz w:val="19"/>
          <w:u w:val="single" w:color="000000"/>
        </w:rPr>
        <w:t xml:space="preserve"> </w:t>
      </w:r>
      <w:r>
        <w:rPr>
          <w:color w:val="343434"/>
          <w:sz w:val="19"/>
          <w:u w:val="single" w:color="000000"/>
        </w:rPr>
        <w:tab/>
      </w:r>
      <w:r>
        <w:rPr>
          <w:color w:val="343434"/>
          <w:spacing w:val="7"/>
          <w:w w:val="109"/>
          <w:sz w:val="19"/>
        </w:rPr>
        <w:t>空</w:t>
      </w:r>
      <w:r>
        <w:rPr>
          <w:color w:val="343434"/>
          <w:spacing w:val="1"/>
          <w:w w:val="109"/>
          <w:sz w:val="19"/>
        </w:rPr>
        <w:t>隙</w:t>
      </w:r>
      <w:r>
        <w:rPr>
          <w:color w:val="131313"/>
          <w:spacing w:val="-10"/>
          <w:w w:val="109"/>
          <w:sz w:val="19"/>
        </w:rPr>
        <w:t>和</w:t>
      </w:r>
      <w:r>
        <w:rPr>
          <w:color w:val="131313"/>
          <w:w w:val="100"/>
          <w:sz w:val="19"/>
          <w:u w:val="single" w:color="000000"/>
        </w:rPr>
        <w:t xml:space="preserve"> </w:t>
      </w:r>
      <w:r>
        <w:rPr>
          <w:color w:val="131313"/>
          <w:sz w:val="19"/>
          <w:u w:val="single" w:color="000000"/>
        </w:rPr>
        <w:tab/>
      </w:r>
      <w:r>
        <w:rPr>
          <w:color w:val="131313"/>
          <w:spacing w:val="-58"/>
          <w:sz w:val="19"/>
        </w:rPr>
        <w:t xml:space="preserve"> </w:t>
      </w:r>
      <w:r>
        <w:rPr>
          <w:color w:val="343434"/>
          <w:spacing w:val="23"/>
          <w:w w:val="108"/>
          <w:sz w:val="19"/>
        </w:rPr>
        <w:t>空</w:t>
      </w:r>
      <w:r>
        <w:rPr>
          <w:color w:val="343434"/>
          <w:spacing w:val="-74"/>
          <w:w w:val="108"/>
          <w:sz w:val="19"/>
        </w:rPr>
        <w:t>隙</w:t>
      </w:r>
      <w:r>
        <w:rPr>
          <w:color w:val="131313"/>
          <w:spacing w:val="-10"/>
          <w:w w:val="108"/>
          <w:sz w:val="19"/>
        </w:rPr>
        <w:t>（</w:t>
      </w:r>
      <w:r>
        <w:rPr>
          <w:color w:val="343434"/>
          <w:spacing w:val="24"/>
          <w:w w:val="107"/>
          <w:sz w:val="19"/>
        </w:rPr>
        <w:t>填</w:t>
      </w:r>
      <w:r>
        <w:rPr>
          <w:color w:val="343434"/>
          <w:spacing w:val="32"/>
          <w:w w:val="107"/>
          <w:sz w:val="19"/>
        </w:rPr>
        <w:t>几</w:t>
      </w:r>
      <w:r>
        <w:rPr>
          <w:color w:val="131313"/>
          <w:spacing w:val="23"/>
          <w:w w:val="110"/>
          <w:sz w:val="19"/>
        </w:rPr>
        <w:t>何</w:t>
      </w:r>
      <w:r>
        <w:rPr>
          <w:color w:val="343434"/>
          <w:spacing w:val="25"/>
          <w:w w:val="108"/>
          <w:sz w:val="19"/>
        </w:rPr>
        <w:t>空</w:t>
      </w:r>
      <w:r>
        <w:rPr>
          <w:color w:val="343434"/>
          <w:spacing w:val="-12"/>
          <w:w w:val="108"/>
          <w:sz w:val="19"/>
        </w:rPr>
        <w:t>间</w:t>
      </w:r>
      <w:r>
        <w:rPr>
          <w:color w:val="232323"/>
          <w:w w:val="110"/>
          <w:sz w:val="19"/>
        </w:rPr>
        <w:t>构型</w:t>
      </w:r>
      <w:r>
        <w:rPr>
          <w:color w:val="232323"/>
          <w:spacing w:val="-139"/>
          <w:w w:val="110"/>
          <w:sz w:val="19"/>
        </w:rPr>
        <w:t>）</w:t>
      </w:r>
      <w:r>
        <w:rPr>
          <w:color w:val="232323"/>
          <w:w w:val="40"/>
          <w:sz w:val="19"/>
        </w:rPr>
        <w:t>；</w:t>
      </w:r>
      <w:r>
        <w:rPr>
          <w:color w:val="232323"/>
          <w:spacing w:val="37"/>
          <w:sz w:val="19"/>
        </w:rPr>
        <w:t xml:space="preserve"> </w:t>
      </w:r>
      <w:r>
        <w:rPr>
          <w:color w:val="232323"/>
          <w:w w:val="110"/>
          <w:sz w:val="19"/>
        </w:rPr>
        <w:t>若</w:t>
      </w:r>
      <w:r>
        <w:rPr>
          <w:color w:val="232323"/>
          <w:spacing w:val="-44"/>
          <w:sz w:val="19"/>
        </w:rPr>
        <w:t xml:space="preserve"> </w:t>
      </w:r>
      <w:r>
        <w:rPr>
          <w:rFonts w:ascii="Times New Roman" w:eastAsia="Times New Roman"/>
          <w:color w:val="232323"/>
          <w:spacing w:val="-57"/>
          <w:w w:val="110"/>
          <w:sz w:val="19"/>
        </w:rPr>
        <w:t>C</w:t>
      </w:r>
      <w:r>
        <w:rPr>
          <w:rFonts w:ascii="Times New Roman" w:eastAsia="Times New Roman"/>
          <w:color w:val="232323"/>
          <w:w w:val="48"/>
          <w:sz w:val="19"/>
        </w:rPr>
        <w:t>6</w:t>
      </w:r>
      <w:r>
        <w:rPr>
          <w:rFonts w:ascii="Times New Roman" w:eastAsia="Times New Roman"/>
          <w:color w:val="232323"/>
          <w:sz w:val="19"/>
        </w:rPr>
        <w:t xml:space="preserve"> </w:t>
      </w:r>
      <w:r>
        <w:rPr>
          <w:rFonts w:ascii="Times New Roman" w:eastAsia="Times New Roman"/>
          <w:color w:val="232323"/>
          <w:spacing w:val="-18"/>
          <w:sz w:val="19"/>
        </w:rPr>
        <w:t xml:space="preserve"> </w:t>
      </w:r>
      <w:r>
        <w:rPr>
          <w:rFonts w:ascii="Times New Roman" w:eastAsia="Times New Roman"/>
          <w:color w:val="232323"/>
          <w:w w:val="80"/>
          <w:sz w:val="19"/>
        </w:rPr>
        <w:t>o</w:t>
      </w:r>
      <w:r>
        <w:rPr>
          <w:rFonts w:ascii="Times New Roman" w:eastAsia="Times New Roman"/>
          <w:color w:val="232323"/>
          <w:spacing w:val="-17"/>
          <w:sz w:val="19"/>
        </w:rPr>
        <w:t xml:space="preserve"> </w:t>
      </w:r>
      <w:r>
        <w:rPr>
          <w:color w:val="232323"/>
          <w:spacing w:val="3"/>
          <w:w w:val="110"/>
          <w:sz w:val="19"/>
        </w:rPr>
        <w:t>分</w:t>
      </w:r>
      <w:r>
        <w:rPr>
          <w:color w:val="494949"/>
          <w:spacing w:val="-2"/>
          <w:w w:val="109"/>
          <w:sz w:val="19"/>
        </w:rPr>
        <w:t>子</w:t>
      </w:r>
      <w:r>
        <w:rPr>
          <w:color w:val="232323"/>
          <w:spacing w:val="9"/>
          <w:w w:val="109"/>
          <w:sz w:val="19"/>
        </w:rPr>
        <w:t>的</w:t>
      </w:r>
      <w:r>
        <w:rPr>
          <w:color w:val="232323"/>
          <w:w w:val="106"/>
          <w:sz w:val="19"/>
        </w:rPr>
        <w:t>坐标参</w:t>
      </w:r>
      <w:r>
        <w:rPr>
          <w:color w:val="232323"/>
          <w:spacing w:val="32"/>
          <w:w w:val="106"/>
          <w:sz w:val="19"/>
        </w:rPr>
        <w:t>数</w:t>
      </w:r>
      <w:r>
        <w:rPr>
          <w:color w:val="232323"/>
          <w:w w:val="110"/>
          <w:sz w:val="19"/>
        </w:rPr>
        <w:t>分别为</w:t>
      </w:r>
      <w:r>
        <w:rPr>
          <w:color w:val="232323"/>
          <w:spacing w:val="-42"/>
          <w:sz w:val="19"/>
        </w:rPr>
        <w:t xml:space="preserve"> </w:t>
      </w:r>
      <w:r>
        <w:rPr>
          <w:rFonts w:ascii="Times New Roman" w:eastAsia="Times New Roman"/>
          <w:color w:val="232323"/>
          <w:spacing w:val="-1"/>
          <w:w w:val="99"/>
          <w:sz w:val="21"/>
        </w:rPr>
        <w:t>A</w:t>
      </w:r>
      <w:r>
        <w:rPr>
          <w:rFonts w:ascii="Times New Roman" w:eastAsia="Times New Roman"/>
          <w:color w:val="232323"/>
          <w:w w:val="99"/>
          <w:sz w:val="21"/>
        </w:rPr>
        <w:t>(</w:t>
      </w:r>
      <w:r>
        <w:rPr>
          <w:rFonts w:ascii="Times New Roman" w:eastAsia="Times New Roman"/>
          <w:color w:val="232323"/>
          <w:spacing w:val="-1"/>
          <w:w w:val="69"/>
          <w:sz w:val="21"/>
        </w:rPr>
        <w:t>O</w:t>
      </w:r>
      <w:r>
        <w:rPr>
          <w:rFonts w:ascii="Times New Roman" w:eastAsia="Times New Roman"/>
          <w:color w:val="232323"/>
          <w:w w:val="69"/>
          <w:sz w:val="21"/>
        </w:rPr>
        <w:t>,</w:t>
      </w:r>
      <w:r>
        <w:rPr>
          <w:rFonts w:ascii="Times New Roman" w:eastAsia="Times New Roman"/>
          <w:color w:val="232323"/>
          <w:sz w:val="21"/>
        </w:rPr>
        <w:t xml:space="preserve">  </w:t>
      </w:r>
      <w:r>
        <w:rPr>
          <w:rFonts w:ascii="Times New Roman" w:eastAsia="Times New Roman"/>
          <w:color w:val="232323"/>
          <w:spacing w:val="13"/>
          <w:sz w:val="21"/>
        </w:rPr>
        <w:t xml:space="preserve"> </w:t>
      </w:r>
      <w:r>
        <w:rPr>
          <w:rFonts w:ascii="Times New Roman" w:eastAsia="Times New Roman"/>
          <w:color w:val="131313"/>
          <w:spacing w:val="-1"/>
          <w:w w:val="83"/>
          <w:sz w:val="21"/>
        </w:rPr>
        <w:t>O</w:t>
      </w:r>
      <w:r>
        <w:rPr>
          <w:rFonts w:ascii="Times New Roman" w:eastAsia="Times New Roman"/>
          <w:color w:val="131313"/>
          <w:w w:val="83"/>
          <w:sz w:val="21"/>
        </w:rPr>
        <w:t>,</w:t>
      </w:r>
      <w:r>
        <w:rPr>
          <w:rFonts w:ascii="Times New Roman" w:eastAsia="Times New Roman"/>
          <w:color w:val="131313"/>
          <w:sz w:val="21"/>
        </w:rPr>
        <w:t xml:space="preserve">    </w:t>
      </w:r>
      <w:r>
        <w:rPr>
          <w:rFonts w:ascii="Times New Roman" w:eastAsia="Times New Roman"/>
          <w:color w:val="131313"/>
          <w:spacing w:val="-14"/>
          <w:sz w:val="21"/>
        </w:rPr>
        <w:t xml:space="preserve"> </w:t>
      </w:r>
      <w:r>
        <w:rPr>
          <w:rFonts w:ascii="Times New Roman" w:eastAsia="Times New Roman"/>
          <w:color w:val="131313"/>
          <w:w w:val="83"/>
          <w:sz w:val="19"/>
        </w:rPr>
        <w:t>0),</w:t>
      </w:r>
      <w:r>
        <w:rPr>
          <w:rFonts w:ascii="Times New Roman" w:eastAsia="Times New Roman"/>
          <w:color w:val="131313"/>
          <w:sz w:val="19"/>
        </w:rPr>
        <w:t xml:space="preserve">    </w:t>
      </w:r>
      <w:r>
        <w:rPr>
          <w:rFonts w:ascii="Times New Roman" w:eastAsia="Times New Roman"/>
          <w:color w:val="131313"/>
          <w:spacing w:val="22"/>
          <w:sz w:val="19"/>
        </w:rPr>
        <w:t xml:space="preserve"> </w:t>
      </w:r>
      <w:r>
        <w:rPr>
          <w:rFonts w:ascii="Times New Roman" w:eastAsia="Times New Roman"/>
          <w:color w:val="131313"/>
          <w:spacing w:val="-1"/>
          <w:w w:val="83"/>
          <w:sz w:val="19"/>
        </w:rPr>
        <w:t>B</w:t>
      </w:r>
      <w:r>
        <w:rPr>
          <w:rFonts w:ascii="Times New Roman" w:eastAsia="Times New Roman"/>
          <w:color w:val="131313"/>
          <w:w w:val="83"/>
          <w:sz w:val="19"/>
        </w:rPr>
        <w:t>(</w:t>
      </w:r>
      <w:r>
        <w:rPr>
          <w:rFonts w:ascii="Times New Roman" w:eastAsia="Times New Roman"/>
          <w:color w:val="131313"/>
          <w:sz w:val="19"/>
        </w:rPr>
        <w:t xml:space="preserve"> </w:t>
      </w:r>
      <w:r>
        <w:rPr>
          <w:rFonts w:ascii="Times New Roman" w:eastAsia="Times New Roman"/>
          <w:color w:val="131313"/>
          <w:spacing w:val="16"/>
          <w:sz w:val="19"/>
        </w:rPr>
        <w:t xml:space="preserve"> </w:t>
      </w:r>
      <w:r>
        <w:rPr>
          <w:rFonts w:ascii="Times New Roman" w:eastAsia="Times New Roman"/>
          <w:color w:val="131313"/>
          <w:spacing w:val="4"/>
          <w:w w:val="104"/>
          <w:sz w:val="19"/>
        </w:rPr>
        <w:t>1</w:t>
      </w:r>
      <w:r>
        <w:rPr>
          <w:rFonts w:ascii="Times New Roman" w:eastAsia="Times New Roman"/>
          <w:color w:val="343434"/>
          <w:spacing w:val="3"/>
          <w:w w:val="104"/>
          <w:sz w:val="19"/>
        </w:rPr>
        <w:t>/</w:t>
      </w:r>
      <w:r>
        <w:rPr>
          <w:rFonts w:ascii="Times New Roman" w:eastAsia="Times New Roman"/>
          <w:color w:val="131313"/>
          <w:w w:val="108"/>
          <w:sz w:val="19"/>
        </w:rPr>
        <w:t>2,0,1/2</w:t>
      </w:r>
      <w:r>
        <w:rPr>
          <w:rFonts w:ascii="Times New Roman" w:eastAsia="Times New Roman"/>
          <w:color w:val="131313"/>
          <w:spacing w:val="15"/>
          <w:sz w:val="19"/>
        </w:rPr>
        <w:t xml:space="preserve"> </w:t>
      </w:r>
      <w:r>
        <w:rPr>
          <w:rFonts w:ascii="Times New Roman" w:eastAsia="Times New Roman"/>
          <w:color w:val="131313"/>
          <w:w w:val="108"/>
          <w:sz w:val="19"/>
        </w:rPr>
        <w:t>),</w:t>
      </w:r>
      <w:r>
        <w:rPr>
          <w:rFonts w:ascii="Times New Roman" w:eastAsia="Times New Roman"/>
          <w:color w:val="131313"/>
          <w:sz w:val="19"/>
        </w:rPr>
        <w:t xml:space="preserve">  </w:t>
      </w:r>
      <w:r>
        <w:rPr>
          <w:rFonts w:ascii="Times New Roman" w:eastAsia="Times New Roman"/>
          <w:color w:val="131313"/>
          <w:spacing w:val="13"/>
          <w:sz w:val="19"/>
        </w:rPr>
        <w:t xml:space="preserve"> </w:t>
      </w:r>
      <w:r>
        <w:rPr>
          <w:rFonts w:ascii="Times New Roman" w:eastAsia="Times New Roman"/>
          <w:color w:val="131313"/>
          <w:spacing w:val="-1"/>
          <w:w w:val="133"/>
          <w:sz w:val="19"/>
        </w:rPr>
        <w:t>C</w:t>
      </w:r>
      <w:r>
        <w:rPr>
          <w:rFonts w:ascii="Times New Roman" w:eastAsia="Times New Roman"/>
          <w:color w:val="131313"/>
          <w:w w:val="133"/>
          <w:sz w:val="19"/>
        </w:rPr>
        <w:t>(1,</w:t>
      </w:r>
      <w:r>
        <w:rPr>
          <w:rFonts w:ascii="Times New Roman" w:eastAsia="Times New Roman"/>
          <w:color w:val="131313"/>
          <w:sz w:val="19"/>
        </w:rPr>
        <w:t xml:space="preserve">   </w:t>
      </w:r>
      <w:r>
        <w:rPr>
          <w:rFonts w:ascii="Times New Roman" w:eastAsia="Times New Roman"/>
          <w:color w:val="131313"/>
          <w:w w:val="133"/>
          <w:sz w:val="19"/>
        </w:rPr>
        <w:t>1,</w:t>
      </w:r>
      <w:r>
        <w:rPr>
          <w:rFonts w:ascii="Times New Roman" w:eastAsia="Times New Roman"/>
          <w:color w:val="131313"/>
          <w:sz w:val="19"/>
        </w:rPr>
        <w:t xml:space="preserve"> </w:t>
      </w:r>
      <w:r>
        <w:rPr>
          <w:rFonts w:ascii="Times New Roman" w:eastAsia="Times New Roman"/>
          <w:color w:val="131313"/>
          <w:spacing w:val="22"/>
          <w:sz w:val="19"/>
        </w:rPr>
        <w:t xml:space="preserve"> </w:t>
      </w:r>
      <w:r>
        <w:rPr>
          <w:rFonts w:ascii="Times New Roman" w:eastAsia="Times New Roman"/>
          <w:color w:val="131313"/>
          <w:w w:val="133"/>
          <w:sz w:val="19"/>
        </w:rPr>
        <w:t>1)</w:t>
      </w:r>
      <w:r>
        <w:rPr>
          <w:color w:val="343434"/>
          <w:spacing w:val="7"/>
          <w:w w:val="115"/>
          <w:sz w:val="19"/>
        </w:rPr>
        <w:t>等</w:t>
      </w:r>
      <w:r>
        <w:rPr>
          <w:color w:val="343434"/>
          <w:w w:val="85"/>
          <w:sz w:val="19"/>
        </w:rPr>
        <w:t>，</w:t>
      </w:r>
      <w:r>
        <w:rPr>
          <w:color w:val="343434"/>
          <w:spacing w:val="-4"/>
          <w:w w:val="85"/>
          <w:sz w:val="19"/>
        </w:rPr>
        <w:t xml:space="preserve"> </w:t>
      </w:r>
      <w:r>
        <w:rPr>
          <w:color w:val="131313"/>
          <w:w w:val="85"/>
          <w:sz w:val="19"/>
        </w:rPr>
        <w:t>则</w:t>
      </w:r>
      <w:r>
        <w:rPr>
          <w:color w:val="131313"/>
          <w:spacing w:val="-1"/>
          <w:w w:val="85"/>
          <w:sz w:val="19"/>
        </w:rPr>
        <w:t xml:space="preserve"> </w:t>
      </w:r>
      <w:r>
        <w:rPr>
          <w:color w:val="131313"/>
          <w:w w:val="115"/>
          <w:sz w:val="19"/>
        </w:rPr>
        <w:t>距</w:t>
      </w:r>
      <w:r>
        <w:rPr>
          <w:color w:val="343434"/>
          <w:w w:val="115"/>
          <w:sz w:val="19"/>
        </w:rPr>
        <w:t>离</w:t>
      </w:r>
      <w:r>
        <w:rPr>
          <w:color w:val="343434"/>
          <w:spacing w:val="-59"/>
          <w:w w:val="115"/>
          <w:sz w:val="19"/>
        </w:rPr>
        <w:t xml:space="preserve"> </w:t>
      </w:r>
      <w:r>
        <w:rPr>
          <w:rFonts w:ascii="Times New Roman" w:eastAsia="Times New Roman"/>
          <w:color w:val="131313"/>
          <w:w w:val="115"/>
          <w:sz w:val="19"/>
        </w:rPr>
        <w:t>A</w:t>
      </w:r>
      <w:r>
        <w:rPr>
          <w:rFonts w:ascii="Times New Roman" w:eastAsia="Times New Roman"/>
          <w:color w:val="131313"/>
          <w:spacing w:val="-1"/>
          <w:w w:val="115"/>
          <w:sz w:val="19"/>
        </w:rPr>
        <w:t xml:space="preserve"> </w:t>
      </w:r>
      <w:r>
        <w:rPr>
          <w:color w:val="343434"/>
          <w:w w:val="115"/>
          <w:sz w:val="19"/>
        </w:rPr>
        <w:t>位</w:t>
      </w:r>
      <w:r>
        <w:rPr>
          <w:color w:val="343434"/>
          <w:spacing w:val="9"/>
          <w:w w:val="115"/>
          <w:sz w:val="19"/>
        </w:rPr>
        <w:t>置</w:t>
      </w:r>
      <w:r>
        <w:rPr>
          <w:color w:val="343434"/>
          <w:w w:val="115"/>
          <w:sz w:val="19"/>
        </w:rPr>
        <w:t>最近的</w:t>
      </w:r>
      <w:r>
        <w:rPr>
          <w:color w:val="131313"/>
          <w:spacing w:val="3"/>
          <w:w w:val="115"/>
          <w:sz w:val="19"/>
        </w:rPr>
        <w:t>阳</w:t>
      </w:r>
      <w:r>
        <w:rPr>
          <w:color w:val="343434"/>
          <w:spacing w:val="6"/>
          <w:w w:val="115"/>
          <w:sz w:val="19"/>
        </w:rPr>
        <w:t>离</w:t>
      </w:r>
      <w:r>
        <w:rPr>
          <w:color w:val="343434"/>
          <w:w w:val="115"/>
          <w:sz w:val="19"/>
        </w:rPr>
        <w:t>子</w:t>
      </w:r>
      <w:r>
        <w:rPr>
          <w:color w:val="343434"/>
          <w:spacing w:val="15"/>
          <w:w w:val="115"/>
          <w:sz w:val="19"/>
        </w:rPr>
        <w:t>的</w:t>
      </w:r>
      <w:r>
        <w:rPr>
          <w:color w:val="343434"/>
          <w:w w:val="115"/>
          <w:sz w:val="19"/>
        </w:rPr>
        <w:t>原子坐标参数为</w:t>
      </w:r>
    </w:p>
    <w:p>
      <w:pPr>
        <w:spacing w:before="0" w:line="199" w:lineRule="exact"/>
        <w:ind w:left="274" w:right="0" w:firstLine="0"/>
        <w:jc w:val="left"/>
        <w:rPr>
          <w:rFonts w:ascii="Times New Roman" w:eastAsia="Times New Roman"/>
          <w:sz w:val="19"/>
        </w:rPr>
      </w:pPr>
      <w:r>
        <w:rPr>
          <w:rFonts w:ascii="Times New Roman" w:eastAsia="Times New Roman"/>
          <w:color w:val="343434"/>
          <w:sz w:val="19"/>
        </w:rPr>
        <w:t xml:space="preserve">( </w:t>
      </w:r>
      <w:r>
        <w:rPr>
          <w:rFonts w:ascii="Times New Roman" w:eastAsia="Times New Roman"/>
          <w:color w:val="131313"/>
          <w:sz w:val="19"/>
        </w:rPr>
        <w:t xml:space="preserve">4 ) Ni </w:t>
      </w:r>
      <w:r>
        <w:rPr>
          <w:color w:val="131313"/>
          <w:sz w:val="19"/>
        </w:rPr>
        <w:t>可以形成</w:t>
      </w:r>
      <w:r>
        <w:rPr>
          <w:color w:val="343434"/>
          <w:sz w:val="19"/>
        </w:rPr>
        <w:t>多种氧</w:t>
      </w:r>
      <w:r>
        <w:rPr>
          <w:color w:val="131313"/>
          <w:sz w:val="19"/>
        </w:rPr>
        <w:t>化物</w:t>
      </w:r>
      <w:r>
        <w:rPr>
          <w:color w:val="131313"/>
          <w:w w:val="95"/>
          <w:sz w:val="19"/>
        </w:rPr>
        <w:t xml:space="preserve">， </w:t>
      </w:r>
      <w:r>
        <w:rPr>
          <w:color w:val="343434"/>
          <w:sz w:val="19"/>
        </w:rPr>
        <w:t>其中</w:t>
      </w:r>
      <w:r>
        <w:rPr>
          <w:color w:val="646464"/>
          <w:sz w:val="19"/>
        </w:rPr>
        <w:t>一</w:t>
      </w:r>
      <w:r>
        <w:rPr>
          <w:color w:val="232323"/>
          <w:sz w:val="19"/>
        </w:rPr>
        <w:t xml:space="preserve">种 </w:t>
      </w:r>
      <w:r>
        <w:rPr>
          <w:rFonts w:ascii="Times New Roman" w:eastAsia="Times New Roman"/>
          <w:color w:val="232323"/>
          <w:sz w:val="19"/>
        </w:rPr>
        <w:t>N</w:t>
      </w:r>
      <w:r>
        <w:rPr>
          <w:color w:val="232323"/>
          <w:sz w:val="19"/>
        </w:rPr>
        <w:t xml:space="preserve">心 晶体晶胞结构为 </w:t>
      </w:r>
      <w:r>
        <w:rPr>
          <w:rFonts w:ascii="Times New Roman" w:eastAsia="Times New Roman"/>
          <w:color w:val="232323"/>
          <w:sz w:val="19"/>
        </w:rPr>
        <w:t>NaC</w:t>
      </w:r>
      <w:r>
        <w:rPr>
          <w:rFonts w:ascii="Times New Roman" w:eastAsia="Times New Roman"/>
          <w:color w:val="050505"/>
          <w:sz w:val="19"/>
        </w:rPr>
        <w:t xml:space="preserve">l </w:t>
      </w:r>
      <w:r>
        <w:rPr>
          <w:color w:val="343434"/>
          <w:sz w:val="19"/>
        </w:rPr>
        <w:t>型</w:t>
      </w:r>
      <w:r>
        <w:rPr>
          <w:color w:val="343434"/>
          <w:w w:val="95"/>
          <w:sz w:val="19"/>
        </w:rPr>
        <w:t xml:space="preserve">，由 </w:t>
      </w:r>
      <w:r>
        <w:rPr>
          <w:color w:val="343434"/>
          <w:sz w:val="19"/>
        </w:rPr>
        <w:t xml:space="preserve">千晶体缺陷 </w:t>
      </w:r>
      <w:r>
        <w:rPr>
          <w:color w:val="343434"/>
          <w:w w:val="95"/>
          <w:sz w:val="19"/>
        </w:rPr>
        <w:t xml:space="preserve">， </w:t>
      </w:r>
      <w:r>
        <w:rPr>
          <w:rFonts w:ascii="Times New Roman" w:eastAsia="Times New Roman"/>
          <w:color w:val="131313"/>
          <w:w w:val="95"/>
          <w:sz w:val="19"/>
        </w:rPr>
        <w:t>a</w:t>
      </w:r>
    </w:p>
    <w:p>
      <w:pPr>
        <w:spacing w:before="83"/>
        <w:ind w:left="163" w:right="0" w:firstLine="0"/>
        <w:jc w:val="left"/>
        <w:rPr>
          <w:sz w:val="19"/>
        </w:rPr>
      </w:pPr>
      <w:r>
        <w:rPr>
          <w:color w:val="232323"/>
          <w:sz w:val="19"/>
        </w:rPr>
        <w:t xml:space="preserve">的 </w:t>
      </w:r>
      <w:r>
        <w:rPr>
          <w:color w:val="232323"/>
          <w:w w:val="110"/>
          <w:sz w:val="19"/>
        </w:rPr>
        <w:t xml:space="preserve">值为 </w:t>
      </w:r>
      <w:r>
        <w:rPr>
          <w:rFonts w:ascii="Times New Roman" w:eastAsia="Times New Roman"/>
          <w:color w:val="232323"/>
          <w:w w:val="110"/>
          <w:sz w:val="19"/>
        </w:rPr>
        <w:t xml:space="preserve">0.88 , </w:t>
      </w:r>
      <w:r>
        <w:rPr>
          <w:color w:val="232323"/>
          <w:w w:val="110"/>
          <w:sz w:val="19"/>
        </w:rPr>
        <w:t xml:space="preserve">且晶体中的 </w:t>
      </w:r>
      <w:r>
        <w:rPr>
          <w:rFonts w:ascii="Times New Roman" w:eastAsia="Times New Roman"/>
          <w:color w:val="232323"/>
          <w:w w:val="110"/>
          <w:sz w:val="19"/>
        </w:rPr>
        <w:t xml:space="preserve">Ni </w:t>
      </w:r>
      <w:r>
        <w:rPr>
          <w:color w:val="232323"/>
          <w:w w:val="110"/>
          <w:sz w:val="19"/>
        </w:rPr>
        <w:t xml:space="preserve">分别为 </w:t>
      </w:r>
      <w:r>
        <w:rPr>
          <w:rFonts w:ascii="Times New Roman" w:eastAsia="Times New Roman"/>
          <w:color w:val="232323"/>
          <w:w w:val="110"/>
          <w:sz w:val="19"/>
        </w:rPr>
        <w:t>N</w:t>
      </w:r>
      <w:r>
        <w:rPr>
          <w:color w:val="232323"/>
          <w:w w:val="110"/>
          <w:sz w:val="19"/>
        </w:rPr>
        <w:t>产、</w:t>
      </w:r>
      <w:r>
        <w:rPr>
          <w:rFonts w:ascii="Times New Roman" w:eastAsia="Times New Roman"/>
          <w:color w:val="232323"/>
          <w:w w:val="110"/>
          <w:sz w:val="19"/>
        </w:rPr>
        <w:t>N</w:t>
      </w:r>
      <w:r>
        <w:rPr>
          <w:color w:val="232323"/>
          <w:w w:val="110"/>
          <w:sz w:val="19"/>
        </w:rPr>
        <w:t>产</w:t>
      </w:r>
      <w:r>
        <w:rPr>
          <w:color w:val="232323"/>
          <w:sz w:val="19"/>
        </w:rPr>
        <w:t xml:space="preserve">， </w:t>
      </w:r>
      <w:r>
        <w:rPr>
          <w:color w:val="232323"/>
          <w:w w:val="110"/>
          <w:sz w:val="19"/>
        </w:rPr>
        <w:t xml:space="preserve">则晶体 </w:t>
      </w:r>
      <w:r>
        <w:rPr>
          <w:rFonts w:ascii="Times New Roman" w:eastAsia="Times New Roman"/>
          <w:color w:val="232323"/>
          <w:w w:val="110"/>
          <w:sz w:val="19"/>
        </w:rPr>
        <w:t>N</w:t>
      </w:r>
      <w:r>
        <w:rPr>
          <w:color w:val="232323"/>
          <w:w w:val="110"/>
          <w:sz w:val="19"/>
        </w:rPr>
        <w:t xml:space="preserve">产与 </w:t>
      </w:r>
      <w:r>
        <w:rPr>
          <w:rFonts w:ascii="Times New Roman" w:eastAsia="Times New Roman"/>
          <w:color w:val="232323"/>
          <w:w w:val="110"/>
          <w:sz w:val="19"/>
        </w:rPr>
        <w:t>N</w:t>
      </w:r>
      <w:r>
        <w:rPr>
          <w:color w:val="232323"/>
          <w:w w:val="110"/>
          <w:sz w:val="19"/>
        </w:rPr>
        <w:t>产的最简整数比为</w:t>
      </w:r>
      <w:r>
        <w:rPr>
          <w:color w:val="050505"/>
          <w:w w:val="110"/>
          <w:sz w:val="19"/>
        </w:rPr>
        <w:t>＿</w:t>
      </w:r>
    </w:p>
    <w:p>
      <w:pPr>
        <w:tabs>
          <w:tab w:val="left" w:pos="586"/>
          <w:tab w:val="left" w:pos="5064"/>
        </w:tabs>
        <w:spacing w:before="84" w:line="326" w:lineRule="auto"/>
        <w:ind w:left="165" w:right="1797" w:hanging="21"/>
        <w:jc w:val="left"/>
        <w:rPr>
          <w:sz w:val="19"/>
        </w:rPr>
      </w:pPr>
      <w:r>
        <w:rPr>
          <w:color w:val="050505"/>
          <w:sz w:val="19"/>
        </w:rPr>
        <w:t>—</w:t>
      </w:r>
      <w:r>
        <w:rPr>
          <w:color w:val="050505"/>
          <w:sz w:val="19"/>
        </w:rPr>
        <w:tab/>
      </w:r>
      <w:r>
        <w:rPr>
          <w:color w:val="232323"/>
          <w:sz w:val="19"/>
        </w:rPr>
        <w:t>，晶</w:t>
      </w:r>
      <w:r>
        <w:rPr>
          <w:color w:val="232323"/>
          <w:spacing w:val="63"/>
          <w:sz w:val="19"/>
        </w:rPr>
        <w:t xml:space="preserve"> </w:t>
      </w:r>
      <w:r>
        <w:rPr>
          <w:color w:val="232323"/>
          <w:sz w:val="19"/>
        </w:rPr>
        <w:t>胞</w:t>
      </w:r>
      <w:r>
        <w:rPr>
          <w:color w:val="232323"/>
          <w:spacing w:val="-22"/>
          <w:sz w:val="19"/>
        </w:rPr>
        <w:t xml:space="preserve"> </w:t>
      </w:r>
      <w:r>
        <w:rPr>
          <w:color w:val="232323"/>
          <w:sz w:val="19"/>
        </w:rPr>
        <w:t>参</w:t>
      </w:r>
      <w:r>
        <w:rPr>
          <w:color w:val="232323"/>
          <w:spacing w:val="8"/>
          <w:sz w:val="19"/>
        </w:rPr>
        <w:t>数</w:t>
      </w:r>
      <w:r>
        <w:rPr>
          <w:color w:val="232323"/>
          <w:sz w:val="19"/>
        </w:rPr>
        <w:t>为</w:t>
      </w:r>
      <w:r>
        <w:rPr>
          <w:color w:val="232323"/>
          <w:spacing w:val="-39"/>
          <w:sz w:val="19"/>
        </w:rPr>
        <w:t xml:space="preserve"> </w:t>
      </w:r>
      <w:r>
        <w:rPr>
          <w:rFonts w:ascii="Times New Roman" w:hAnsi="Times New Roman" w:eastAsia="Times New Roman"/>
          <w:color w:val="232323"/>
          <w:sz w:val="19"/>
        </w:rPr>
        <w:t>428</w:t>
      </w:r>
      <w:r>
        <w:rPr>
          <w:rFonts w:ascii="Times New Roman" w:hAnsi="Times New Roman" w:eastAsia="Times New Roman"/>
          <w:color w:val="232323"/>
          <w:spacing w:val="19"/>
          <w:sz w:val="19"/>
        </w:rPr>
        <w:t xml:space="preserve"> </w:t>
      </w:r>
      <w:r>
        <w:rPr>
          <w:rFonts w:ascii="Times New Roman" w:hAnsi="Times New Roman" w:eastAsia="Times New Roman"/>
          <w:color w:val="131313"/>
          <w:sz w:val="19"/>
        </w:rPr>
        <w:t xml:space="preserve">pm,  </w:t>
      </w:r>
      <w:r>
        <w:rPr>
          <w:rFonts w:ascii="Times New Roman" w:hAnsi="Times New Roman" w:eastAsia="Times New Roman"/>
          <w:color w:val="131313"/>
          <w:spacing w:val="42"/>
          <w:sz w:val="19"/>
        </w:rPr>
        <w:t xml:space="preserve"> </w:t>
      </w:r>
      <w:r>
        <w:rPr>
          <w:color w:val="131313"/>
          <w:sz w:val="19"/>
        </w:rPr>
        <w:t>则</w:t>
      </w:r>
      <w:r>
        <w:rPr>
          <w:color w:val="343434"/>
          <w:sz w:val="19"/>
        </w:rPr>
        <w:t>晶体</w:t>
      </w:r>
      <w:r>
        <w:rPr>
          <w:color w:val="343434"/>
          <w:spacing w:val="4"/>
          <w:sz w:val="19"/>
        </w:rPr>
        <w:t>密度</w:t>
      </w:r>
      <w:r>
        <w:rPr>
          <w:color w:val="343434"/>
          <w:spacing w:val="-11"/>
          <w:sz w:val="19"/>
        </w:rPr>
        <w:t>为</w:t>
      </w:r>
      <w:r>
        <w:rPr>
          <w:color w:val="343434"/>
          <w:spacing w:val="-11"/>
          <w:sz w:val="19"/>
          <w:u w:val="single" w:color="000000"/>
        </w:rPr>
        <w:t xml:space="preserve"> </w:t>
      </w:r>
      <w:r>
        <w:rPr>
          <w:color w:val="343434"/>
          <w:spacing w:val="-11"/>
          <w:sz w:val="19"/>
          <w:u w:val="single" w:color="000000"/>
        </w:rPr>
        <w:tab/>
      </w:r>
      <w:r>
        <w:rPr>
          <w:rFonts w:ascii="Times New Roman" w:hAnsi="Times New Roman" w:eastAsia="Times New Roman"/>
          <w:color w:val="131313"/>
          <w:sz w:val="19"/>
        </w:rPr>
        <w:t>g·cm-3</w:t>
      </w:r>
      <w:r>
        <w:rPr>
          <w:rFonts w:ascii="Times New Roman" w:hAnsi="Times New Roman" w:eastAsia="Times New Roman"/>
          <w:color w:val="131313"/>
          <w:spacing w:val="12"/>
          <w:sz w:val="19"/>
        </w:rPr>
        <w:t xml:space="preserve"> </w:t>
      </w:r>
      <w:r>
        <w:rPr>
          <w:rFonts w:ascii="Times New Roman" w:hAnsi="Times New Roman" w:eastAsia="Times New Roman"/>
          <w:color w:val="131313"/>
          <w:spacing w:val="-13"/>
          <w:sz w:val="19"/>
        </w:rPr>
        <w:t>(NA</w:t>
      </w:r>
      <w:r>
        <w:rPr>
          <w:rFonts w:ascii="Times New Roman" w:hAnsi="Times New Roman" w:eastAsia="Times New Roman"/>
          <w:color w:val="131313"/>
          <w:spacing w:val="-9"/>
          <w:sz w:val="19"/>
        </w:rPr>
        <w:t xml:space="preserve"> </w:t>
      </w:r>
      <w:r>
        <w:rPr>
          <w:color w:val="343434"/>
          <w:sz w:val="19"/>
        </w:rPr>
        <w:t>表</w:t>
      </w:r>
      <w:r>
        <w:rPr>
          <w:color w:val="343434"/>
          <w:spacing w:val="-17"/>
          <w:sz w:val="19"/>
        </w:rPr>
        <w:t xml:space="preserve"> </w:t>
      </w:r>
      <w:r>
        <w:rPr>
          <w:color w:val="343434"/>
          <w:sz w:val="19"/>
        </w:rPr>
        <w:t>示</w:t>
      </w:r>
      <w:r>
        <w:rPr>
          <w:color w:val="131313"/>
          <w:spacing w:val="7"/>
          <w:sz w:val="19"/>
        </w:rPr>
        <w:t>阿</w:t>
      </w:r>
      <w:r>
        <w:rPr>
          <w:color w:val="131313"/>
          <w:sz w:val="19"/>
        </w:rPr>
        <w:t>伏加德</w:t>
      </w:r>
      <w:r>
        <w:rPr>
          <w:color w:val="131313"/>
          <w:spacing w:val="11"/>
          <w:sz w:val="19"/>
        </w:rPr>
        <w:t>罗</w:t>
      </w:r>
      <w:r>
        <w:rPr>
          <w:color w:val="343434"/>
          <w:sz w:val="19"/>
        </w:rPr>
        <w:t>常数的</w:t>
      </w:r>
      <w:r>
        <w:rPr>
          <w:color w:val="343434"/>
          <w:spacing w:val="6"/>
          <w:sz w:val="19"/>
        </w:rPr>
        <w:t>值</w:t>
      </w:r>
      <w:r>
        <w:rPr>
          <w:color w:val="343434"/>
          <w:spacing w:val="-13"/>
          <w:sz w:val="19"/>
        </w:rPr>
        <w:t xml:space="preserve">， </w:t>
      </w:r>
      <w:r>
        <w:rPr>
          <w:color w:val="232323"/>
          <w:spacing w:val="3"/>
          <w:sz w:val="19"/>
        </w:rPr>
        <w:t>列</w:t>
      </w:r>
      <w:r>
        <w:rPr>
          <w:color w:val="232323"/>
          <w:sz w:val="19"/>
        </w:rPr>
        <w:t>出表达式</w:t>
      </w:r>
      <w:r>
        <w:rPr>
          <w:color w:val="232323"/>
          <w:spacing w:val="-125"/>
          <w:sz w:val="19"/>
        </w:rPr>
        <w:t>）</w:t>
      </w:r>
      <w:r>
        <w:rPr>
          <w:color w:val="494949"/>
          <w:sz w:val="19"/>
        </w:rPr>
        <w:t>。</w:t>
      </w:r>
    </w:p>
    <w:p>
      <w:pPr>
        <w:spacing w:after="0" w:line="326" w:lineRule="auto"/>
        <w:jc w:val="left"/>
        <w:rPr>
          <w:sz w:val="19"/>
        </w:rPr>
        <w:sectPr>
          <w:type w:val="continuous"/>
          <w:pgSz w:w="11910" w:h="16840"/>
          <w:pgMar w:top="1300" w:right="0" w:bottom="280" w:left="1640" w:header="720" w:footer="720" w:gutter="0"/>
        </w:sectPr>
      </w:pPr>
    </w:p>
    <w:p>
      <w:pPr>
        <w:pStyle w:val="11"/>
        <w:numPr>
          <w:ilvl w:val="0"/>
          <w:numId w:val="12"/>
        </w:numPr>
        <w:tabs>
          <w:tab w:val="left" w:pos="566"/>
        </w:tabs>
        <w:spacing w:before="59" w:after="0" w:line="271" w:lineRule="auto"/>
        <w:ind w:left="166" w:right="5893" w:hanging="2"/>
        <w:jc w:val="left"/>
        <w:rPr>
          <w:rFonts w:ascii="Times New Roman" w:hAnsi="Times New Roman" w:eastAsia="Times New Roman"/>
          <w:color w:val="131313"/>
          <w:sz w:val="19"/>
        </w:rPr>
      </w:pPr>
      <w:r>
        <w:rPr>
          <w:color w:val="131313"/>
          <w:spacing w:val="-2"/>
          <w:w w:val="105"/>
          <w:sz w:val="20"/>
        </w:rPr>
        <w:t>[化</w:t>
      </w:r>
      <w:r>
        <w:rPr>
          <w:color w:val="3F3F3F"/>
          <w:spacing w:val="-9"/>
          <w:w w:val="105"/>
          <w:sz w:val="20"/>
        </w:rPr>
        <w:t xml:space="preserve">学——选修 </w:t>
      </w:r>
      <w:r>
        <w:rPr>
          <w:rFonts w:ascii="Times New Roman" w:hAnsi="Times New Roman" w:eastAsia="Times New Roman"/>
          <w:color w:val="131313"/>
          <w:w w:val="105"/>
          <w:sz w:val="19"/>
        </w:rPr>
        <w:t>5:</w:t>
      </w:r>
      <w:r>
        <w:rPr>
          <w:rFonts w:ascii="Times New Roman" w:hAnsi="Times New Roman" w:eastAsia="Times New Roman"/>
          <w:color w:val="131313"/>
          <w:spacing w:val="36"/>
          <w:w w:val="105"/>
          <w:sz w:val="19"/>
        </w:rPr>
        <w:t xml:space="preserve"> </w:t>
      </w:r>
      <w:r>
        <w:rPr>
          <w:color w:val="2A2A2A"/>
          <w:spacing w:val="2"/>
          <w:w w:val="105"/>
          <w:sz w:val="20"/>
        </w:rPr>
        <w:t>有机化学基础</w:t>
      </w:r>
      <w:r>
        <w:rPr>
          <w:rFonts w:ascii="Times New Roman" w:hAnsi="Times New Roman" w:eastAsia="Times New Roman"/>
          <w:color w:val="2A2A2A"/>
          <w:w w:val="105"/>
          <w:sz w:val="19"/>
        </w:rPr>
        <w:t>](15</w:t>
      </w:r>
      <w:r>
        <w:rPr>
          <w:rFonts w:ascii="Times New Roman" w:hAnsi="Times New Roman" w:eastAsia="Times New Roman"/>
          <w:color w:val="2A2A2A"/>
          <w:spacing w:val="16"/>
          <w:w w:val="105"/>
          <w:sz w:val="19"/>
        </w:rPr>
        <w:t xml:space="preserve"> </w:t>
      </w:r>
      <w:r>
        <w:rPr>
          <w:color w:val="2A2A2A"/>
          <w:w w:val="105"/>
          <w:sz w:val="20"/>
        </w:rPr>
        <w:t>分</w:t>
      </w:r>
      <w:r>
        <w:rPr>
          <w:color w:val="2A2A2A"/>
          <w:spacing w:val="-15"/>
          <w:w w:val="105"/>
          <w:sz w:val="20"/>
        </w:rPr>
        <w:t xml:space="preserve">） </w:t>
      </w:r>
      <w:r>
        <w:rPr>
          <w:color w:val="2A2A2A"/>
          <w:sz w:val="20"/>
        </w:rPr>
        <w:t>莫沙朵林是一种镇痛药，它的合成路线如下：</w:t>
      </w:r>
    </w:p>
    <w:p>
      <w:pPr>
        <w:pStyle w:val="7"/>
        <w:rPr>
          <w:sz w:val="15"/>
        </w:rPr>
      </w:pPr>
      <w:r>
        <w:drawing>
          <wp:anchor distT="0" distB="0" distL="0" distR="0" simplePos="0" relativeHeight="1024" behindDoc="0" locked="0" layoutInCell="1" allowOverlap="1">
            <wp:simplePos x="0" y="0"/>
            <wp:positionH relativeFrom="page">
              <wp:posOffset>1938020</wp:posOffset>
            </wp:positionH>
            <wp:positionV relativeFrom="paragraph">
              <wp:posOffset>146685</wp:posOffset>
            </wp:positionV>
            <wp:extent cx="4007485" cy="1524000"/>
            <wp:effectExtent l="0" t="0" r="0" b="0"/>
            <wp:wrapTopAndBottom/>
            <wp:docPr id="7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8.jpeg"/>
                    <pic:cNvPicPr>
                      <a:picLocks noChangeAspect="1"/>
                    </pic:cNvPicPr>
                  </pic:nvPicPr>
                  <pic:blipFill>
                    <a:blip r:embed="rId91" cstate="print"/>
                    <a:stretch>
                      <a:fillRect/>
                    </a:stretch>
                  </pic:blipFill>
                  <pic:spPr>
                    <a:xfrm>
                      <a:off x="0" y="0"/>
                      <a:ext cx="4007691" cy="1524000"/>
                    </a:xfrm>
                    <a:prstGeom prst="rect">
                      <a:avLst/>
                    </a:prstGeom>
                  </pic:spPr>
                </pic:pic>
              </a:graphicData>
            </a:graphic>
          </wp:anchor>
        </w:drawing>
      </w:r>
    </w:p>
    <w:p>
      <w:pPr>
        <w:tabs>
          <w:tab w:val="left" w:pos="4015"/>
          <w:tab w:val="left" w:pos="8486"/>
        </w:tabs>
        <w:spacing w:before="167"/>
        <w:ind w:left="555" w:right="0" w:firstLine="0"/>
        <w:jc w:val="left"/>
        <w:rPr>
          <w:sz w:val="20"/>
        </w:rPr>
      </w:pPr>
      <w:r>
        <w:rPr>
          <w:rFonts w:ascii="Arial" w:eastAsia="Arial"/>
          <w:color w:val="2A2A2A"/>
          <w:w w:val="105"/>
          <w:sz w:val="17"/>
        </w:rPr>
        <w:t>(</w:t>
      </w:r>
      <w:r>
        <w:rPr>
          <w:rFonts w:ascii="Arial" w:eastAsia="Arial"/>
          <w:color w:val="2A2A2A"/>
          <w:spacing w:val="8"/>
          <w:w w:val="105"/>
          <w:sz w:val="17"/>
        </w:rPr>
        <w:t xml:space="preserve"> </w:t>
      </w:r>
      <w:r>
        <w:rPr>
          <w:rFonts w:ascii="Arial" w:eastAsia="Arial"/>
          <w:color w:val="2A2A2A"/>
          <w:w w:val="105"/>
          <w:sz w:val="17"/>
        </w:rPr>
        <w:t xml:space="preserve">l) </w:t>
      </w:r>
      <w:r>
        <w:rPr>
          <w:rFonts w:ascii="Arial" w:eastAsia="Arial"/>
          <w:color w:val="2A2A2A"/>
          <w:spacing w:val="1"/>
          <w:w w:val="105"/>
          <w:sz w:val="17"/>
        </w:rPr>
        <w:t xml:space="preserve"> </w:t>
      </w:r>
      <w:r>
        <w:rPr>
          <w:rFonts w:ascii="Arial" w:eastAsia="Arial"/>
          <w:color w:val="2A2A2A"/>
          <w:w w:val="105"/>
          <w:sz w:val="17"/>
        </w:rPr>
        <w:t>B</w:t>
      </w:r>
      <w:r>
        <w:rPr>
          <w:rFonts w:ascii="Arial" w:eastAsia="Arial"/>
          <w:color w:val="2A2A2A"/>
          <w:spacing w:val="38"/>
          <w:w w:val="105"/>
          <w:sz w:val="17"/>
        </w:rPr>
        <w:t xml:space="preserve"> </w:t>
      </w:r>
      <w:r>
        <w:rPr>
          <w:color w:val="2A2A2A"/>
          <w:w w:val="105"/>
          <w:sz w:val="20"/>
        </w:rPr>
        <w:t>中手性碳原子数为</w:t>
      </w:r>
      <w:r>
        <w:rPr>
          <w:color w:val="2A2A2A"/>
          <w:w w:val="105"/>
          <w:sz w:val="20"/>
        </w:rPr>
        <w:tab/>
      </w:r>
      <w:r>
        <w:rPr>
          <w:color w:val="131313"/>
          <w:w w:val="70"/>
          <w:sz w:val="20"/>
        </w:rPr>
        <w:t>；</w:t>
      </w:r>
      <w:r>
        <w:rPr>
          <w:color w:val="131313"/>
          <w:spacing w:val="-21"/>
          <w:w w:val="70"/>
          <w:sz w:val="20"/>
        </w:rPr>
        <w:t xml:space="preserve"> </w:t>
      </w:r>
      <w:r>
        <w:rPr>
          <w:color w:val="131313"/>
          <w:sz w:val="20"/>
        </w:rPr>
        <w:t>化合</w:t>
      </w:r>
      <w:r>
        <w:rPr>
          <w:color w:val="131313"/>
          <w:spacing w:val="49"/>
          <w:sz w:val="20"/>
        </w:rPr>
        <w:t>物</w:t>
      </w:r>
      <w:r>
        <w:rPr>
          <w:rFonts w:ascii="Arial" w:eastAsia="Arial"/>
          <w:color w:val="131313"/>
          <w:sz w:val="17"/>
        </w:rPr>
        <w:t xml:space="preserve">D </w:t>
      </w:r>
      <w:r>
        <w:rPr>
          <w:rFonts w:ascii="Arial" w:eastAsia="Arial"/>
          <w:color w:val="131313"/>
          <w:spacing w:val="24"/>
          <w:sz w:val="17"/>
        </w:rPr>
        <w:t xml:space="preserve"> </w:t>
      </w:r>
      <w:r>
        <w:rPr>
          <w:color w:val="131313"/>
          <w:sz w:val="20"/>
        </w:rPr>
        <w:t>中含氧</w:t>
      </w:r>
      <w:r>
        <w:rPr>
          <w:color w:val="3F3F3F"/>
          <w:sz w:val="20"/>
        </w:rPr>
        <w:t>官能团的名称</w:t>
      </w:r>
      <w:r>
        <w:rPr>
          <w:color w:val="3F3F3F"/>
          <w:spacing w:val="12"/>
          <w:sz w:val="20"/>
        </w:rPr>
        <w:t>为</w:t>
      </w:r>
      <w:r>
        <w:rPr>
          <w:color w:val="3F3F3F"/>
          <w:w w:val="100"/>
          <w:sz w:val="20"/>
          <w:u w:val="single" w:color="000000"/>
        </w:rPr>
        <w:t xml:space="preserve"> </w:t>
      </w:r>
      <w:r>
        <w:rPr>
          <w:color w:val="3F3F3F"/>
          <w:sz w:val="20"/>
          <w:u w:val="single" w:color="000000"/>
        </w:rPr>
        <w:tab/>
      </w:r>
    </w:p>
    <w:p>
      <w:pPr>
        <w:pStyle w:val="11"/>
        <w:numPr>
          <w:ilvl w:val="1"/>
          <w:numId w:val="10"/>
        </w:numPr>
        <w:tabs>
          <w:tab w:val="left" w:pos="974"/>
          <w:tab w:val="left" w:pos="5890"/>
        </w:tabs>
        <w:spacing w:before="56" w:after="0" w:line="240" w:lineRule="auto"/>
        <w:ind w:left="973" w:right="0" w:hanging="415"/>
        <w:jc w:val="left"/>
        <w:rPr>
          <w:sz w:val="20"/>
        </w:rPr>
      </w:pPr>
      <w:r>
        <w:rPr>
          <w:rFonts w:ascii="Times New Roman" w:eastAsia="Times New Roman"/>
          <w:color w:val="131313"/>
          <w:w w:val="105"/>
          <w:sz w:val="18"/>
        </w:rPr>
        <w:t>C</w:t>
      </w:r>
      <w:r>
        <w:rPr>
          <w:rFonts w:ascii="Times New Roman" w:eastAsia="Times New Roman"/>
          <w:color w:val="131313"/>
          <w:spacing w:val="-19"/>
          <w:w w:val="105"/>
          <w:sz w:val="18"/>
        </w:rPr>
        <w:t xml:space="preserve"> </w:t>
      </w:r>
      <w:r>
        <w:rPr>
          <w:color w:val="131313"/>
          <w:w w:val="105"/>
          <w:sz w:val="20"/>
        </w:rPr>
        <w:t>与新</w:t>
      </w:r>
      <w:r>
        <w:rPr>
          <w:color w:val="131313"/>
          <w:spacing w:val="17"/>
          <w:w w:val="105"/>
          <w:sz w:val="20"/>
        </w:rPr>
        <w:t>制</w:t>
      </w:r>
      <w:r>
        <w:rPr>
          <w:color w:val="3F3F3F"/>
          <w:w w:val="105"/>
          <w:sz w:val="20"/>
        </w:rPr>
        <w:t>氢氧</w:t>
      </w:r>
      <w:r>
        <w:rPr>
          <w:color w:val="131313"/>
          <w:w w:val="105"/>
          <w:sz w:val="20"/>
        </w:rPr>
        <w:t>化铜反应的</w:t>
      </w:r>
      <w:r>
        <w:rPr>
          <w:color w:val="131313"/>
          <w:spacing w:val="-8"/>
          <w:w w:val="105"/>
          <w:sz w:val="20"/>
        </w:rPr>
        <w:t>化</w:t>
      </w:r>
      <w:r>
        <w:rPr>
          <w:color w:val="3F3F3F"/>
          <w:w w:val="105"/>
          <w:sz w:val="20"/>
        </w:rPr>
        <w:t>学方程式</w:t>
      </w:r>
      <w:r>
        <w:rPr>
          <w:color w:val="3F3F3F"/>
          <w:spacing w:val="33"/>
          <w:w w:val="105"/>
          <w:sz w:val="20"/>
        </w:rPr>
        <w:t>为</w:t>
      </w:r>
      <w:r>
        <w:rPr>
          <w:color w:val="3F3F3F"/>
          <w:w w:val="100"/>
          <w:sz w:val="20"/>
          <w:u w:val="single" w:color="000000"/>
        </w:rPr>
        <w:t xml:space="preserve"> </w:t>
      </w:r>
      <w:r>
        <w:rPr>
          <w:color w:val="3F3F3F"/>
          <w:sz w:val="20"/>
          <w:u w:val="single" w:color="000000"/>
        </w:rPr>
        <w:tab/>
      </w:r>
    </w:p>
    <w:p>
      <w:pPr>
        <w:tabs>
          <w:tab w:val="left" w:pos="7832"/>
        </w:tabs>
        <w:spacing w:before="57"/>
        <w:ind w:left="559" w:right="0" w:firstLine="0"/>
        <w:jc w:val="left"/>
        <w:rPr>
          <w:sz w:val="20"/>
        </w:rPr>
      </w:pPr>
      <w:r>
        <w:rPr>
          <w:rFonts w:ascii="Times New Roman" w:eastAsia="Times New Roman"/>
          <w:color w:val="131313"/>
          <w:w w:val="105"/>
          <w:sz w:val="17"/>
        </w:rPr>
        <w:t>(3</w:t>
      </w:r>
      <w:r>
        <w:rPr>
          <w:rFonts w:ascii="Times New Roman" w:eastAsia="Times New Roman"/>
          <w:color w:val="131313"/>
          <w:spacing w:val="19"/>
          <w:w w:val="105"/>
          <w:sz w:val="17"/>
        </w:rPr>
        <w:t xml:space="preserve"> </w:t>
      </w:r>
      <w:r>
        <w:rPr>
          <w:rFonts w:ascii="Times New Roman" w:eastAsia="Times New Roman"/>
          <w:color w:val="131313"/>
          <w:w w:val="105"/>
          <w:sz w:val="17"/>
        </w:rPr>
        <w:t xml:space="preserve">) </w:t>
      </w:r>
      <w:r>
        <w:rPr>
          <w:rFonts w:ascii="Times New Roman" w:eastAsia="Times New Roman"/>
          <w:color w:val="131313"/>
          <w:spacing w:val="4"/>
          <w:w w:val="105"/>
          <w:sz w:val="17"/>
        </w:rPr>
        <w:t xml:space="preserve"> </w:t>
      </w:r>
      <w:r>
        <w:rPr>
          <w:color w:val="131313"/>
          <w:w w:val="105"/>
          <w:sz w:val="20"/>
        </w:rPr>
        <w:t>写出同时满足下列条件的</w:t>
      </w:r>
      <w:r>
        <w:rPr>
          <w:color w:val="131313"/>
          <w:spacing w:val="-49"/>
          <w:w w:val="105"/>
          <w:sz w:val="20"/>
        </w:rPr>
        <w:t xml:space="preserve"> </w:t>
      </w:r>
      <w:r>
        <w:rPr>
          <w:rFonts w:ascii="Times New Roman" w:eastAsia="Times New Roman"/>
          <w:color w:val="131313"/>
          <w:w w:val="105"/>
          <w:sz w:val="19"/>
        </w:rPr>
        <w:t>E</w:t>
      </w:r>
      <w:r>
        <w:rPr>
          <w:rFonts w:ascii="Times New Roman" w:eastAsia="Times New Roman"/>
          <w:color w:val="131313"/>
          <w:spacing w:val="-7"/>
          <w:w w:val="105"/>
          <w:sz w:val="19"/>
        </w:rPr>
        <w:t xml:space="preserve"> </w:t>
      </w:r>
      <w:r>
        <w:rPr>
          <w:color w:val="131313"/>
          <w:w w:val="105"/>
          <w:sz w:val="20"/>
        </w:rPr>
        <w:t>的一种同</w:t>
      </w:r>
      <w:r>
        <w:rPr>
          <w:color w:val="131313"/>
          <w:spacing w:val="-10"/>
          <w:w w:val="105"/>
          <w:sz w:val="20"/>
        </w:rPr>
        <w:t>分</w:t>
      </w:r>
      <w:r>
        <w:rPr>
          <w:color w:val="3F3F3F"/>
          <w:w w:val="105"/>
          <w:sz w:val="20"/>
        </w:rPr>
        <w:t>异构体的</w:t>
      </w:r>
      <w:r>
        <w:rPr>
          <w:color w:val="3F3F3F"/>
          <w:spacing w:val="11"/>
          <w:w w:val="105"/>
          <w:sz w:val="20"/>
        </w:rPr>
        <w:t>结</w:t>
      </w:r>
      <w:r>
        <w:rPr>
          <w:color w:val="131313"/>
          <w:w w:val="105"/>
          <w:sz w:val="20"/>
        </w:rPr>
        <w:t>构简</w:t>
      </w:r>
      <w:r>
        <w:rPr>
          <w:color w:val="131313"/>
          <w:spacing w:val="3"/>
          <w:w w:val="105"/>
          <w:sz w:val="20"/>
        </w:rPr>
        <w:t>式</w:t>
      </w:r>
      <w:r>
        <w:rPr>
          <w:color w:val="131313"/>
          <w:w w:val="80"/>
          <w:sz w:val="20"/>
        </w:rPr>
        <w:t>：</w:t>
      </w:r>
      <w:r>
        <w:rPr>
          <w:color w:val="131313"/>
          <w:spacing w:val="1"/>
          <w:sz w:val="20"/>
        </w:rPr>
        <w:t xml:space="preserve"> </w:t>
      </w:r>
      <w:r>
        <w:rPr>
          <w:color w:val="131313"/>
          <w:w w:val="100"/>
          <w:sz w:val="20"/>
          <w:u w:val="single" w:color="000000"/>
        </w:rPr>
        <w:t xml:space="preserve"> </w:t>
      </w:r>
      <w:r>
        <w:rPr>
          <w:color w:val="131313"/>
          <w:sz w:val="20"/>
          <w:u w:val="single" w:color="000000"/>
        </w:rPr>
        <w:tab/>
      </w:r>
    </w:p>
    <w:p>
      <w:pPr>
        <w:pStyle w:val="11"/>
        <w:numPr>
          <w:ilvl w:val="2"/>
          <w:numId w:val="10"/>
        </w:numPr>
        <w:tabs>
          <w:tab w:val="left" w:pos="1147"/>
          <w:tab w:val="left" w:pos="1148"/>
        </w:tabs>
        <w:spacing w:before="60" w:after="0" w:line="240" w:lineRule="auto"/>
        <w:ind w:left="1147" w:right="0" w:hanging="279"/>
        <w:jc w:val="left"/>
        <w:rPr>
          <w:rFonts w:ascii="Times New Roman" w:eastAsia="Times New Roman"/>
          <w:color w:val="131313"/>
          <w:sz w:val="21"/>
        </w:rPr>
      </w:pPr>
      <w:r>
        <w:rPr>
          <w:color w:val="2A2A2A"/>
          <w:spacing w:val="-3"/>
          <w:sz w:val="20"/>
        </w:rPr>
        <w:t xml:space="preserve">核磁共振氢谱有 </w:t>
      </w:r>
      <w:r>
        <w:rPr>
          <w:rFonts w:ascii="Arial" w:eastAsia="Arial"/>
          <w:color w:val="2A2A2A"/>
          <w:sz w:val="19"/>
        </w:rPr>
        <w:t>4</w:t>
      </w:r>
      <w:r>
        <w:rPr>
          <w:rFonts w:ascii="Arial" w:eastAsia="Arial"/>
          <w:color w:val="2A2A2A"/>
          <w:spacing w:val="-6"/>
          <w:sz w:val="19"/>
        </w:rPr>
        <w:t xml:space="preserve"> </w:t>
      </w:r>
      <w:r>
        <w:rPr>
          <w:color w:val="2A2A2A"/>
          <w:spacing w:val="5"/>
          <w:sz w:val="20"/>
        </w:rPr>
        <w:t>个峰</w:t>
      </w:r>
      <w:r>
        <w:rPr>
          <w:color w:val="2A2A2A"/>
          <w:w w:val="70"/>
          <w:sz w:val="20"/>
        </w:rPr>
        <w:t>；</w:t>
      </w:r>
    </w:p>
    <w:p>
      <w:pPr>
        <w:pStyle w:val="11"/>
        <w:numPr>
          <w:ilvl w:val="2"/>
          <w:numId w:val="10"/>
        </w:numPr>
        <w:tabs>
          <w:tab w:val="left" w:pos="1218"/>
          <w:tab w:val="left" w:pos="1219"/>
        </w:tabs>
        <w:spacing w:before="57" w:after="0" w:line="240" w:lineRule="auto"/>
        <w:ind w:left="1218" w:right="0" w:hanging="363"/>
        <w:jc w:val="left"/>
        <w:rPr>
          <w:rFonts w:ascii="Arial" w:eastAsia="Arial"/>
          <w:color w:val="131313"/>
          <w:sz w:val="20"/>
        </w:rPr>
      </w:pPr>
      <w:r>
        <w:rPr>
          <w:color w:val="2A2A2A"/>
          <w:sz w:val="20"/>
        </w:rPr>
        <w:t>能发生银镜反应和水解反应；</w:t>
      </w:r>
    </w:p>
    <w:p>
      <w:pPr>
        <w:pStyle w:val="11"/>
        <w:numPr>
          <w:ilvl w:val="2"/>
          <w:numId w:val="10"/>
        </w:numPr>
        <w:tabs>
          <w:tab w:val="left" w:pos="1287"/>
        </w:tabs>
        <w:spacing w:before="56" w:after="0" w:line="182" w:lineRule="exact"/>
        <w:ind w:left="1286" w:right="0" w:hanging="417"/>
        <w:jc w:val="left"/>
        <w:rPr>
          <w:rFonts w:ascii="Times New Roman" w:eastAsia="Times New Roman"/>
          <w:color w:val="131313"/>
          <w:sz w:val="19"/>
        </w:rPr>
      </w:pPr>
      <w:r>
        <w:rPr>
          <w:color w:val="2A2A2A"/>
          <w:spacing w:val="-17"/>
          <w:w w:val="105"/>
          <w:sz w:val="20"/>
        </w:rPr>
        <w:t xml:space="preserve">能与 </w:t>
      </w:r>
      <w:r>
        <w:rPr>
          <w:rFonts w:ascii="Times New Roman" w:eastAsia="Times New Roman"/>
          <w:color w:val="2A2A2A"/>
          <w:w w:val="105"/>
          <w:sz w:val="19"/>
        </w:rPr>
        <w:t>FeCh</w:t>
      </w:r>
      <w:r>
        <w:rPr>
          <w:rFonts w:ascii="Times New Roman" w:eastAsia="Times New Roman"/>
          <w:color w:val="2A2A2A"/>
          <w:spacing w:val="45"/>
          <w:w w:val="105"/>
          <w:sz w:val="19"/>
        </w:rPr>
        <w:t xml:space="preserve"> </w:t>
      </w:r>
      <w:r>
        <w:rPr>
          <w:color w:val="2A2A2A"/>
          <w:w w:val="105"/>
          <w:sz w:val="20"/>
        </w:rPr>
        <w:t>溶液发生显色反应．</w:t>
      </w:r>
    </w:p>
    <w:p>
      <w:pPr>
        <w:tabs>
          <w:tab w:val="left" w:pos="7006"/>
        </w:tabs>
        <w:spacing w:before="0" w:line="451" w:lineRule="exact"/>
        <w:ind w:left="558" w:right="0" w:firstLine="0"/>
        <w:jc w:val="left"/>
        <w:rPr>
          <w:sz w:val="20"/>
        </w:rPr>
      </w:pPr>
      <w:r>
        <w:drawing>
          <wp:anchor distT="0" distB="0" distL="0" distR="0" simplePos="0" relativeHeight="268383232" behindDoc="1" locked="0" layoutInCell="1" allowOverlap="1">
            <wp:simplePos x="0" y="0"/>
            <wp:positionH relativeFrom="page">
              <wp:posOffset>4457700</wp:posOffset>
            </wp:positionH>
            <wp:positionV relativeFrom="paragraph">
              <wp:posOffset>290830</wp:posOffset>
            </wp:positionV>
            <wp:extent cx="485775" cy="537210"/>
            <wp:effectExtent l="0" t="0" r="0" b="0"/>
            <wp:wrapNone/>
            <wp:docPr id="7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9.png"/>
                    <pic:cNvPicPr>
                      <a:picLocks noChangeAspect="1"/>
                    </pic:cNvPicPr>
                  </pic:nvPicPr>
                  <pic:blipFill>
                    <a:blip r:embed="rId92" cstate="print"/>
                    <a:stretch>
                      <a:fillRect/>
                    </a:stretch>
                  </pic:blipFill>
                  <pic:spPr>
                    <a:xfrm>
                      <a:off x="0" y="0"/>
                      <a:ext cx="485775" cy="537066"/>
                    </a:xfrm>
                    <a:prstGeom prst="rect">
                      <a:avLst/>
                    </a:prstGeom>
                  </pic:spPr>
                </pic:pic>
              </a:graphicData>
            </a:graphic>
          </wp:anchor>
        </w:drawing>
      </w:r>
      <w:r>
        <w:rPr>
          <w:rFonts w:ascii="Times New Roman" w:eastAsia="Times New Roman"/>
          <w:color w:val="2A2A2A"/>
          <w:w w:val="103"/>
          <w:sz w:val="19"/>
        </w:rPr>
        <w:t>(</w:t>
      </w:r>
      <w:r>
        <w:rPr>
          <w:rFonts w:ascii="Times New Roman" w:eastAsia="Times New Roman"/>
          <w:color w:val="2A2A2A"/>
          <w:spacing w:val="-12"/>
          <w:sz w:val="19"/>
        </w:rPr>
        <w:t xml:space="preserve"> </w:t>
      </w:r>
      <w:r>
        <w:rPr>
          <w:rFonts w:ascii="Times New Roman" w:eastAsia="Times New Roman"/>
          <w:color w:val="2A2A2A"/>
          <w:w w:val="103"/>
          <w:sz w:val="19"/>
        </w:rPr>
        <w:t>4</w:t>
      </w:r>
      <w:r>
        <w:rPr>
          <w:rFonts w:ascii="Times New Roman" w:eastAsia="Times New Roman"/>
          <w:color w:val="2A2A2A"/>
          <w:spacing w:val="-13"/>
          <w:sz w:val="19"/>
        </w:rPr>
        <w:t xml:space="preserve"> </w:t>
      </w:r>
      <w:r>
        <w:rPr>
          <w:rFonts w:ascii="Times New Roman" w:eastAsia="Times New Roman"/>
          <w:color w:val="2A2A2A"/>
          <w:w w:val="103"/>
          <w:sz w:val="19"/>
        </w:rPr>
        <w:t>)</w:t>
      </w:r>
      <w:r>
        <w:rPr>
          <w:rFonts w:ascii="Times New Roman" w:eastAsia="Times New Roman"/>
          <w:color w:val="2A2A2A"/>
          <w:sz w:val="19"/>
        </w:rPr>
        <w:t xml:space="preserve">  </w:t>
      </w:r>
      <w:r>
        <w:rPr>
          <w:rFonts w:ascii="Times New Roman" w:eastAsia="Times New Roman"/>
          <w:color w:val="2A2A2A"/>
          <w:spacing w:val="-22"/>
          <w:sz w:val="19"/>
        </w:rPr>
        <w:t xml:space="preserve"> </w:t>
      </w:r>
      <w:r>
        <w:rPr>
          <w:color w:val="2A2A2A"/>
          <w:w w:val="105"/>
          <w:sz w:val="20"/>
        </w:rPr>
        <w:t>已知</w:t>
      </w:r>
      <w:r>
        <w:rPr>
          <w:color w:val="2A2A2A"/>
          <w:spacing w:val="-53"/>
          <w:sz w:val="20"/>
        </w:rPr>
        <w:t xml:space="preserve"> </w:t>
      </w:r>
      <w:r>
        <w:rPr>
          <w:rFonts w:ascii="Times New Roman" w:eastAsia="Times New Roman"/>
          <w:color w:val="2A2A2A"/>
          <w:spacing w:val="-1"/>
          <w:w w:val="106"/>
          <w:sz w:val="19"/>
        </w:rPr>
        <w:t>E+</w:t>
      </w:r>
      <w:r>
        <w:rPr>
          <w:rFonts w:ascii="Times New Roman" w:eastAsia="Times New Roman"/>
          <w:color w:val="2A2A2A"/>
          <w:spacing w:val="-132"/>
          <w:w w:val="106"/>
          <w:sz w:val="19"/>
        </w:rPr>
        <w:t>X</w:t>
      </w:r>
      <w:r>
        <w:rPr>
          <w:color w:val="2A2A2A"/>
          <w:spacing w:val="-75"/>
          <w:w w:val="106"/>
          <w:sz w:val="41"/>
        </w:rPr>
        <w:t>一</w:t>
      </w:r>
      <w:r>
        <w:rPr>
          <w:rFonts w:ascii="Times New Roman" w:eastAsia="Times New Roman"/>
          <w:color w:val="2A2A2A"/>
          <w:w w:val="106"/>
          <w:sz w:val="19"/>
        </w:rPr>
        <w:t>F</w:t>
      </w:r>
      <w:r>
        <w:rPr>
          <w:rFonts w:ascii="Times New Roman" w:eastAsia="Times New Roman"/>
          <w:color w:val="2A2A2A"/>
          <w:spacing w:val="6"/>
          <w:sz w:val="19"/>
        </w:rPr>
        <w:t xml:space="preserve"> </w:t>
      </w:r>
      <w:r>
        <w:rPr>
          <w:color w:val="2A2A2A"/>
          <w:w w:val="105"/>
          <w:sz w:val="20"/>
        </w:rPr>
        <w:t>为加成反</w:t>
      </w:r>
      <w:r>
        <w:rPr>
          <w:color w:val="2A2A2A"/>
          <w:spacing w:val="6"/>
          <w:w w:val="105"/>
          <w:sz w:val="20"/>
        </w:rPr>
        <w:t>应</w:t>
      </w:r>
      <w:r>
        <w:rPr>
          <w:color w:val="2A2A2A"/>
          <w:w w:val="69"/>
          <w:sz w:val="20"/>
        </w:rPr>
        <w:t>，</w:t>
      </w:r>
      <w:r>
        <w:rPr>
          <w:color w:val="2A2A2A"/>
          <w:spacing w:val="-31"/>
          <w:sz w:val="20"/>
        </w:rPr>
        <w:t xml:space="preserve"> </w:t>
      </w:r>
      <w:r>
        <w:rPr>
          <w:color w:val="2A2A2A"/>
          <w:w w:val="106"/>
          <w:sz w:val="20"/>
        </w:rPr>
        <w:t>化合</w:t>
      </w:r>
      <w:r>
        <w:rPr>
          <w:color w:val="2A2A2A"/>
          <w:spacing w:val="48"/>
          <w:w w:val="106"/>
          <w:sz w:val="20"/>
        </w:rPr>
        <w:t>物</w:t>
      </w:r>
      <w:r>
        <w:rPr>
          <w:rFonts w:ascii="Times New Roman" w:eastAsia="Times New Roman"/>
          <w:color w:val="2A2A2A"/>
          <w:w w:val="109"/>
          <w:sz w:val="19"/>
        </w:rPr>
        <w:t>X</w:t>
      </w:r>
      <w:r>
        <w:rPr>
          <w:rFonts w:ascii="Times New Roman" w:eastAsia="Times New Roman"/>
          <w:color w:val="2A2A2A"/>
          <w:spacing w:val="5"/>
          <w:sz w:val="19"/>
        </w:rPr>
        <w:t xml:space="preserve"> </w:t>
      </w:r>
      <w:r>
        <w:rPr>
          <w:color w:val="2A2A2A"/>
          <w:w w:val="106"/>
          <w:sz w:val="20"/>
        </w:rPr>
        <w:t>的结构简式</w:t>
      </w:r>
      <w:r>
        <w:rPr>
          <w:color w:val="2A2A2A"/>
          <w:spacing w:val="-24"/>
          <w:w w:val="106"/>
          <w:sz w:val="20"/>
        </w:rPr>
        <w:t>为</w:t>
      </w:r>
      <w:r>
        <w:rPr>
          <w:color w:val="2A2A2A"/>
          <w:w w:val="100"/>
          <w:sz w:val="20"/>
          <w:u w:val="single" w:color="000000"/>
        </w:rPr>
        <w:t xml:space="preserve"> </w:t>
      </w:r>
      <w:r>
        <w:rPr>
          <w:color w:val="2A2A2A"/>
          <w:sz w:val="20"/>
          <w:u w:val="single" w:color="000000"/>
        </w:rPr>
        <w:tab/>
      </w:r>
    </w:p>
    <w:p>
      <w:pPr>
        <w:pStyle w:val="7"/>
        <w:spacing w:before="221" w:line="585" w:lineRule="auto"/>
        <w:ind w:left="445" w:right="1835" w:firstLine="113"/>
        <w:jc w:val="both"/>
      </w:pPr>
      <w:r>
        <w:drawing>
          <wp:anchor distT="0" distB="0" distL="0" distR="0" simplePos="0" relativeHeight="268383232" behindDoc="1" locked="0" layoutInCell="1" allowOverlap="1">
            <wp:simplePos x="0" y="0"/>
            <wp:positionH relativeFrom="page">
              <wp:posOffset>3066415</wp:posOffset>
            </wp:positionH>
            <wp:positionV relativeFrom="paragraph">
              <wp:posOffset>669925</wp:posOffset>
            </wp:positionV>
            <wp:extent cx="546735" cy="398780"/>
            <wp:effectExtent l="0" t="0" r="0" b="0"/>
            <wp:wrapNone/>
            <wp:docPr id="7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0.png"/>
                    <pic:cNvPicPr>
                      <a:picLocks noChangeAspect="1"/>
                    </pic:cNvPicPr>
                  </pic:nvPicPr>
                  <pic:blipFill>
                    <a:blip r:embed="rId93" cstate="print"/>
                    <a:stretch>
                      <a:fillRect/>
                    </a:stretch>
                  </pic:blipFill>
                  <pic:spPr>
                    <a:xfrm>
                      <a:off x="0" y="0"/>
                      <a:ext cx="546669" cy="398825"/>
                    </a:xfrm>
                    <a:prstGeom prst="rect">
                      <a:avLst/>
                    </a:prstGeom>
                  </pic:spPr>
                </pic:pic>
              </a:graphicData>
            </a:graphic>
          </wp:anchor>
        </w:drawing>
      </w:r>
      <w:r>
        <w:drawing>
          <wp:anchor distT="0" distB="0" distL="0" distR="0" simplePos="0" relativeHeight="268383232" behindDoc="1" locked="0" layoutInCell="1" allowOverlap="1">
            <wp:simplePos x="0" y="0"/>
            <wp:positionH relativeFrom="page">
              <wp:posOffset>3766820</wp:posOffset>
            </wp:positionH>
            <wp:positionV relativeFrom="paragraph">
              <wp:posOffset>669925</wp:posOffset>
            </wp:positionV>
            <wp:extent cx="171450" cy="398780"/>
            <wp:effectExtent l="0" t="0" r="0" b="0"/>
            <wp:wrapNone/>
            <wp:docPr id="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81.png"/>
                    <pic:cNvPicPr>
                      <a:picLocks noChangeAspect="1"/>
                    </pic:cNvPicPr>
                  </pic:nvPicPr>
                  <pic:blipFill>
                    <a:blip r:embed="rId94" cstate="print"/>
                    <a:stretch>
                      <a:fillRect/>
                    </a:stretch>
                  </pic:blipFill>
                  <pic:spPr>
                    <a:xfrm>
                      <a:off x="0" y="0"/>
                      <a:ext cx="171450" cy="398825"/>
                    </a:xfrm>
                    <a:prstGeom prst="rect">
                      <a:avLst/>
                    </a:prstGeom>
                  </pic:spPr>
                </pic:pic>
              </a:graphicData>
            </a:graphic>
          </wp:anchor>
        </w:drawing>
      </w:r>
      <w:r>
        <w:drawing>
          <wp:anchor distT="0" distB="0" distL="0" distR="0" simplePos="0" relativeHeight="268383232" behindDoc="1" locked="0" layoutInCell="1" allowOverlap="1">
            <wp:simplePos x="0" y="0"/>
            <wp:positionH relativeFrom="page">
              <wp:posOffset>1341120</wp:posOffset>
            </wp:positionH>
            <wp:positionV relativeFrom="paragraph">
              <wp:posOffset>1399540</wp:posOffset>
            </wp:positionV>
            <wp:extent cx="2884170" cy="323850"/>
            <wp:effectExtent l="0" t="0" r="0" b="0"/>
            <wp:wrapNone/>
            <wp:docPr id="7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2.png"/>
                    <pic:cNvPicPr>
                      <a:picLocks noChangeAspect="1"/>
                    </pic:cNvPicPr>
                  </pic:nvPicPr>
                  <pic:blipFill>
                    <a:blip r:embed="rId95" cstate="print"/>
                    <a:stretch>
                      <a:fillRect/>
                    </a:stretch>
                  </pic:blipFill>
                  <pic:spPr>
                    <a:xfrm>
                      <a:off x="0" y="0"/>
                      <a:ext cx="2884182" cy="323850"/>
                    </a:xfrm>
                    <a:prstGeom prst="rect">
                      <a:avLst/>
                    </a:prstGeom>
                  </pic:spPr>
                </pic:pic>
              </a:graphicData>
            </a:graphic>
          </wp:anchor>
        </w:drawing>
      </w:r>
      <w:r>
        <w:rPr>
          <w:rFonts w:ascii="Times New Roman" w:eastAsia="Times New Roman"/>
          <w:color w:val="2A2A2A"/>
          <w:position w:val="1"/>
          <w:sz w:val="18"/>
        </w:rPr>
        <w:t>(</w:t>
      </w:r>
      <w:r>
        <w:rPr>
          <w:rFonts w:ascii="Times New Roman" w:eastAsia="Times New Roman"/>
          <w:color w:val="2A2A2A"/>
          <w:spacing w:val="-15"/>
          <w:position w:val="1"/>
          <w:sz w:val="18"/>
        </w:rPr>
        <w:t xml:space="preserve"> </w:t>
      </w:r>
      <w:r>
        <w:rPr>
          <w:rFonts w:ascii="Times New Roman" w:eastAsia="Times New Roman"/>
          <w:color w:val="2A2A2A"/>
          <w:position w:val="1"/>
          <w:sz w:val="18"/>
        </w:rPr>
        <w:t>5</w:t>
      </w:r>
      <w:r>
        <w:rPr>
          <w:rFonts w:ascii="Times New Roman" w:eastAsia="Times New Roman"/>
          <w:color w:val="2A2A2A"/>
          <w:spacing w:val="-11"/>
          <w:position w:val="1"/>
          <w:sz w:val="18"/>
        </w:rPr>
        <w:t xml:space="preserve"> </w:t>
      </w:r>
      <w:r>
        <w:rPr>
          <w:rFonts w:ascii="Times New Roman" w:eastAsia="Times New Roman"/>
          <w:color w:val="2A2A2A"/>
          <w:position w:val="1"/>
          <w:sz w:val="18"/>
        </w:rPr>
        <w:t xml:space="preserve">) </w:t>
      </w:r>
      <w:r>
        <w:rPr>
          <w:rFonts w:ascii="Times New Roman" w:eastAsia="Times New Roman"/>
          <w:color w:val="2A2A2A"/>
          <w:spacing w:val="14"/>
          <w:position w:val="1"/>
          <w:sz w:val="18"/>
        </w:rPr>
        <w:t xml:space="preserve"> </w:t>
      </w:r>
      <w:r>
        <w:rPr>
          <w:color w:val="2A2A2A"/>
          <w:position w:val="1"/>
        </w:rPr>
        <w:t>已</w:t>
      </w:r>
      <w:r>
        <w:rPr>
          <w:color w:val="2A2A2A"/>
          <w:spacing w:val="-4"/>
          <w:position w:val="1"/>
        </w:rPr>
        <w:t>知</w:t>
      </w:r>
      <w:r>
        <w:rPr>
          <w:color w:val="2A2A2A"/>
          <w:w w:val="75"/>
          <w:position w:val="1"/>
        </w:rPr>
        <w:t>：</w:t>
      </w:r>
      <w:r>
        <w:rPr>
          <w:color w:val="2A2A2A"/>
          <w:spacing w:val="52"/>
          <w:w w:val="75"/>
          <w:position w:val="1"/>
        </w:rPr>
        <w:t xml:space="preserve"> </w:t>
      </w:r>
      <w:r>
        <w:rPr>
          <w:color w:val="2A2A2A"/>
          <w:spacing w:val="27"/>
          <w:position w:val="-13"/>
        </w:rPr>
        <w:drawing>
          <wp:inline distT="0" distB="0" distL="0" distR="0">
            <wp:extent cx="1839595" cy="266065"/>
            <wp:effectExtent l="0" t="0" r="0" b="0"/>
            <wp:docPr id="8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3.png"/>
                    <pic:cNvPicPr>
                      <a:picLocks noChangeAspect="1"/>
                    </pic:cNvPicPr>
                  </pic:nvPicPr>
                  <pic:blipFill>
                    <a:blip r:embed="rId96" cstate="print"/>
                    <a:stretch>
                      <a:fillRect/>
                    </a:stretch>
                  </pic:blipFill>
                  <pic:spPr>
                    <a:xfrm>
                      <a:off x="0" y="0"/>
                      <a:ext cx="1840220" cy="266107"/>
                    </a:xfrm>
                    <a:prstGeom prst="rect">
                      <a:avLst/>
                    </a:prstGeom>
                  </pic:spPr>
                </pic:pic>
              </a:graphicData>
            </a:graphic>
          </wp:inline>
        </w:drawing>
      </w:r>
      <w:r>
        <w:rPr>
          <w:color w:val="3F3F3F"/>
          <w:w w:val="75"/>
        </w:rPr>
        <w:t>。</w:t>
      </w:r>
      <w:r>
        <w:rPr>
          <w:color w:val="3F3F3F"/>
          <w:spacing w:val="50"/>
          <w:w w:val="75"/>
        </w:rPr>
        <w:t xml:space="preserve"> </w:t>
      </w:r>
      <w:r>
        <w:rPr>
          <w:color w:val="131313"/>
        </w:rPr>
        <w:t xml:space="preserve">化合物      </w:t>
      </w:r>
      <w:r>
        <w:rPr>
          <w:color w:val="131313"/>
          <w:spacing w:val="27"/>
        </w:rPr>
        <w:t xml:space="preserve"> </w:t>
      </w:r>
      <w:r>
        <w:rPr>
          <w:color w:val="2A2A2A"/>
        </w:rPr>
        <w:t>是合成抗病毒药阿昔洛韦的中间体，请设计合理方案以         和   为原料合成该化合物（用合成路线流程图表示，并注明反应条件）。合成路线流程图示例如下：</w:t>
      </w:r>
    </w:p>
    <w:p>
      <w:pPr>
        <w:pStyle w:val="7"/>
        <w:spacing w:before="8"/>
        <w:rPr>
          <w:sz w:val="22"/>
        </w:rPr>
      </w:pPr>
    </w:p>
    <w:p>
      <w:pPr>
        <w:pStyle w:val="11"/>
        <w:numPr>
          <w:ilvl w:val="0"/>
          <w:numId w:val="12"/>
        </w:numPr>
        <w:tabs>
          <w:tab w:val="left" w:pos="487"/>
        </w:tabs>
        <w:spacing w:before="0" w:after="0" w:line="240" w:lineRule="auto"/>
        <w:ind w:left="486" w:right="0" w:hanging="322"/>
        <w:jc w:val="left"/>
        <w:rPr>
          <w:rFonts w:ascii="Times New Roman" w:eastAsia="Times New Roman"/>
          <w:color w:val="131313"/>
          <w:sz w:val="19"/>
        </w:rPr>
      </w:pPr>
      <w:r>
        <w:rPr>
          <w:color w:val="131313"/>
          <w:spacing w:val="-17"/>
          <w:sz w:val="20"/>
        </w:rPr>
        <w:t>【生物</w:t>
      </w:r>
      <w:r>
        <w:rPr>
          <w:color w:val="131313"/>
          <w:spacing w:val="-33"/>
          <w:w w:val="90"/>
          <w:sz w:val="20"/>
        </w:rPr>
        <w:t>－－</w:t>
      </w:r>
      <w:r>
        <w:rPr>
          <w:color w:val="131313"/>
          <w:spacing w:val="-10"/>
          <w:sz w:val="20"/>
        </w:rPr>
        <w:t xml:space="preserve">选修 </w:t>
      </w:r>
      <w:r>
        <w:rPr>
          <w:rFonts w:ascii="Times New Roman" w:eastAsia="Times New Roman"/>
          <w:color w:val="131313"/>
          <w:sz w:val="18"/>
        </w:rPr>
        <w:t>1:</w:t>
      </w:r>
      <w:r>
        <w:rPr>
          <w:rFonts w:ascii="Times New Roman" w:eastAsia="Times New Roman"/>
          <w:color w:val="131313"/>
          <w:spacing w:val="20"/>
          <w:sz w:val="18"/>
        </w:rPr>
        <w:t xml:space="preserve"> </w:t>
      </w:r>
      <w:r>
        <w:rPr>
          <w:color w:val="2A2A2A"/>
          <w:spacing w:val="2"/>
          <w:sz w:val="20"/>
        </w:rPr>
        <w:t>生物技术实践】</w:t>
      </w:r>
      <w:r>
        <w:rPr>
          <w:rFonts w:ascii="Times New Roman" w:eastAsia="Times New Roman"/>
          <w:color w:val="2A2A2A"/>
          <w:sz w:val="18"/>
        </w:rPr>
        <w:t>(1</w:t>
      </w:r>
      <w:r>
        <w:rPr>
          <w:rFonts w:ascii="Times New Roman" w:eastAsia="Times New Roman"/>
          <w:color w:val="2A2A2A"/>
          <w:spacing w:val="1"/>
          <w:sz w:val="18"/>
        </w:rPr>
        <w:t xml:space="preserve"> </w:t>
      </w:r>
      <w:r>
        <w:rPr>
          <w:rFonts w:ascii="Times New Roman" w:eastAsia="Times New Roman"/>
          <w:color w:val="2A2A2A"/>
          <w:sz w:val="18"/>
        </w:rPr>
        <w:t>5</w:t>
      </w:r>
      <w:r>
        <w:rPr>
          <w:rFonts w:ascii="Times New Roman" w:eastAsia="Times New Roman"/>
          <w:color w:val="2A2A2A"/>
          <w:spacing w:val="17"/>
          <w:sz w:val="18"/>
        </w:rPr>
        <w:t xml:space="preserve"> </w:t>
      </w:r>
      <w:r>
        <w:rPr>
          <w:color w:val="2A2A2A"/>
          <w:sz w:val="20"/>
        </w:rPr>
        <w:t>分）</w:t>
      </w:r>
    </w:p>
    <w:p>
      <w:pPr>
        <w:pStyle w:val="7"/>
        <w:spacing w:before="37" w:line="292" w:lineRule="auto"/>
        <w:ind w:left="165" w:right="1739" w:firstLine="421"/>
        <w:jc w:val="both"/>
      </w:pPr>
      <w:r>
        <w:rPr>
          <w:color w:val="2A2A2A"/>
          <w:spacing w:val="4"/>
        </w:rPr>
        <w:t>青嵩素是一种无色针状晶体</w:t>
      </w:r>
      <w:r>
        <w:rPr>
          <w:color w:val="2A2A2A"/>
          <w:spacing w:val="-34"/>
          <w:w w:val="85"/>
        </w:rPr>
        <w:t xml:space="preserve">， </w:t>
      </w:r>
      <w:r>
        <w:rPr>
          <w:color w:val="2A2A2A"/>
          <w:spacing w:val="2"/>
        </w:rPr>
        <w:t>易溶千有机溶剂</w:t>
      </w:r>
      <w:r>
        <w:rPr>
          <w:color w:val="2A2A2A"/>
          <w:spacing w:val="-25"/>
          <w:w w:val="85"/>
        </w:rPr>
        <w:t xml:space="preserve">， </w:t>
      </w:r>
      <w:r>
        <w:rPr>
          <w:color w:val="2A2A2A"/>
          <w:spacing w:val="4"/>
        </w:rPr>
        <w:t>不溶千水</w:t>
      </w:r>
      <w:r>
        <w:rPr>
          <w:color w:val="2A2A2A"/>
          <w:spacing w:val="-25"/>
          <w:w w:val="85"/>
        </w:rPr>
        <w:t xml:space="preserve">， </w:t>
      </w:r>
      <w:r>
        <w:rPr>
          <w:color w:val="2A2A2A"/>
          <w:spacing w:val="4"/>
        </w:rPr>
        <w:t>不易挥发</w:t>
      </w:r>
      <w:r>
        <w:rPr>
          <w:color w:val="2A2A2A"/>
          <w:spacing w:val="-33"/>
          <w:w w:val="85"/>
        </w:rPr>
        <w:t xml:space="preserve">， </w:t>
      </w:r>
      <w:r>
        <w:rPr>
          <w:rFonts w:ascii="Times New Roman" w:hAnsi="Times New Roman" w:eastAsia="Times New Roman"/>
          <w:color w:val="2A2A2A"/>
          <w:w w:val="85"/>
          <w:sz w:val="19"/>
        </w:rPr>
        <w:t>60°C</w:t>
      </w:r>
      <w:r>
        <w:rPr>
          <w:rFonts w:ascii="Times New Roman" w:hAnsi="Times New Roman" w:eastAsia="Times New Roman"/>
          <w:color w:val="2A2A2A"/>
          <w:spacing w:val="25"/>
          <w:w w:val="85"/>
          <w:sz w:val="19"/>
        </w:rPr>
        <w:t xml:space="preserve"> </w:t>
      </w:r>
      <w:r>
        <w:rPr>
          <w:color w:val="2A2A2A"/>
          <w:spacing w:val="-2"/>
        </w:rPr>
        <w:t>以上易分解</w:t>
      </w:r>
      <w:r>
        <w:rPr>
          <w:color w:val="2A2A2A"/>
          <w:spacing w:val="-12"/>
          <w:w w:val="85"/>
        </w:rPr>
        <w:t xml:space="preserve">， </w:t>
      </w:r>
      <w:r>
        <w:rPr>
          <w:color w:val="2A2A2A"/>
        </w:rPr>
        <w:t xml:space="preserve">主要从黄花嵩中提取。近年来又发现青篱素具有较强的抗肿瘤作用，某科研小组按如下步骤  </w:t>
      </w:r>
      <w:r>
        <w:rPr>
          <w:color w:val="131313"/>
          <w:spacing w:val="3"/>
        </w:rPr>
        <w:t>进行了相</w:t>
      </w:r>
      <w:r>
        <w:rPr>
          <w:color w:val="3F3F3F"/>
          <w:spacing w:val="3"/>
        </w:rPr>
        <w:t>关实验</w:t>
      </w:r>
      <w:r>
        <w:rPr>
          <w:color w:val="131313"/>
          <w:w w:val="85"/>
        </w:rPr>
        <w:t>：</w:t>
      </w:r>
    </w:p>
    <w:p>
      <w:pPr>
        <w:pStyle w:val="7"/>
        <w:spacing w:line="260" w:lineRule="exact"/>
        <w:ind w:left="580"/>
      </w:pPr>
      <w:r>
        <w:rPr>
          <w:rFonts w:ascii="Times New Roman" w:eastAsia="Times New Roman"/>
          <w:color w:val="3F3F3F"/>
          <w:sz w:val="28"/>
        </w:rPr>
        <w:t>O</w:t>
      </w:r>
      <w:r>
        <w:rPr>
          <w:color w:val="3F3F3F"/>
        </w:rPr>
        <w:t>从黄花嵩中提取青嵩素</w:t>
      </w:r>
      <w:r>
        <w:rPr>
          <w:color w:val="131313"/>
          <w:w w:val="70"/>
        </w:rPr>
        <w:t>；</w:t>
      </w:r>
    </w:p>
    <w:p>
      <w:pPr>
        <w:pStyle w:val="7"/>
        <w:spacing w:before="52"/>
        <w:ind w:left="579"/>
      </w:pPr>
      <w:r>
        <w:rPr>
          <w:color w:val="2A2A2A"/>
          <w:w w:val="75"/>
        </w:rPr>
        <w:t xml:space="preserve">＠ </w:t>
      </w:r>
      <w:r>
        <w:rPr>
          <w:color w:val="2A2A2A"/>
        </w:rPr>
        <w:t>将等</w:t>
      </w:r>
      <w:r>
        <w:rPr>
          <w:color w:val="505050"/>
        </w:rPr>
        <w:t>量</w:t>
      </w:r>
      <w:r>
        <w:rPr>
          <w:color w:val="2A2A2A"/>
        </w:rPr>
        <w:t xml:space="preserve">癌细胞分别接种到 </w:t>
      </w:r>
      <w:r>
        <w:rPr>
          <w:rFonts w:ascii="Times New Roman" w:eastAsia="Times New Roman"/>
          <w:color w:val="2A2A2A"/>
          <w:sz w:val="19"/>
        </w:rPr>
        <w:t xml:space="preserve">4 </w:t>
      </w:r>
      <w:r>
        <w:rPr>
          <w:color w:val="2A2A2A"/>
        </w:rPr>
        <w:t>组培养瓶中</w:t>
      </w:r>
      <w:r>
        <w:rPr>
          <w:color w:val="2A2A2A"/>
          <w:w w:val="75"/>
        </w:rPr>
        <w:t xml:space="preserve">， </w:t>
      </w:r>
      <w:r>
        <w:rPr>
          <w:color w:val="2A2A2A"/>
        </w:rPr>
        <w:t xml:space="preserve">适宜条件下培养 </w:t>
      </w:r>
      <w:r>
        <w:rPr>
          <w:rFonts w:ascii="Times New Roman" w:eastAsia="Times New Roman"/>
          <w:color w:val="2A2A2A"/>
          <w:sz w:val="19"/>
        </w:rPr>
        <w:t xml:space="preserve">24h </w:t>
      </w:r>
      <w:r>
        <w:rPr>
          <w:color w:val="2A2A2A"/>
        </w:rPr>
        <w:t>后除去上清液</w:t>
      </w:r>
      <w:r>
        <w:rPr>
          <w:color w:val="2A2A2A"/>
          <w:w w:val="75"/>
        </w:rPr>
        <w:t>；</w:t>
      </w:r>
    </w:p>
    <w:p>
      <w:pPr>
        <w:spacing w:before="56" w:line="297" w:lineRule="auto"/>
        <w:ind w:left="166" w:right="1777" w:firstLine="412"/>
        <w:jc w:val="left"/>
        <w:rPr>
          <w:sz w:val="20"/>
        </w:rPr>
      </w:pPr>
      <w:r>
        <w:rPr>
          <w:color w:val="3F3F3F"/>
          <w:w w:val="80"/>
          <w:sz w:val="20"/>
        </w:rPr>
        <w:t xml:space="preserve">＠ </w:t>
      </w:r>
      <w:r>
        <w:rPr>
          <w:color w:val="3F3F3F"/>
          <w:sz w:val="20"/>
        </w:rPr>
        <w:t xml:space="preserve">向 </w:t>
      </w:r>
      <w:r>
        <w:rPr>
          <w:rFonts w:ascii="Times New Roman" w:hAnsi="Times New Roman" w:eastAsia="Times New Roman"/>
          <w:color w:val="131313"/>
          <w:sz w:val="19"/>
        </w:rPr>
        <w:t xml:space="preserve">4 </w:t>
      </w:r>
      <w:r>
        <w:rPr>
          <w:color w:val="131313"/>
          <w:sz w:val="20"/>
        </w:rPr>
        <w:t>组培</w:t>
      </w:r>
      <w:r>
        <w:rPr>
          <w:color w:val="3F3F3F"/>
          <w:sz w:val="20"/>
        </w:rPr>
        <w:t>养瓶中分</w:t>
      </w:r>
      <w:r>
        <w:rPr>
          <w:color w:val="131313"/>
          <w:sz w:val="20"/>
        </w:rPr>
        <w:t>别加入</w:t>
      </w:r>
      <w:r>
        <w:rPr>
          <w:color w:val="3F3F3F"/>
          <w:sz w:val="20"/>
        </w:rPr>
        <w:t xml:space="preserve">等晕含 </w:t>
      </w:r>
      <w:r>
        <w:rPr>
          <w:rFonts w:ascii="Times New Roman" w:hAnsi="Times New Roman" w:eastAsia="Times New Roman"/>
          <w:color w:val="131313"/>
          <w:sz w:val="19"/>
        </w:rPr>
        <w:t>2</w:t>
      </w:r>
      <w:r>
        <w:rPr>
          <w:color w:val="131313"/>
          <w:sz w:val="20"/>
        </w:rPr>
        <w:t>、</w:t>
      </w:r>
      <w:r>
        <w:rPr>
          <w:rFonts w:ascii="Times New Roman" w:hAnsi="Times New Roman" w:eastAsia="Times New Roman"/>
          <w:color w:val="131313"/>
          <w:sz w:val="19"/>
        </w:rPr>
        <w:t>4</w:t>
      </w:r>
      <w:r>
        <w:rPr>
          <w:color w:val="131313"/>
          <w:sz w:val="20"/>
        </w:rPr>
        <w:t>、</w:t>
      </w:r>
      <w:r>
        <w:rPr>
          <w:rFonts w:ascii="Times New Roman" w:hAnsi="Times New Roman" w:eastAsia="Times New Roman"/>
          <w:color w:val="131313"/>
          <w:sz w:val="19"/>
        </w:rPr>
        <w:t>8</w:t>
      </w:r>
      <w:r>
        <w:rPr>
          <w:color w:val="131313"/>
          <w:sz w:val="20"/>
        </w:rPr>
        <w:t>、</w:t>
      </w:r>
      <w:r>
        <w:rPr>
          <w:rFonts w:ascii="Times New Roman" w:hAnsi="Times New Roman" w:eastAsia="Times New Roman"/>
          <w:color w:val="131313"/>
          <w:sz w:val="19"/>
        </w:rPr>
        <w:t xml:space="preserve">16µmo l/L </w:t>
      </w:r>
      <w:r>
        <w:rPr>
          <w:color w:val="131313"/>
          <w:sz w:val="20"/>
        </w:rPr>
        <w:t>青揣素的培</w:t>
      </w:r>
      <w:r>
        <w:rPr>
          <w:color w:val="3F3F3F"/>
          <w:sz w:val="20"/>
        </w:rPr>
        <w:t>养液</w:t>
      </w:r>
      <w:r>
        <w:rPr>
          <w:color w:val="131313"/>
          <w:sz w:val="20"/>
        </w:rPr>
        <w:t>， 适宜条件下继</w:t>
      </w:r>
      <w:r>
        <w:rPr>
          <w:color w:val="2A2A2A"/>
          <w:sz w:val="20"/>
        </w:rPr>
        <w:t>续培养；</w:t>
      </w:r>
    </w:p>
    <w:p>
      <w:pPr>
        <w:pStyle w:val="7"/>
        <w:spacing w:line="292" w:lineRule="auto"/>
        <w:ind w:left="586" w:right="5534" w:hanging="6"/>
      </w:pPr>
      <w:r>
        <w:rPr>
          <w:rFonts w:ascii="Times New Roman" w:eastAsia="Times New Roman"/>
          <w:color w:val="3F3F3F"/>
          <w:sz w:val="19"/>
        </w:rPr>
        <w:t xml:space="preserve">@ </w:t>
      </w:r>
      <w:r>
        <w:rPr>
          <w:rFonts w:ascii="Times New Roman" w:eastAsia="Times New Roman"/>
          <w:color w:val="131313"/>
          <w:sz w:val="19"/>
        </w:rPr>
        <w:t xml:space="preserve">72h </w:t>
      </w:r>
      <w:r>
        <w:rPr>
          <w:color w:val="131313"/>
        </w:rPr>
        <w:t xml:space="preserve">后统计并计算各组的细胞增殖抑制 </w:t>
      </w:r>
      <w:r>
        <w:rPr>
          <w:color w:val="3F3F3F"/>
        </w:rPr>
        <w:t>率。</w:t>
      </w:r>
      <w:r>
        <w:rPr>
          <w:color w:val="2A2A2A"/>
        </w:rPr>
        <w:t>回答下列问题：</w:t>
      </w:r>
    </w:p>
    <w:p>
      <w:pPr>
        <w:pStyle w:val="7"/>
        <w:spacing w:line="256" w:lineRule="exact"/>
        <w:ind w:left="698"/>
      </w:pPr>
      <w:r>
        <w:rPr>
          <w:rFonts w:ascii="Times New Roman" w:eastAsia="Times New Roman"/>
          <w:color w:val="131313"/>
          <w:w w:val="105"/>
          <w:sz w:val="18"/>
        </w:rPr>
        <w:t xml:space="preserve">(1 ) </w:t>
      </w:r>
      <w:r>
        <w:rPr>
          <w:color w:val="131313"/>
          <w:w w:val="105"/>
        </w:rPr>
        <w:t>提取青嵩素时不宜使用水</w:t>
      </w:r>
      <w:r>
        <w:rPr>
          <w:color w:val="3F3F3F"/>
          <w:w w:val="105"/>
        </w:rPr>
        <w:t>蒸气蒸熘法</w:t>
      </w:r>
      <w:r>
        <w:rPr>
          <w:color w:val="131313"/>
        </w:rPr>
        <w:t xml:space="preserve">， </w:t>
      </w:r>
      <w:r>
        <w:rPr>
          <w:color w:val="131313"/>
          <w:w w:val="105"/>
        </w:rPr>
        <w:t>原因是</w:t>
      </w:r>
    </w:p>
    <w:p>
      <w:pPr>
        <w:pStyle w:val="7"/>
        <w:tabs>
          <w:tab w:val="left" w:pos="2969"/>
        </w:tabs>
        <w:spacing w:before="45"/>
        <w:ind w:left="698"/>
      </w:pPr>
      <w:r>
        <w:rPr>
          <w:rFonts w:ascii="Times New Roman" w:eastAsia="Times New Roman"/>
          <w:color w:val="2A2A2A"/>
          <w:w w:val="105"/>
          <w:sz w:val="18"/>
        </w:rPr>
        <w:t>(</w:t>
      </w:r>
      <w:r>
        <w:rPr>
          <w:rFonts w:ascii="Times New Roman" w:eastAsia="Times New Roman"/>
          <w:color w:val="2A2A2A"/>
          <w:spacing w:val="-7"/>
          <w:w w:val="105"/>
          <w:sz w:val="18"/>
        </w:rPr>
        <w:t xml:space="preserve"> </w:t>
      </w:r>
      <w:r>
        <w:rPr>
          <w:rFonts w:ascii="Times New Roman" w:eastAsia="Times New Roman"/>
          <w:color w:val="2A2A2A"/>
          <w:w w:val="105"/>
          <w:sz w:val="18"/>
        </w:rPr>
        <w:t>2</w:t>
      </w:r>
      <w:r>
        <w:rPr>
          <w:rFonts w:ascii="Times New Roman" w:eastAsia="Times New Roman"/>
          <w:color w:val="2A2A2A"/>
          <w:spacing w:val="-4"/>
          <w:w w:val="105"/>
          <w:sz w:val="18"/>
        </w:rPr>
        <w:t xml:space="preserve"> </w:t>
      </w:r>
      <w:r>
        <w:rPr>
          <w:rFonts w:ascii="Times New Roman" w:eastAsia="Times New Roman"/>
          <w:color w:val="2A2A2A"/>
          <w:w w:val="105"/>
          <w:sz w:val="18"/>
        </w:rPr>
        <w:t xml:space="preserve">) </w:t>
      </w:r>
      <w:r>
        <w:rPr>
          <w:rFonts w:ascii="Times New Roman" w:eastAsia="Times New Roman"/>
          <w:color w:val="2A2A2A"/>
          <w:spacing w:val="34"/>
          <w:w w:val="105"/>
          <w:sz w:val="18"/>
        </w:rPr>
        <w:t xml:space="preserve"> </w:t>
      </w:r>
      <w:r>
        <w:rPr>
          <w:color w:val="2A2A2A"/>
          <w:w w:val="105"/>
        </w:rPr>
        <w:t>根据青</w:t>
      </w:r>
      <w:r>
        <w:rPr>
          <w:color w:val="2A2A2A"/>
          <w:spacing w:val="31"/>
          <w:w w:val="105"/>
        </w:rPr>
        <w:t>嵩</w:t>
      </w:r>
      <w:r>
        <w:rPr>
          <w:color w:val="2A2A2A"/>
          <w:w w:val="105"/>
        </w:rPr>
        <w:t>素</w:t>
      </w:r>
      <w:r>
        <w:rPr>
          <w:color w:val="2A2A2A"/>
          <w:w w:val="105"/>
        </w:rPr>
        <w:tab/>
      </w:r>
      <w:r>
        <w:rPr>
          <w:color w:val="2A2A2A"/>
          <w:w w:val="105"/>
        </w:rPr>
        <w:t>的特点，可采用有机溶剂萃取的方法，现有四氯化碳（沸点</w:t>
      </w:r>
    </w:p>
    <w:p>
      <w:pPr>
        <w:tabs>
          <w:tab w:val="left" w:pos="5124"/>
        </w:tabs>
        <w:spacing w:before="56" w:line="297" w:lineRule="auto"/>
        <w:ind w:left="166" w:right="1782" w:hanging="1"/>
        <w:jc w:val="left"/>
        <w:rPr>
          <w:sz w:val="20"/>
        </w:rPr>
      </w:pPr>
      <w:r>
        <w:rPr>
          <w:rFonts w:ascii="Times New Roman" w:hAnsi="Times New Roman" w:eastAsia="Times New Roman"/>
          <w:color w:val="131313"/>
          <w:spacing w:val="2"/>
          <w:w w:val="105"/>
          <w:sz w:val="19"/>
        </w:rPr>
        <w:t>76.5°C)</w:t>
      </w:r>
      <w:r>
        <w:rPr>
          <w:color w:val="131313"/>
          <w:w w:val="105"/>
          <w:sz w:val="20"/>
        </w:rPr>
        <w:t>和乙酪（沸</w:t>
      </w:r>
      <w:r>
        <w:rPr>
          <w:color w:val="131313"/>
          <w:spacing w:val="-31"/>
          <w:w w:val="105"/>
          <w:sz w:val="20"/>
        </w:rPr>
        <w:t>点</w:t>
      </w:r>
      <w:r>
        <w:rPr>
          <w:rFonts w:ascii="Times New Roman" w:hAnsi="Times New Roman" w:eastAsia="Times New Roman"/>
          <w:color w:val="131313"/>
          <w:w w:val="105"/>
          <w:sz w:val="19"/>
        </w:rPr>
        <w:t>34.5°C)</w:t>
      </w:r>
      <w:r>
        <w:rPr>
          <w:color w:val="131313"/>
          <w:w w:val="105"/>
          <w:sz w:val="20"/>
        </w:rPr>
        <w:t>两种溶</w:t>
      </w:r>
      <w:r>
        <w:rPr>
          <w:color w:val="131313"/>
          <w:spacing w:val="19"/>
          <w:w w:val="105"/>
          <w:sz w:val="20"/>
        </w:rPr>
        <w:t>剂</w:t>
      </w:r>
      <w:r>
        <w:rPr>
          <w:color w:val="131313"/>
          <w:sz w:val="20"/>
        </w:rPr>
        <w:t>，</w:t>
      </w:r>
      <w:r>
        <w:rPr>
          <w:color w:val="131313"/>
          <w:spacing w:val="-41"/>
          <w:sz w:val="20"/>
        </w:rPr>
        <w:t xml:space="preserve"> </w:t>
      </w:r>
      <w:r>
        <w:rPr>
          <w:color w:val="131313"/>
          <w:w w:val="105"/>
          <w:sz w:val="20"/>
        </w:rPr>
        <w:t>应选用</w:t>
      </w:r>
      <w:r>
        <w:rPr>
          <w:color w:val="131313"/>
          <w:w w:val="105"/>
          <w:sz w:val="20"/>
        </w:rPr>
        <w:tab/>
      </w:r>
      <w:r>
        <w:rPr>
          <w:color w:val="131313"/>
          <w:sz w:val="20"/>
        </w:rPr>
        <w:t>作为萃取</w:t>
      </w:r>
      <w:r>
        <w:rPr>
          <w:color w:val="131313"/>
          <w:spacing w:val="20"/>
          <w:sz w:val="20"/>
        </w:rPr>
        <w:t>剂</w:t>
      </w:r>
      <w:r>
        <w:rPr>
          <w:color w:val="131313"/>
          <w:sz w:val="20"/>
        </w:rPr>
        <w:t>，</w:t>
      </w:r>
      <w:r>
        <w:rPr>
          <w:color w:val="131313"/>
          <w:spacing w:val="7"/>
          <w:sz w:val="20"/>
        </w:rPr>
        <w:t xml:space="preserve"> </w:t>
      </w:r>
      <w:r>
        <w:rPr>
          <w:color w:val="131313"/>
          <w:sz w:val="20"/>
        </w:rPr>
        <w:t>不选用另</w:t>
      </w:r>
      <w:r>
        <w:rPr>
          <w:color w:val="131313"/>
          <w:spacing w:val="21"/>
          <w:sz w:val="20"/>
        </w:rPr>
        <w:t>外</w:t>
      </w:r>
      <w:r>
        <w:rPr>
          <w:color w:val="646464"/>
          <w:spacing w:val="3"/>
          <w:sz w:val="20"/>
        </w:rPr>
        <w:t>一</w:t>
      </w:r>
      <w:r>
        <w:rPr>
          <w:color w:val="2A2A2A"/>
          <w:sz w:val="20"/>
        </w:rPr>
        <w:t>种的理</w:t>
      </w:r>
      <w:r>
        <w:rPr>
          <w:color w:val="2A2A2A"/>
          <w:spacing w:val="-16"/>
          <w:sz w:val="20"/>
        </w:rPr>
        <w:t>由</w:t>
      </w:r>
      <w:r>
        <w:rPr>
          <w:color w:val="2A2A2A"/>
          <w:w w:val="105"/>
          <w:sz w:val="20"/>
        </w:rPr>
        <w:t>是</w:t>
      </w:r>
    </w:p>
    <w:p>
      <w:pPr>
        <w:pStyle w:val="7"/>
        <w:tabs>
          <w:tab w:val="left" w:pos="4236"/>
        </w:tabs>
        <w:spacing w:line="292" w:lineRule="auto"/>
        <w:ind w:left="164" w:right="1753" w:firstLine="534"/>
      </w:pPr>
      <w:r>
        <w:rPr>
          <w:rFonts w:ascii="Times New Roman" w:hAnsi="Times New Roman" w:eastAsia="Times New Roman"/>
          <w:color w:val="131313"/>
          <w:sz w:val="17"/>
        </w:rPr>
        <w:t xml:space="preserve">(3 </w:t>
      </w:r>
      <w:r>
        <w:rPr>
          <w:rFonts w:ascii="Times New Roman" w:hAnsi="Times New Roman" w:eastAsia="Times New Roman"/>
          <w:color w:val="131313"/>
          <w:spacing w:val="19"/>
          <w:sz w:val="17"/>
        </w:rPr>
        <w:t xml:space="preserve"> </w:t>
      </w:r>
      <w:r>
        <w:rPr>
          <w:rFonts w:ascii="Times New Roman" w:hAnsi="Times New Roman" w:eastAsia="Times New Roman"/>
          <w:color w:val="131313"/>
          <w:sz w:val="17"/>
        </w:rPr>
        <w:t xml:space="preserve">)  </w:t>
      </w:r>
      <w:r>
        <w:rPr>
          <w:rFonts w:ascii="Times New Roman" w:hAnsi="Times New Roman" w:eastAsia="Times New Roman"/>
          <w:color w:val="131313"/>
          <w:spacing w:val="20"/>
          <w:sz w:val="17"/>
        </w:rPr>
        <w:t xml:space="preserve"> </w:t>
      </w:r>
      <w:r>
        <w:rPr>
          <w:color w:val="131313"/>
        </w:rPr>
        <w:t>萃取青嵩素的过程应采用</w:t>
      </w:r>
      <w:r>
        <w:rPr>
          <w:color w:val="131313"/>
        </w:rPr>
        <w:tab/>
      </w:r>
      <w:r>
        <w:rPr>
          <w:color w:val="2A2A2A"/>
          <w:w w:val="95"/>
        </w:rPr>
        <w:t>（填“水浴”或“酒精灯")加热；加热时常在加</w:t>
      </w:r>
      <w:r>
        <w:rPr>
          <w:color w:val="2A2A2A"/>
          <w:spacing w:val="-17"/>
          <w:w w:val="95"/>
        </w:rPr>
        <w:t>热</w:t>
      </w:r>
      <w:r>
        <w:rPr>
          <w:color w:val="2A2A2A"/>
        </w:rPr>
        <w:t>瓶口安装回流冷凝装直，目的是</w:t>
      </w:r>
    </w:p>
    <w:p>
      <w:pPr>
        <w:pStyle w:val="7"/>
        <w:tabs>
          <w:tab w:val="left" w:pos="3382"/>
          <w:tab w:val="left" w:pos="5699"/>
        </w:tabs>
        <w:spacing w:line="292" w:lineRule="auto"/>
        <w:ind w:left="165" w:right="1882" w:firstLine="533"/>
      </w:pPr>
      <w:r>
        <w:rPr>
          <w:rFonts w:ascii="Times New Roman" w:hAnsi="Times New Roman" w:eastAsia="Times New Roman"/>
          <w:color w:val="2A2A2A"/>
          <w:w w:val="105"/>
          <w:sz w:val="18"/>
        </w:rPr>
        <w:t>(</w:t>
      </w:r>
      <w:r>
        <w:rPr>
          <w:rFonts w:ascii="Times New Roman" w:hAnsi="Times New Roman" w:eastAsia="Times New Roman"/>
          <w:color w:val="2A2A2A"/>
          <w:spacing w:val="-17"/>
          <w:w w:val="105"/>
          <w:sz w:val="18"/>
        </w:rPr>
        <w:t xml:space="preserve"> </w:t>
      </w:r>
      <w:r>
        <w:rPr>
          <w:rFonts w:ascii="Times New Roman" w:hAnsi="Times New Roman" w:eastAsia="Times New Roman"/>
          <w:color w:val="2A2A2A"/>
          <w:w w:val="105"/>
          <w:sz w:val="18"/>
        </w:rPr>
        <w:t>4</w:t>
      </w:r>
      <w:r>
        <w:rPr>
          <w:rFonts w:ascii="Times New Roman" w:hAnsi="Times New Roman" w:eastAsia="Times New Roman"/>
          <w:color w:val="2A2A2A"/>
          <w:spacing w:val="-11"/>
          <w:w w:val="105"/>
          <w:sz w:val="18"/>
        </w:rPr>
        <w:t xml:space="preserve"> </w:t>
      </w:r>
      <w:r>
        <w:rPr>
          <w:rFonts w:ascii="Times New Roman" w:hAnsi="Times New Roman" w:eastAsia="Times New Roman"/>
          <w:color w:val="2A2A2A"/>
          <w:w w:val="105"/>
          <w:sz w:val="18"/>
        </w:rPr>
        <w:t xml:space="preserve">) </w:t>
      </w:r>
      <w:r>
        <w:rPr>
          <w:rFonts w:ascii="Times New Roman" w:hAnsi="Times New Roman" w:eastAsia="Times New Roman"/>
          <w:color w:val="2A2A2A"/>
          <w:spacing w:val="20"/>
          <w:w w:val="105"/>
          <w:sz w:val="18"/>
        </w:rPr>
        <w:t xml:space="preserve"> </w:t>
      </w:r>
      <w:r>
        <w:rPr>
          <w:color w:val="2A2A2A"/>
          <w:w w:val="105"/>
        </w:rPr>
        <w:t>科研小组进行上述®</w:t>
      </w:r>
      <w:r>
        <w:rPr>
          <w:color w:val="2A2A2A"/>
          <w:w w:val="105"/>
        </w:rPr>
        <w:tab/>
      </w:r>
      <w:r>
        <w:rPr>
          <w:color w:val="2A2A2A"/>
          <w:w w:val="105"/>
        </w:rPr>
        <w:t>步骤实验的目的是</w:t>
      </w:r>
      <w:r>
        <w:rPr>
          <w:color w:val="2A2A2A"/>
          <w:w w:val="105"/>
        </w:rPr>
        <w:tab/>
      </w:r>
      <w:r>
        <w:rPr>
          <w:color w:val="3F3F3F"/>
        </w:rPr>
        <w:t>。步骤＠中需要设直对照组</w:t>
      </w:r>
      <w:r>
        <w:rPr>
          <w:color w:val="3F3F3F"/>
          <w:spacing w:val="-17"/>
        </w:rPr>
        <w:t xml:space="preserve">， </w:t>
      </w:r>
      <w:r>
        <w:rPr>
          <w:color w:val="2A2A2A"/>
          <w:w w:val="105"/>
        </w:rPr>
        <w:t>对照组的处理方法为</w:t>
      </w:r>
    </w:p>
    <w:p>
      <w:pPr>
        <w:spacing w:after="0" w:line="292" w:lineRule="auto"/>
        <w:sectPr>
          <w:pgSz w:w="11910" w:h="16840"/>
          <w:pgMar w:top="1380" w:right="0" w:bottom="1180" w:left="1640" w:header="0" w:footer="980" w:gutter="0"/>
        </w:sectPr>
      </w:pPr>
    </w:p>
    <w:p>
      <w:pPr>
        <w:pStyle w:val="11"/>
        <w:numPr>
          <w:ilvl w:val="0"/>
          <w:numId w:val="12"/>
        </w:numPr>
        <w:tabs>
          <w:tab w:val="left" w:pos="487"/>
        </w:tabs>
        <w:spacing w:before="54" w:after="0" w:line="240" w:lineRule="auto"/>
        <w:ind w:left="486" w:right="0" w:hanging="322"/>
        <w:jc w:val="left"/>
        <w:rPr>
          <w:rFonts w:ascii="Times New Roman" w:eastAsia="Times New Roman"/>
          <w:color w:val="111111"/>
          <w:sz w:val="20"/>
        </w:rPr>
      </w:pPr>
      <w:r>
        <w:rPr>
          <w:color w:val="010101"/>
          <w:spacing w:val="-5"/>
          <w:w w:val="105"/>
          <w:sz w:val="20"/>
        </w:rPr>
        <w:t>【</w:t>
      </w:r>
      <w:r>
        <w:rPr>
          <w:color w:val="282828"/>
          <w:spacing w:val="-20"/>
          <w:w w:val="105"/>
          <w:sz w:val="20"/>
        </w:rPr>
        <w:t>生物</w:t>
      </w:r>
      <w:r>
        <w:rPr>
          <w:color w:val="282828"/>
          <w:spacing w:val="-33"/>
          <w:w w:val="90"/>
          <w:sz w:val="20"/>
        </w:rPr>
        <w:t>－－</w:t>
      </w:r>
      <w:r>
        <w:rPr>
          <w:color w:val="282828"/>
          <w:spacing w:val="-17"/>
          <w:w w:val="105"/>
          <w:sz w:val="20"/>
        </w:rPr>
        <w:t xml:space="preserve">选修 </w:t>
      </w:r>
      <w:r>
        <w:rPr>
          <w:rFonts w:ascii="Times New Roman" w:eastAsia="Times New Roman"/>
          <w:color w:val="282828"/>
          <w:w w:val="105"/>
          <w:sz w:val="20"/>
        </w:rPr>
        <w:t>3:</w:t>
      </w:r>
      <w:r>
        <w:rPr>
          <w:rFonts w:ascii="Times New Roman" w:eastAsia="Times New Roman"/>
          <w:color w:val="282828"/>
          <w:spacing w:val="43"/>
          <w:w w:val="105"/>
          <w:sz w:val="20"/>
        </w:rPr>
        <w:t xml:space="preserve"> </w:t>
      </w:r>
      <w:r>
        <w:rPr>
          <w:color w:val="282828"/>
          <w:spacing w:val="-2"/>
          <w:w w:val="105"/>
          <w:sz w:val="20"/>
        </w:rPr>
        <w:t>现代生物科技专题</w:t>
      </w:r>
      <w:r>
        <w:rPr>
          <w:color w:val="010101"/>
          <w:w w:val="105"/>
          <w:sz w:val="20"/>
        </w:rPr>
        <w:t>】</w:t>
      </w:r>
      <w:r>
        <w:rPr>
          <w:rFonts w:ascii="Times New Roman" w:eastAsia="Times New Roman"/>
          <w:color w:val="282828"/>
          <w:w w:val="105"/>
          <w:sz w:val="20"/>
        </w:rPr>
        <w:t>(1</w:t>
      </w:r>
      <w:r>
        <w:rPr>
          <w:rFonts w:ascii="Times New Roman" w:eastAsia="Times New Roman"/>
          <w:color w:val="282828"/>
          <w:spacing w:val="-25"/>
          <w:w w:val="105"/>
          <w:sz w:val="20"/>
        </w:rPr>
        <w:t xml:space="preserve"> </w:t>
      </w:r>
      <w:r>
        <w:rPr>
          <w:rFonts w:ascii="Times New Roman" w:eastAsia="Times New Roman"/>
          <w:color w:val="282828"/>
          <w:w w:val="105"/>
          <w:sz w:val="20"/>
        </w:rPr>
        <w:t>5</w:t>
      </w:r>
      <w:r>
        <w:rPr>
          <w:rFonts w:ascii="Times New Roman" w:eastAsia="Times New Roman"/>
          <w:color w:val="282828"/>
          <w:spacing w:val="-1"/>
          <w:w w:val="105"/>
          <w:sz w:val="20"/>
        </w:rPr>
        <w:t xml:space="preserve"> </w:t>
      </w:r>
      <w:r>
        <w:rPr>
          <w:color w:val="282828"/>
          <w:w w:val="105"/>
          <w:sz w:val="20"/>
        </w:rPr>
        <w:t>分）</w:t>
      </w:r>
    </w:p>
    <w:p>
      <w:pPr>
        <w:pStyle w:val="7"/>
        <w:spacing w:before="5"/>
        <w:rPr>
          <w:sz w:val="16"/>
        </w:rPr>
      </w:pPr>
    </w:p>
    <w:p>
      <w:pPr>
        <w:pStyle w:val="7"/>
        <w:spacing w:line="410" w:lineRule="auto"/>
        <w:ind w:left="167" w:right="1740" w:firstLine="419"/>
      </w:pPr>
      <w:r>
        <w:drawing>
          <wp:anchor distT="0" distB="0" distL="0" distR="0" simplePos="0" relativeHeight="268383232" behindDoc="1" locked="0" layoutInCell="1" allowOverlap="1">
            <wp:simplePos x="0" y="0"/>
            <wp:positionH relativeFrom="page">
              <wp:posOffset>1409700</wp:posOffset>
            </wp:positionH>
            <wp:positionV relativeFrom="paragraph">
              <wp:posOffset>494030</wp:posOffset>
            </wp:positionV>
            <wp:extent cx="3773805" cy="985520"/>
            <wp:effectExtent l="0" t="0" r="0" b="0"/>
            <wp:wrapNone/>
            <wp:docPr id="8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4.jpeg"/>
                    <pic:cNvPicPr>
                      <a:picLocks noChangeAspect="1"/>
                    </pic:cNvPicPr>
                  </pic:nvPicPr>
                  <pic:blipFill>
                    <a:blip r:embed="rId97" cstate="print"/>
                    <a:stretch>
                      <a:fillRect/>
                    </a:stretch>
                  </pic:blipFill>
                  <pic:spPr>
                    <a:xfrm>
                      <a:off x="0" y="0"/>
                      <a:ext cx="3773685" cy="985520"/>
                    </a:xfrm>
                    <a:prstGeom prst="rect">
                      <a:avLst/>
                    </a:prstGeom>
                  </pic:spPr>
                </pic:pic>
              </a:graphicData>
            </a:graphic>
          </wp:anchor>
        </w:drawing>
      </w:r>
      <w:r>
        <w:rPr>
          <w:color w:val="282828"/>
        </w:rPr>
        <w:t>抗凝血酶</w:t>
      </w:r>
      <w:r>
        <w:rPr>
          <w:rFonts w:ascii="Times New Roman" w:eastAsia="Times New Roman"/>
          <w:color w:val="282828"/>
        </w:rPr>
        <w:t>III</w:t>
      </w:r>
      <w:r>
        <w:rPr>
          <w:color w:val="282828"/>
        </w:rPr>
        <w:t>蛋白是一种血浆糖蛋白</w:t>
      </w:r>
      <w:r>
        <w:rPr>
          <w:color w:val="282828"/>
          <w:w w:val="85"/>
        </w:rPr>
        <w:t xml:space="preserve">，  </w:t>
      </w:r>
      <w:r>
        <w:rPr>
          <w:color w:val="282828"/>
        </w:rPr>
        <w:t>临床上主要用千血液性疾病的治疗。凝乳酶是奶酪</w:t>
      </w:r>
      <w:r>
        <w:rPr>
          <w:color w:val="3D3D3D"/>
        </w:rPr>
        <w:t xml:space="preserve">生产中的关键 </w:t>
      </w:r>
      <w:r>
        <w:rPr>
          <w:color w:val="111111"/>
        </w:rPr>
        <w:t>性酶</w:t>
      </w:r>
      <w:r>
        <w:rPr>
          <w:color w:val="3D3D3D"/>
        </w:rPr>
        <w:t>。下列是生产这</w:t>
      </w:r>
      <w:r>
        <w:rPr>
          <w:color w:val="111111"/>
        </w:rPr>
        <w:t>两种酶的相关思路</w:t>
      </w:r>
      <w:r>
        <w:rPr>
          <w:color w:val="111111"/>
          <w:w w:val="85"/>
        </w:rPr>
        <w:t xml:space="preserve">， </w:t>
      </w:r>
      <w:r>
        <w:rPr>
          <w:color w:val="111111"/>
        </w:rPr>
        <w:t>请回</w:t>
      </w:r>
      <w:r>
        <w:rPr>
          <w:color w:val="3D3D3D"/>
        </w:rPr>
        <w:t>答下列</w:t>
      </w:r>
      <w:r>
        <w:rPr>
          <w:color w:val="111111"/>
        </w:rPr>
        <w:t>问题</w:t>
      </w:r>
      <w:r>
        <w:rPr>
          <w:color w:val="111111"/>
          <w:w w:val="85"/>
        </w:rPr>
        <w:t>：</w:t>
      </w:r>
    </w:p>
    <w:p>
      <w:pPr>
        <w:pStyle w:val="7"/>
      </w:pPr>
    </w:p>
    <w:p>
      <w:pPr>
        <w:pStyle w:val="7"/>
      </w:pPr>
    </w:p>
    <w:p>
      <w:pPr>
        <w:pStyle w:val="7"/>
      </w:pPr>
    </w:p>
    <w:p>
      <w:pPr>
        <w:pStyle w:val="7"/>
      </w:pPr>
    </w:p>
    <w:p>
      <w:pPr>
        <w:pStyle w:val="7"/>
      </w:pPr>
    </w:p>
    <w:p>
      <w:pPr>
        <w:pStyle w:val="7"/>
        <w:spacing w:before="5"/>
        <w:rPr>
          <w:sz w:val="21"/>
        </w:rPr>
      </w:pPr>
    </w:p>
    <w:p>
      <w:pPr>
        <w:pStyle w:val="7"/>
        <w:ind w:left="697"/>
      </w:pPr>
      <w:r>
        <w:rPr>
          <w:rFonts w:ascii="Times New Roman" w:eastAsia="Times New Roman"/>
          <w:color w:val="111111"/>
          <w:w w:val="80"/>
        </w:rPr>
        <w:t xml:space="preserve">(1 ) </w:t>
      </w:r>
      <w:r>
        <w:rPr>
          <w:color w:val="111111"/>
        </w:rPr>
        <w:t xml:space="preserve">图 </w:t>
      </w:r>
      <w:r>
        <w:rPr>
          <w:rFonts w:ascii="Times New Roman" w:eastAsia="Times New Roman"/>
          <w:color w:val="111111"/>
        </w:rPr>
        <w:t xml:space="preserve">1 </w:t>
      </w:r>
      <w:r>
        <w:rPr>
          <w:color w:val="111111"/>
        </w:rPr>
        <w:t>为通过培育转基因奶牛获得抗凝血酶</w:t>
      </w:r>
      <w:r>
        <w:rPr>
          <w:rFonts w:ascii="Times New Roman" w:eastAsia="Times New Roman"/>
          <w:color w:val="111111"/>
        </w:rPr>
        <w:t>III</w:t>
      </w:r>
      <w:r>
        <w:rPr>
          <w:color w:val="111111"/>
        </w:rPr>
        <w:t>蛋白的流程</w:t>
      </w:r>
      <w:r>
        <w:rPr>
          <w:color w:val="3D3D3D"/>
        </w:rPr>
        <w:t>。</w:t>
      </w:r>
    </w:p>
    <w:p>
      <w:pPr>
        <w:pStyle w:val="7"/>
        <w:tabs>
          <w:tab w:val="left" w:pos="3657"/>
        </w:tabs>
        <w:spacing w:before="186" w:line="410" w:lineRule="auto"/>
        <w:ind w:left="162" w:right="1716" w:firstLine="414"/>
      </w:pPr>
      <w:r>
        <w:rPr>
          <w:color w:val="3D3D3D"/>
          <w:w w:val="105"/>
        </w:rPr>
        <w:t>心图中过程</w:t>
      </w:r>
      <w:r>
        <w:rPr>
          <w:color w:val="3D3D3D"/>
          <w:spacing w:val="-19"/>
          <w:w w:val="105"/>
        </w:rPr>
        <w:t xml:space="preserve"> </w:t>
      </w:r>
      <w:r>
        <w:rPr>
          <w:rFonts w:ascii="Arial" w:eastAsia="Arial"/>
          <w:color w:val="3D3D3D"/>
          <w:w w:val="105"/>
          <w:sz w:val="17"/>
        </w:rPr>
        <w:t>a</w:t>
      </w:r>
      <w:r>
        <w:rPr>
          <w:rFonts w:ascii="Arial" w:eastAsia="Arial"/>
          <w:color w:val="3D3D3D"/>
          <w:spacing w:val="7"/>
          <w:w w:val="105"/>
          <w:sz w:val="17"/>
        </w:rPr>
        <w:t xml:space="preserve"> </w:t>
      </w:r>
      <w:r>
        <w:rPr>
          <w:color w:val="3D3D3D"/>
          <w:w w:val="105"/>
        </w:rPr>
        <w:t>指的是利用</w:t>
      </w:r>
      <w:r>
        <w:rPr>
          <w:color w:val="3D3D3D"/>
          <w:w w:val="105"/>
        </w:rPr>
        <w:tab/>
      </w:r>
      <w:r>
        <w:rPr>
          <w:color w:val="282828"/>
          <w:w w:val="105"/>
        </w:rPr>
        <w:t>法将抗凝血酶</w:t>
      </w:r>
      <w:r>
        <w:rPr>
          <w:color w:val="282828"/>
          <w:spacing w:val="-49"/>
          <w:w w:val="105"/>
        </w:rPr>
        <w:t xml:space="preserve"> </w:t>
      </w:r>
      <w:r>
        <w:rPr>
          <w:rFonts w:ascii="Times New Roman" w:eastAsia="Times New Roman"/>
          <w:color w:val="282828"/>
          <w:spacing w:val="-3"/>
          <w:w w:val="105"/>
        </w:rPr>
        <w:t>III</w:t>
      </w:r>
      <w:r>
        <w:rPr>
          <w:color w:val="282828"/>
          <w:w w:val="105"/>
        </w:rPr>
        <w:t>蛋白基因导入受精卵。受体细胞不</w:t>
      </w:r>
      <w:r>
        <w:rPr>
          <w:color w:val="282828"/>
          <w:spacing w:val="-16"/>
          <w:w w:val="105"/>
        </w:rPr>
        <w:t>选</w:t>
      </w:r>
      <w:r>
        <w:rPr>
          <w:color w:val="282828"/>
          <w:w w:val="105"/>
        </w:rPr>
        <w:t>用体细胞的理由是</w:t>
      </w:r>
    </w:p>
    <w:p>
      <w:pPr>
        <w:pStyle w:val="7"/>
        <w:tabs>
          <w:tab w:val="left" w:pos="6475"/>
        </w:tabs>
        <w:spacing w:line="410" w:lineRule="auto"/>
        <w:ind w:left="162" w:right="1787" w:firstLine="417"/>
      </w:pPr>
      <w:r>
        <w:rPr>
          <w:rFonts w:ascii="Arial" w:eastAsia="Arial"/>
          <w:color w:val="282828"/>
        </w:rPr>
        <w:t xml:space="preserve">@b </w:t>
      </w:r>
      <w:r>
        <w:rPr>
          <w:rFonts w:ascii="Arial" w:eastAsia="Arial"/>
          <w:color w:val="282828"/>
          <w:spacing w:val="8"/>
        </w:rPr>
        <w:t xml:space="preserve"> </w:t>
      </w:r>
      <w:r>
        <w:rPr>
          <w:color w:val="282828"/>
        </w:rPr>
        <w:t>为早期胚胎培养和胚胎移</w:t>
      </w:r>
      <w:r>
        <w:rPr>
          <w:color w:val="282828"/>
          <w:spacing w:val="10"/>
        </w:rPr>
        <w:t>植</w:t>
      </w:r>
      <w:r>
        <w:rPr>
          <w:color w:val="282828"/>
          <w:w w:val="90"/>
        </w:rPr>
        <w:t>，</w:t>
      </w:r>
      <w:r>
        <w:rPr>
          <w:color w:val="282828"/>
          <w:spacing w:val="20"/>
          <w:w w:val="90"/>
        </w:rPr>
        <w:t xml:space="preserve"> </w:t>
      </w:r>
      <w:r>
        <w:rPr>
          <w:color w:val="282828"/>
        </w:rPr>
        <w:t>在胚胎移植</w:t>
      </w:r>
      <w:r>
        <w:rPr>
          <w:color w:val="282828"/>
          <w:spacing w:val="28"/>
        </w:rPr>
        <w:t>前</w:t>
      </w:r>
      <w:r>
        <w:rPr>
          <w:color w:val="282828"/>
          <w:w w:val="90"/>
        </w:rPr>
        <w:t xml:space="preserve">， </w:t>
      </w:r>
      <w:r>
        <w:rPr>
          <w:color w:val="282828"/>
        </w:rPr>
        <w:t>需进行</w:t>
      </w:r>
      <w:r>
        <w:rPr>
          <w:color w:val="282828"/>
        </w:rPr>
        <w:tab/>
      </w:r>
      <w:r>
        <w:rPr>
          <w:color w:val="282828"/>
        </w:rPr>
        <w:t>，目的是确定要培</w:t>
      </w:r>
      <w:r>
        <w:rPr>
          <w:color w:val="282828"/>
          <w:spacing w:val="-17"/>
        </w:rPr>
        <w:t xml:space="preserve">育 </w:t>
      </w:r>
      <w:r>
        <w:rPr>
          <w:color w:val="282828"/>
        </w:rPr>
        <w:t>的个体能产牛奶。</w:t>
      </w:r>
    </w:p>
    <w:p>
      <w:pPr>
        <w:pStyle w:val="7"/>
        <w:spacing w:line="410" w:lineRule="auto"/>
        <w:ind w:left="163" w:right="1806" w:firstLine="415"/>
      </w:pPr>
      <w:r>
        <w:rPr>
          <w:color w:val="3D3D3D"/>
        </w:rPr>
        <w:t xml:space="preserve">＠可采用抗原 </w:t>
      </w:r>
      <w:r>
        <w:rPr>
          <w:color w:val="010101"/>
          <w:w w:val="90"/>
        </w:rPr>
        <w:t>－</w:t>
      </w:r>
      <w:r>
        <w:rPr>
          <w:color w:val="282828"/>
        </w:rPr>
        <w:t xml:space="preserve">抗体杂交法来鉴定转基因牛奶中是否含有抗凝血酶 </w:t>
      </w:r>
      <w:r>
        <w:rPr>
          <w:rFonts w:ascii="Times New Roman" w:eastAsia="Times New Roman"/>
          <w:color w:val="282828"/>
        </w:rPr>
        <w:t>III</w:t>
      </w:r>
      <w:r>
        <w:rPr>
          <w:color w:val="282828"/>
        </w:rPr>
        <w:t>蛋白。该方法需要使用抗凝血酶</w:t>
      </w:r>
      <w:r>
        <w:rPr>
          <w:rFonts w:ascii="Times New Roman" w:eastAsia="Times New Roman"/>
          <w:color w:val="282828"/>
        </w:rPr>
        <w:t>III</w:t>
      </w:r>
      <w:r>
        <w:rPr>
          <w:color w:val="282828"/>
        </w:rPr>
        <w:t>蛋白的单克隆抗体</w:t>
      </w:r>
      <w:r>
        <w:rPr>
          <w:color w:val="282828"/>
          <w:w w:val="90"/>
        </w:rPr>
        <w:t xml:space="preserve">， </w:t>
      </w:r>
      <w:r>
        <w:rPr>
          <w:color w:val="282828"/>
        </w:rPr>
        <w:t>请写出制备该抗体的实验思路。</w:t>
      </w:r>
    </w:p>
    <w:p>
      <w:pPr>
        <w:pStyle w:val="7"/>
        <w:spacing w:line="410" w:lineRule="auto"/>
        <w:ind w:left="166" w:right="1811" w:firstLine="531"/>
      </w:pPr>
      <w:r>
        <w:rPr>
          <w:rFonts w:ascii="Times New Roman" w:eastAsia="Times New Roman"/>
          <w:color w:val="282828"/>
          <w:w w:val="105"/>
          <w:sz w:val="17"/>
        </w:rPr>
        <w:t xml:space="preserve">( 2 ) </w:t>
      </w:r>
      <w:r>
        <w:rPr>
          <w:color w:val="282828"/>
          <w:w w:val="105"/>
        </w:rPr>
        <w:t>从牛胃液中分离得到的凝乳酶以其催化能力强而被广泛应用</w:t>
      </w:r>
      <w:r>
        <w:rPr>
          <w:color w:val="282828"/>
          <w:w w:val="90"/>
        </w:rPr>
        <w:t xml:space="preserve">， </w:t>
      </w:r>
      <w:r>
        <w:rPr>
          <w:color w:val="282828"/>
          <w:w w:val="105"/>
        </w:rPr>
        <w:t>研究人员运用基因</w:t>
      </w:r>
      <w:r>
        <w:rPr>
          <w:color w:val="3D3D3D"/>
          <w:w w:val="105"/>
        </w:rPr>
        <w:t>工程技术</w:t>
      </w:r>
      <w:r>
        <w:rPr>
          <w:color w:val="111111"/>
          <w:w w:val="90"/>
        </w:rPr>
        <w:t xml:space="preserve">， </w:t>
      </w:r>
      <w:r>
        <w:rPr>
          <w:color w:val="111111"/>
          <w:w w:val="105"/>
        </w:rPr>
        <w:t>将编码</w:t>
      </w:r>
      <w:r>
        <w:rPr>
          <w:color w:val="3D3D3D"/>
          <w:w w:val="105"/>
        </w:rPr>
        <w:t>该酶的基因转移到</w:t>
      </w:r>
      <w:r>
        <w:rPr>
          <w:color w:val="111111"/>
          <w:w w:val="105"/>
        </w:rPr>
        <w:t>了微</w:t>
      </w:r>
      <w:r>
        <w:rPr>
          <w:color w:val="3D3D3D"/>
          <w:w w:val="105"/>
        </w:rPr>
        <w:t>生物细胞中。</w:t>
      </w:r>
    </w:p>
    <w:p>
      <w:pPr>
        <w:pStyle w:val="7"/>
        <w:tabs>
          <w:tab w:val="left" w:pos="4699"/>
        </w:tabs>
        <w:spacing w:line="259" w:lineRule="exact"/>
        <w:ind w:left="580"/>
        <w:rPr>
          <w:rFonts w:ascii="Times New Roman" w:eastAsia="Times New Roman"/>
        </w:rPr>
      </w:pPr>
      <w:r>
        <w:rPr>
          <w:rFonts w:ascii="Times New Roman" w:eastAsia="Times New Roman"/>
          <w:color w:val="3D3D3D"/>
          <w:spacing w:val="-5"/>
          <w:w w:val="105"/>
          <w:sz w:val="28"/>
        </w:rPr>
        <w:t>O</w:t>
      </w:r>
      <w:r>
        <w:rPr>
          <w:color w:val="3D3D3D"/>
          <w:w w:val="105"/>
        </w:rPr>
        <w:t>从</w:t>
      </w:r>
      <w:r>
        <w:rPr>
          <w:color w:val="111111"/>
          <w:spacing w:val="5"/>
          <w:w w:val="105"/>
        </w:rPr>
        <w:t>牛</w:t>
      </w:r>
      <w:r>
        <w:rPr>
          <w:color w:val="3D3D3D"/>
          <w:w w:val="105"/>
        </w:rPr>
        <w:t>胃细</w:t>
      </w:r>
      <w:r>
        <w:rPr>
          <w:color w:val="111111"/>
          <w:w w:val="105"/>
        </w:rPr>
        <w:t>胞中提取</w:t>
      </w:r>
      <w:r>
        <w:rPr>
          <w:color w:val="111111"/>
          <w:spacing w:val="-54"/>
          <w:w w:val="105"/>
        </w:rPr>
        <w:t xml:space="preserve"> </w:t>
      </w:r>
      <w:r>
        <w:rPr>
          <w:rFonts w:ascii="Times New Roman" w:eastAsia="Times New Roman"/>
          <w:color w:val="111111"/>
          <w:w w:val="105"/>
        </w:rPr>
        <w:t>mRNA</w:t>
      </w:r>
      <w:r>
        <w:rPr>
          <w:rFonts w:ascii="Times New Roman" w:eastAsia="Times New Roman"/>
          <w:color w:val="111111"/>
          <w:spacing w:val="-29"/>
          <w:w w:val="105"/>
        </w:rPr>
        <w:t xml:space="preserve"> </w:t>
      </w:r>
      <w:r>
        <w:rPr>
          <w:rFonts w:ascii="Times New Roman" w:eastAsia="Times New Roman"/>
          <w:color w:val="111111"/>
          <w:w w:val="105"/>
        </w:rPr>
        <w:t xml:space="preserve">, </w:t>
      </w:r>
      <w:r>
        <w:rPr>
          <w:rFonts w:ascii="Times New Roman" w:eastAsia="Times New Roman"/>
          <w:color w:val="111111"/>
          <w:spacing w:val="10"/>
          <w:w w:val="105"/>
        </w:rPr>
        <w:t xml:space="preserve"> </w:t>
      </w:r>
      <w:r>
        <w:rPr>
          <w:color w:val="282828"/>
          <w:w w:val="105"/>
        </w:rPr>
        <w:t>再通过</w:t>
      </w:r>
      <w:r>
        <w:rPr>
          <w:color w:val="282828"/>
          <w:w w:val="105"/>
        </w:rPr>
        <w:tab/>
      </w:r>
      <w:r>
        <w:rPr>
          <w:color w:val="282828"/>
          <w:w w:val="105"/>
        </w:rPr>
        <w:t>形成</w:t>
      </w:r>
      <w:r>
        <w:rPr>
          <w:color w:val="282828"/>
          <w:spacing w:val="-40"/>
          <w:w w:val="105"/>
        </w:rPr>
        <w:t xml:space="preserve"> </w:t>
      </w:r>
      <w:r>
        <w:rPr>
          <w:rFonts w:ascii="Times New Roman" w:eastAsia="Times New Roman"/>
          <w:color w:val="282828"/>
          <w:spacing w:val="-3"/>
          <w:w w:val="105"/>
        </w:rPr>
        <w:t>cDNA</w:t>
      </w:r>
      <w:r>
        <w:rPr>
          <w:color w:val="282828"/>
          <w:w w:val="105"/>
        </w:rPr>
        <w:t>。以此</w:t>
      </w:r>
      <w:r>
        <w:rPr>
          <w:color w:val="282828"/>
          <w:spacing w:val="-67"/>
          <w:w w:val="105"/>
        </w:rPr>
        <w:t xml:space="preserve"> </w:t>
      </w:r>
      <w:r>
        <w:rPr>
          <w:rFonts w:ascii="Times New Roman" w:eastAsia="Times New Roman"/>
          <w:color w:val="282828"/>
          <w:w w:val="105"/>
        </w:rPr>
        <w:t>cDNA</w:t>
      </w:r>
      <w:r>
        <w:rPr>
          <w:rFonts w:ascii="Times New Roman" w:eastAsia="Times New Roman"/>
          <w:color w:val="282828"/>
          <w:spacing w:val="-4"/>
          <w:w w:val="105"/>
        </w:rPr>
        <w:t xml:space="preserve"> </w:t>
      </w:r>
      <w:r>
        <w:rPr>
          <w:color w:val="282828"/>
          <w:w w:val="105"/>
        </w:rPr>
        <w:t>为模板通过</w:t>
      </w:r>
      <w:r>
        <w:rPr>
          <w:color w:val="282828"/>
          <w:spacing w:val="-59"/>
          <w:w w:val="105"/>
        </w:rPr>
        <w:t xml:space="preserve"> </w:t>
      </w:r>
      <w:r>
        <w:rPr>
          <w:rFonts w:ascii="Times New Roman" w:eastAsia="Times New Roman"/>
          <w:color w:val="282828"/>
          <w:w w:val="105"/>
        </w:rPr>
        <w:t>PCR</w:t>
      </w:r>
    </w:p>
    <w:p>
      <w:pPr>
        <w:pStyle w:val="7"/>
        <w:tabs>
          <w:tab w:val="left" w:pos="4815"/>
        </w:tabs>
        <w:spacing w:before="171" w:line="410" w:lineRule="auto"/>
        <w:ind w:left="166" w:right="1775" w:hanging="3"/>
      </w:pPr>
      <w:r>
        <w:rPr>
          <w:color w:val="282828"/>
          <w:w w:val="105"/>
        </w:rPr>
        <w:t>扩增目的基</w:t>
      </w:r>
      <w:r>
        <w:rPr>
          <w:color w:val="282828"/>
          <w:spacing w:val="29"/>
          <w:w w:val="105"/>
        </w:rPr>
        <w:t>因</w:t>
      </w:r>
      <w:r>
        <w:rPr>
          <w:color w:val="282828"/>
        </w:rPr>
        <w:t>，</w:t>
      </w:r>
      <w:r>
        <w:rPr>
          <w:color w:val="282828"/>
          <w:spacing w:val="-45"/>
        </w:rPr>
        <w:t xml:space="preserve"> </w:t>
      </w:r>
      <w:r>
        <w:rPr>
          <w:color w:val="282828"/>
          <w:w w:val="105"/>
        </w:rPr>
        <w:t>有时需要在引物的</w:t>
      </w:r>
      <w:r>
        <w:rPr>
          <w:color w:val="282828"/>
          <w:spacing w:val="-57"/>
          <w:w w:val="105"/>
        </w:rPr>
        <w:t xml:space="preserve"> </w:t>
      </w:r>
      <w:r>
        <w:rPr>
          <w:rFonts w:ascii="Times New Roman" w:eastAsia="Times New Roman"/>
          <w:color w:val="282828"/>
          <w:w w:val="105"/>
        </w:rPr>
        <w:t>5'</w:t>
      </w:r>
      <w:r>
        <w:rPr>
          <w:rFonts w:ascii="Times New Roman" w:eastAsia="Times New Roman"/>
          <w:color w:val="282828"/>
          <w:spacing w:val="-32"/>
          <w:w w:val="105"/>
        </w:rPr>
        <w:t xml:space="preserve"> </w:t>
      </w:r>
      <w:r>
        <w:rPr>
          <w:color w:val="282828"/>
          <w:w w:val="105"/>
        </w:rPr>
        <w:t>端设计</w:t>
      </w:r>
      <w:r>
        <w:rPr>
          <w:color w:val="282828"/>
          <w:w w:val="105"/>
        </w:rPr>
        <w:tab/>
      </w:r>
      <w:r>
        <w:rPr>
          <w:color w:val="111111"/>
          <w:spacing w:val="-43"/>
          <w:w w:val="105"/>
        </w:rPr>
        <w:t>（</w:t>
      </w:r>
      <w:r>
        <w:rPr>
          <w:color w:val="3D3D3D"/>
          <w:w w:val="105"/>
        </w:rPr>
        <w:t>填＂限制</w:t>
      </w:r>
      <w:r>
        <w:rPr>
          <w:color w:val="3D3D3D"/>
          <w:spacing w:val="-113"/>
          <w:w w:val="105"/>
        </w:rPr>
        <w:t>酶</w:t>
      </w:r>
      <w:r>
        <w:rPr>
          <w:rFonts w:ascii="Times New Roman" w:eastAsia="Times New Roman"/>
          <w:color w:val="3D3D3D"/>
          <w:w w:val="105"/>
        </w:rPr>
        <w:t>"/"</w:t>
      </w:r>
      <w:r>
        <w:rPr>
          <w:rFonts w:ascii="Times New Roman" w:eastAsia="Times New Roman"/>
          <w:color w:val="3D3D3D"/>
          <w:spacing w:val="-23"/>
          <w:w w:val="105"/>
        </w:rPr>
        <w:t xml:space="preserve"> </w:t>
      </w:r>
      <w:r>
        <w:rPr>
          <w:rFonts w:ascii="Times New Roman" w:eastAsia="Times New Roman"/>
          <w:color w:val="111111"/>
          <w:w w:val="105"/>
        </w:rPr>
        <w:t>DNA</w:t>
      </w:r>
      <w:r>
        <w:rPr>
          <w:rFonts w:ascii="Times New Roman" w:eastAsia="Times New Roman"/>
          <w:color w:val="111111"/>
          <w:spacing w:val="9"/>
          <w:w w:val="105"/>
        </w:rPr>
        <w:t xml:space="preserve"> </w:t>
      </w:r>
      <w:r>
        <w:rPr>
          <w:color w:val="111111"/>
          <w:w w:val="105"/>
        </w:rPr>
        <w:t>连接</w:t>
      </w:r>
      <w:r>
        <w:rPr>
          <w:color w:val="111111"/>
          <w:spacing w:val="-11"/>
          <w:w w:val="105"/>
        </w:rPr>
        <w:t>酶</w:t>
      </w:r>
      <w:r>
        <w:rPr>
          <w:rFonts w:ascii="Times New Roman" w:eastAsia="Times New Roman"/>
          <w:color w:val="111111"/>
          <w:spacing w:val="2"/>
          <w:w w:val="105"/>
        </w:rPr>
        <w:t>"</w:t>
      </w:r>
      <w:r>
        <w:rPr>
          <w:rFonts w:ascii="Times New Roman" w:eastAsia="Times New Roman"/>
          <w:color w:val="3D3D3D"/>
          <w:spacing w:val="2"/>
          <w:w w:val="105"/>
        </w:rPr>
        <w:t>/"</w:t>
      </w:r>
      <w:r>
        <w:rPr>
          <w:rFonts w:ascii="Times New Roman" w:eastAsia="Times New Roman"/>
          <w:color w:val="111111"/>
          <w:spacing w:val="2"/>
          <w:w w:val="105"/>
        </w:rPr>
        <w:t>RNA</w:t>
      </w:r>
      <w:r>
        <w:rPr>
          <w:rFonts w:ascii="Times New Roman" w:eastAsia="Times New Roman"/>
          <w:color w:val="111111"/>
          <w:spacing w:val="4"/>
          <w:w w:val="105"/>
        </w:rPr>
        <w:t xml:space="preserve"> </w:t>
      </w:r>
      <w:r>
        <w:rPr>
          <w:color w:val="3D3D3D"/>
          <w:w w:val="105"/>
        </w:rPr>
        <w:t>聚合</w:t>
      </w:r>
      <w:r>
        <w:rPr>
          <w:color w:val="282828"/>
          <w:spacing w:val="47"/>
          <w:w w:val="105"/>
        </w:rPr>
        <w:t>酶</w:t>
      </w:r>
      <w:r>
        <w:rPr>
          <w:color w:val="282828"/>
          <w:w w:val="105"/>
        </w:rPr>
        <w:t>')</w:t>
      </w:r>
      <w:r>
        <w:rPr>
          <w:color w:val="282828"/>
          <w:spacing w:val="-57"/>
          <w:w w:val="105"/>
        </w:rPr>
        <w:t xml:space="preserve"> </w:t>
      </w:r>
      <w:r>
        <w:rPr>
          <w:color w:val="282828"/>
          <w:w w:val="105"/>
        </w:rPr>
        <w:t>的识别序</w:t>
      </w:r>
      <w:r>
        <w:rPr>
          <w:color w:val="282828"/>
          <w:spacing w:val="-4"/>
          <w:w w:val="105"/>
        </w:rPr>
        <w:t>列</w:t>
      </w:r>
      <w:r>
        <w:rPr>
          <w:color w:val="282828"/>
        </w:rPr>
        <w:t>，</w:t>
      </w:r>
      <w:r>
        <w:rPr>
          <w:color w:val="282828"/>
          <w:spacing w:val="-11"/>
        </w:rPr>
        <w:t xml:space="preserve"> </w:t>
      </w:r>
      <w:r>
        <w:rPr>
          <w:color w:val="282828"/>
          <w:w w:val="105"/>
        </w:rPr>
        <w:t>以便构建重</w:t>
      </w:r>
      <w:r>
        <w:rPr>
          <w:color w:val="282828"/>
          <w:spacing w:val="36"/>
          <w:w w:val="105"/>
        </w:rPr>
        <w:t>组</w:t>
      </w:r>
      <w:r>
        <w:rPr>
          <w:rFonts w:ascii="Times New Roman" w:eastAsia="Times New Roman"/>
          <w:color w:val="282828"/>
          <w:w w:val="105"/>
        </w:rPr>
        <w:t>DNA</w:t>
      </w:r>
      <w:r>
        <w:rPr>
          <w:rFonts w:ascii="Times New Roman" w:eastAsia="Times New Roman"/>
          <w:color w:val="282828"/>
          <w:spacing w:val="-23"/>
          <w:w w:val="105"/>
        </w:rPr>
        <w:t xml:space="preserve"> </w:t>
      </w:r>
      <w:r>
        <w:rPr>
          <w:color w:val="282828"/>
          <w:w w:val="105"/>
        </w:rPr>
        <w:t>分子。</w:t>
      </w:r>
    </w:p>
    <w:p>
      <w:pPr>
        <w:pStyle w:val="7"/>
        <w:spacing w:before="3" w:after="10" w:line="405" w:lineRule="auto"/>
        <w:ind w:left="163" w:right="2418" w:firstLine="415"/>
      </w:pPr>
      <w:r>
        <w:rPr>
          <w:color w:val="282828"/>
          <w:spacing w:val="-12"/>
          <w:w w:val="105"/>
        </w:rPr>
        <w:t xml:space="preserve">＠为提高重组 </w:t>
      </w:r>
      <w:r>
        <w:rPr>
          <w:rFonts w:ascii="Times New Roman" w:eastAsia="Times New Roman"/>
          <w:color w:val="282828"/>
          <w:w w:val="105"/>
        </w:rPr>
        <w:t>DNA</w:t>
      </w:r>
      <w:r>
        <w:rPr>
          <w:rFonts w:ascii="Times New Roman" w:eastAsia="Times New Roman"/>
          <w:color w:val="282828"/>
          <w:spacing w:val="-39"/>
          <w:w w:val="105"/>
        </w:rPr>
        <w:t xml:space="preserve"> </w:t>
      </w:r>
      <w:r>
        <w:rPr>
          <w:color w:val="282828"/>
          <w:spacing w:val="-3"/>
          <w:w w:val="105"/>
        </w:rPr>
        <w:t>分子的比例</w:t>
      </w:r>
      <w:r>
        <w:rPr>
          <w:color w:val="282828"/>
          <w:spacing w:val="-22"/>
        </w:rPr>
        <w:t>，</w:t>
      </w:r>
      <w:r>
        <w:rPr>
          <w:color w:val="282828"/>
          <w:spacing w:val="-14"/>
          <w:w w:val="105"/>
        </w:rPr>
        <w:t xml:space="preserve">在构建重组 </w:t>
      </w:r>
      <w:r>
        <w:rPr>
          <w:rFonts w:ascii="Times New Roman" w:eastAsia="Times New Roman"/>
          <w:color w:val="282828"/>
          <w:w w:val="105"/>
        </w:rPr>
        <w:t>DNA</w:t>
      </w:r>
      <w:r>
        <w:rPr>
          <w:rFonts w:ascii="Times New Roman" w:eastAsia="Times New Roman"/>
          <w:color w:val="282828"/>
          <w:spacing w:val="-39"/>
          <w:w w:val="105"/>
        </w:rPr>
        <w:t xml:space="preserve"> </w:t>
      </w:r>
      <w:r>
        <w:rPr>
          <w:color w:val="282828"/>
          <w:w w:val="105"/>
        </w:rPr>
        <w:t>分子（</w:t>
      </w:r>
      <w:r>
        <w:rPr>
          <w:color w:val="282828"/>
          <w:spacing w:val="-47"/>
          <w:w w:val="105"/>
        </w:rPr>
        <w:t>如图</w:t>
      </w:r>
      <w:r>
        <w:rPr>
          <w:rFonts w:ascii="Times New Roman" w:eastAsia="Times New Roman"/>
          <w:color w:val="282828"/>
          <w:w w:val="105"/>
        </w:rPr>
        <w:t>2</w:t>
      </w:r>
      <w:r>
        <w:rPr>
          <w:rFonts w:ascii="Times New Roman" w:eastAsia="Times New Roman"/>
          <w:color w:val="282828"/>
          <w:spacing w:val="-37"/>
          <w:w w:val="105"/>
        </w:rPr>
        <w:t xml:space="preserve"> </w:t>
      </w:r>
      <w:r>
        <w:rPr>
          <w:color w:val="282828"/>
          <w:w w:val="105"/>
        </w:rPr>
        <w:t>所示）时最好选用作限制酶。</w:t>
      </w:r>
    </w:p>
    <w:p>
      <w:pPr>
        <w:pStyle w:val="7"/>
        <w:ind w:left="878"/>
      </w:pPr>
      <w:r>
        <w:drawing>
          <wp:inline distT="0" distB="0" distL="0" distR="0">
            <wp:extent cx="1931035" cy="2016125"/>
            <wp:effectExtent l="0" t="0" r="0" b="0"/>
            <wp:docPr id="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5.png"/>
                    <pic:cNvPicPr>
                      <a:picLocks noChangeAspect="1"/>
                    </pic:cNvPicPr>
                  </pic:nvPicPr>
                  <pic:blipFill>
                    <a:blip r:embed="rId98" cstate="print"/>
                    <a:stretch>
                      <a:fillRect/>
                    </a:stretch>
                  </pic:blipFill>
                  <pic:spPr>
                    <a:xfrm>
                      <a:off x="0" y="0"/>
                      <a:ext cx="1931067" cy="2016633"/>
                    </a:xfrm>
                    <a:prstGeom prst="rect">
                      <a:avLst/>
                    </a:prstGeom>
                  </pic:spPr>
                </pic:pic>
              </a:graphicData>
            </a:graphic>
          </wp:inline>
        </w:drawing>
      </w:r>
    </w:p>
    <w:p>
      <w:pPr>
        <w:pStyle w:val="7"/>
        <w:spacing w:before="11"/>
        <w:rPr>
          <w:sz w:val="19"/>
        </w:rPr>
      </w:pPr>
    </w:p>
    <w:p>
      <w:pPr>
        <w:pStyle w:val="7"/>
        <w:spacing w:line="410" w:lineRule="auto"/>
        <w:ind w:left="164" w:right="1776" w:firstLine="415"/>
        <w:jc w:val="both"/>
      </w:pPr>
      <w:r>
        <w:rPr>
          <w:color w:val="3D3D3D"/>
        </w:rPr>
        <w:t xml:space="preserve">＠经研究发 </w:t>
      </w:r>
      <w:r>
        <w:rPr>
          <w:color w:val="111111"/>
        </w:rPr>
        <w:t>现</w:t>
      </w:r>
      <w:r>
        <w:rPr>
          <w:color w:val="111111"/>
          <w:w w:val="85"/>
        </w:rPr>
        <w:t xml:space="preserve">， </w:t>
      </w:r>
      <w:r>
        <w:rPr>
          <w:color w:val="111111"/>
        </w:rPr>
        <w:t>如果将该</w:t>
      </w:r>
      <w:r>
        <w:rPr>
          <w:color w:val="3D3D3D"/>
        </w:rPr>
        <w:t xml:space="preserve">凝乳酶的第 </w:t>
      </w:r>
      <w:r>
        <w:rPr>
          <w:rFonts w:ascii="Times New Roman" w:eastAsia="Times New Roman"/>
          <w:color w:val="111111"/>
        </w:rPr>
        <w:t xml:space="preserve">20 </w:t>
      </w:r>
      <w:r>
        <w:rPr>
          <w:color w:val="3D3D3D"/>
        </w:rPr>
        <w:t xml:space="preserve">位和 </w:t>
      </w:r>
      <w:r>
        <w:rPr>
          <w:rFonts w:ascii="Times New Roman" w:eastAsia="Times New Roman"/>
          <w:color w:val="111111"/>
        </w:rPr>
        <w:t xml:space="preserve">24 </w:t>
      </w:r>
      <w:r>
        <w:rPr>
          <w:color w:val="111111"/>
        </w:rPr>
        <w:t>位</w:t>
      </w:r>
      <w:r>
        <w:rPr>
          <w:color w:val="3D3D3D"/>
        </w:rPr>
        <w:t>氨基酸变为半</w:t>
      </w:r>
      <w:r>
        <w:rPr>
          <w:color w:val="111111"/>
        </w:rPr>
        <w:t>胱</w:t>
      </w:r>
      <w:r>
        <w:rPr>
          <w:color w:val="3D3D3D"/>
        </w:rPr>
        <w:t>氨酸</w:t>
      </w:r>
      <w:r>
        <w:rPr>
          <w:color w:val="111111"/>
          <w:w w:val="85"/>
        </w:rPr>
        <w:t xml:space="preserve">， </w:t>
      </w:r>
      <w:r>
        <w:rPr>
          <w:color w:val="111111"/>
        </w:rPr>
        <w:t>则其催化能力</w:t>
      </w:r>
      <w:r>
        <w:rPr>
          <w:color w:val="282828"/>
        </w:rPr>
        <w:t xml:space="preserve">将提高 </w:t>
      </w:r>
      <w:r>
        <w:rPr>
          <w:rFonts w:ascii="Arial" w:eastAsia="Arial"/>
          <w:color w:val="282828"/>
          <w:sz w:val="19"/>
        </w:rPr>
        <w:t xml:space="preserve">2 </w:t>
      </w:r>
      <w:r>
        <w:rPr>
          <w:color w:val="282828"/>
        </w:rPr>
        <w:t xml:space="preserve">倍。现已知通过蛋白质工程可生产高效凝乳酶 </w:t>
      </w:r>
      <w:r>
        <w:rPr>
          <w:color w:val="282828"/>
          <w:w w:val="85"/>
        </w:rPr>
        <w:t xml:space="preserve">， </w:t>
      </w:r>
      <w:r>
        <w:rPr>
          <w:color w:val="282828"/>
        </w:rPr>
        <w:t xml:space="preserve">应直接改造的是      </w:t>
      </w:r>
      <w:r>
        <w:rPr>
          <w:color w:val="111111"/>
        </w:rPr>
        <w:t>（凝乳酶蛋</w:t>
      </w:r>
      <w:r>
        <w:rPr>
          <w:color w:val="3D3D3D"/>
        </w:rPr>
        <w:t>白</w:t>
      </w:r>
      <w:r>
        <w:rPr>
          <w:color w:val="3D3D3D"/>
          <w:w w:val="85"/>
        </w:rPr>
        <w:t>＼</w:t>
      </w:r>
      <w:r>
        <w:rPr>
          <w:color w:val="3D3D3D"/>
        </w:rPr>
        <w:t xml:space="preserve">凝乳酶 </w:t>
      </w:r>
      <w:r>
        <w:rPr>
          <w:rFonts w:ascii="Times New Roman" w:eastAsia="Times New Roman"/>
          <w:color w:val="111111"/>
          <w:sz w:val="21"/>
        </w:rPr>
        <w:t>m</w:t>
      </w:r>
      <w:r>
        <w:rPr>
          <w:color w:val="111111"/>
        </w:rPr>
        <w:t>贮趴</w:t>
      </w:r>
      <w:r>
        <w:rPr>
          <w:color w:val="3D3D3D"/>
          <w:w w:val="85"/>
        </w:rPr>
        <w:t>＼</w:t>
      </w:r>
      <w:r>
        <w:rPr>
          <w:color w:val="3D3D3D"/>
        </w:rPr>
        <w:t>凝乳酶基因）。</w:t>
      </w:r>
    </w:p>
    <w:p>
      <w:pPr>
        <w:spacing w:after="0" w:line="410" w:lineRule="auto"/>
        <w:jc w:val="both"/>
        <w:sectPr>
          <w:pgSz w:w="11910" w:h="16840"/>
          <w:pgMar w:top="1380" w:right="0" w:bottom="1180" w:left="1640" w:header="0" w:footer="980" w:gutter="0"/>
        </w:sectPr>
      </w:pPr>
    </w:p>
    <w:p>
      <w:pPr>
        <w:spacing w:before="43"/>
        <w:ind w:left="0" w:right="1492" w:firstLine="0"/>
        <w:jc w:val="center"/>
        <w:rPr>
          <w:sz w:val="32"/>
        </w:rPr>
      </w:pPr>
      <w:bookmarkStart w:id="1" w:name="2020年5月高三测试物理参考答案.pdf"/>
      <w:bookmarkEnd w:id="1"/>
      <w:r>
        <w:rPr>
          <w:sz w:val="32"/>
        </w:rPr>
        <w:t xml:space="preserve">福建省厦门市 </w:t>
      </w:r>
      <w:r>
        <w:rPr>
          <w:rFonts w:ascii="Times New Roman" w:eastAsia="Times New Roman"/>
          <w:sz w:val="32"/>
        </w:rPr>
        <w:t xml:space="preserve">2020 </w:t>
      </w:r>
      <w:r>
        <w:rPr>
          <w:sz w:val="32"/>
        </w:rPr>
        <w:t xml:space="preserve">届高中毕业班 </w:t>
      </w:r>
      <w:r>
        <w:rPr>
          <w:rFonts w:ascii="Times New Roman" w:eastAsia="Times New Roman"/>
          <w:sz w:val="32"/>
        </w:rPr>
        <w:t xml:space="preserve">5 </w:t>
      </w:r>
      <w:r>
        <w:rPr>
          <w:sz w:val="32"/>
        </w:rPr>
        <w:t>月份检测</w:t>
      </w:r>
    </w:p>
    <w:p>
      <w:pPr>
        <w:spacing w:before="1"/>
        <w:ind w:left="0" w:right="1646" w:firstLine="0"/>
        <w:jc w:val="center"/>
        <w:rPr>
          <w:b/>
          <w:sz w:val="36"/>
        </w:rPr>
      </w:pPr>
      <w:r>
        <w:rPr>
          <w:b/>
          <w:sz w:val="36"/>
        </w:rPr>
        <w:t>理科综合能力测试参考答案及评分标准（物理）</w:t>
      </w:r>
    </w:p>
    <w:p>
      <w:pPr>
        <w:pStyle w:val="4"/>
        <w:spacing w:before="14"/>
      </w:pPr>
      <w:r>
        <w:t>二、选择题</w:t>
      </w:r>
    </w:p>
    <w:tbl>
      <w:tblPr>
        <w:tblStyle w:val="8"/>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922"/>
        <w:gridCol w:w="922"/>
        <w:gridCol w:w="921"/>
        <w:gridCol w:w="921"/>
        <w:gridCol w:w="921"/>
        <w:gridCol w:w="921"/>
        <w:gridCol w:w="920"/>
        <w:gridCol w:w="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922" w:type="dxa"/>
          </w:tcPr>
          <w:p>
            <w:pPr>
              <w:pStyle w:val="12"/>
              <w:spacing w:before="0" w:line="249" w:lineRule="exact"/>
              <w:ind w:left="235" w:right="216"/>
              <w:rPr>
                <w:rFonts w:hint="eastAsia" w:ascii="宋体" w:eastAsia="宋体"/>
                <w:sz w:val="21"/>
              </w:rPr>
            </w:pPr>
            <w:r>
              <w:rPr>
                <w:rFonts w:hint="eastAsia" w:ascii="宋体" w:eastAsia="宋体"/>
                <w:sz w:val="21"/>
              </w:rPr>
              <w:t>题号</w:t>
            </w:r>
          </w:p>
        </w:tc>
        <w:tc>
          <w:tcPr>
            <w:tcW w:w="922" w:type="dxa"/>
          </w:tcPr>
          <w:p>
            <w:pPr>
              <w:pStyle w:val="12"/>
              <w:spacing w:before="1"/>
              <w:ind w:left="350"/>
              <w:jc w:val="left"/>
              <w:rPr>
                <w:sz w:val="21"/>
              </w:rPr>
            </w:pPr>
            <w:r>
              <w:rPr>
                <w:sz w:val="21"/>
              </w:rPr>
              <w:t>14</w:t>
            </w:r>
          </w:p>
        </w:tc>
        <w:tc>
          <w:tcPr>
            <w:tcW w:w="922" w:type="dxa"/>
          </w:tcPr>
          <w:p>
            <w:pPr>
              <w:pStyle w:val="12"/>
              <w:spacing w:before="1"/>
              <w:ind w:left="350"/>
              <w:jc w:val="left"/>
              <w:rPr>
                <w:sz w:val="21"/>
              </w:rPr>
            </w:pPr>
            <w:r>
              <w:rPr>
                <w:sz w:val="21"/>
              </w:rPr>
              <w:t>15</w:t>
            </w:r>
          </w:p>
        </w:tc>
        <w:tc>
          <w:tcPr>
            <w:tcW w:w="921" w:type="dxa"/>
          </w:tcPr>
          <w:p>
            <w:pPr>
              <w:pStyle w:val="12"/>
              <w:spacing w:before="1"/>
              <w:ind w:left="281" w:right="280"/>
              <w:rPr>
                <w:sz w:val="21"/>
              </w:rPr>
            </w:pPr>
            <w:r>
              <w:rPr>
                <w:sz w:val="21"/>
              </w:rPr>
              <w:t>16</w:t>
            </w:r>
          </w:p>
        </w:tc>
        <w:tc>
          <w:tcPr>
            <w:tcW w:w="921" w:type="dxa"/>
          </w:tcPr>
          <w:p>
            <w:pPr>
              <w:pStyle w:val="12"/>
              <w:spacing w:before="1"/>
              <w:ind w:left="351"/>
              <w:jc w:val="left"/>
              <w:rPr>
                <w:sz w:val="21"/>
              </w:rPr>
            </w:pPr>
            <w:r>
              <w:rPr>
                <w:sz w:val="21"/>
              </w:rPr>
              <w:t>17</w:t>
            </w:r>
          </w:p>
        </w:tc>
        <w:tc>
          <w:tcPr>
            <w:tcW w:w="921" w:type="dxa"/>
          </w:tcPr>
          <w:p>
            <w:pPr>
              <w:pStyle w:val="12"/>
              <w:spacing w:before="1"/>
              <w:ind w:left="356"/>
              <w:jc w:val="left"/>
              <w:rPr>
                <w:sz w:val="21"/>
              </w:rPr>
            </w:pPr>
            <w:r>
              <w:rPr>
                <w:sz w:val="21"/>
              </w:rPr>
              <w:t>18</w:t>
            </w:r>
          </w:p>
        </w:tc>
        <w:tc>
          <w:tcPr>
            <w:tcW w:w="921" w:type="dxa"/>
          </w:tcPr>
          <w:p>
            <w:pPr>
              <w:pStyle w:val="12"/>
              <w:spacing w:before="1"/>
              <w:ind w:left="296" w:right="280"/>
              <w:rPr>
                <w:sz w:val="21"/>
              </w:rPr>
            </w:pPr>
            <w:r>
              <w:rPr>
                <w:sz w:val="21"/>
              </w:rPr>
              <w:t>19</w:t>
            </w:r>
          </w:p>
        </w:tc>
        <w:tc>
          <w:tcPr>
            <w:tcW w:w="920" w:type="dxa"/>
          </w:tcPr>
          <w:p>
            <w:pPr>
              <w:pStyle w:val="12"/>
              <w:spacing w:before="1"/>
              <w:ind w:left="359"/>
              <w:jc w:val="left"/>
              <w:rPr>
                <w:sz w:val="21"/>
              </w:rPr>
            </w:pPr>
            <w:r>
              <w:rPr>
                <w:sz w:val="21"/>
              </w:rPr>
              <w:t>20</w:t>
            </w:r>
          </w:p>
        </w:tc>
        <w:tc>
          <w:tcPr>
            <w:tcW w:w="920" w:type="dxa"/>
          </w:tcPr>
          <w:p>
            <w:pPr>
              <w:pStyle w:val="12"/>
              <w:spacing w:before="1"/>
              <w:ind w:left="305" w:right="282"/>
              <w:rPr>
                <w:sz w:val="21"/>
              </w:rPr>
            </w:pPr>
            <w:r>
              <w:rPr>
                <w:sz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22" w:type="dxa"/>
          </w:tcPr>
          <w:p>
            <w:pPr>
              <w:pStyle w:val="12"/>
              <w:spacing w:before="1" w:line="252" w:lineRule="exact"/>
              <w:ind w:left="235" w:right="216"/>
              <w:rPr>
                <w:rFonts w:hint="eastAsia" w:ascii="宋体" w:eastAsia="宋体"/>
                <w:sz w:val="21"/>
              </w:rPr>
            </w:pPr>
            <w:r>
              <w:rPr>
                <w:rFonts w:hint="eastAsia" w:ascii="宋体" w:eastAsia="宋体"/>
                <w:sz w:val="21"/>
              </w:rPr>
              <w:t>答案</w:t>
            </w:r>
          </w:p>
        </w:tc>
        <w:tc>
          <w:tcPr>
            <w:tcW w:w="922" w:type="dxa"/>
          </w:tcPr>
          <w:p>
            <w:pPr>
              <w:pStyle w:val="12"/>
              <w:spacing w:before="0"/>
              <w:ind w:left="388"/>
              <w:jc w:val="left"/>
              <w:rPr>
                <w:sz w:val="21"/>
              </w:rPr>
            </w:pPr>
            <w:r>
              <w:rPr>
                <w:w w:val="100"/>
                <w:sz w:val="21"/>
              </w:rPr>
              <w:t>B</w:t>
            </w:r>
          </w:p>
        </w:tc>
        <w:tc>
          <w:tcPr>
            <w:tcW w:w="922" w:type="dxa"/>
          </w:tcPr>
          <w:p>
            <w:pPr>
              <w:pStyle w:val="12"/>
              <w:spacing w:before="0"/>
              <w:ind w:left="388"/>
              <w:jc w:val="left"/>
              <w:rPr>
                <w:sz w:val="21"/>
              </w:rPr>
            </w:pPr>
            <w:r>
              <w:rPr>
                <w:w w:val="100"/>
                <w:sz w:val="21"/>
              </w:rPr>
              <w:t>B</w:t>
            </w:r>
          </w:p>
        </w:tc>
        <w:tc>
          <w:tcPr>
            <w:tcW w:w="921" w:type="dxa"/>
          </w:tcPr>
          <w:p>
            <w:pPr>
              <w:pStyle w:val="12"/>
              <w:spacing w:before="0"/>
              <w:ind w:left="7"/>
              <w:rPr>
                <w:sz w:val="21"/>
              </w:rPr>
            </w:pPr>
            <w:r>
              <w:rPr>
                <w:w w:val="100"/>
                <w:sz w:val="21"/>
              </w:rPr>
              <w:t>C</w:t>
            </w:r>
          </w:p>
        </w:tc>
        <w:tc>
          <w:tcPr>
            <w:tcW w:w="921" w:type="dxa"/>
          </w:tcPr>
          <w:p>
            <w:pPr>
              <w:pStyle w:val="12"/>
              <w:spacing w:before="0"/>
              <w:ind w:left="389"/>
              <w:jc w:val="left"/>
              <w:rPr>
                <w:sz w:val="21"/>
              </w:rPr>
            </w:pPr>
            <w:r>
              <w:rPr>
                <w:w w:val="100"/>
                <w:sz w:val="21"/>
              </w:rPr>
              <w:t>B</w:t>
            </w:r>
          </w:p>
        </w:tc>
        <w:tc>
          <w:tcPr>
            <w:tcW w:w="921" w:type="dxa"/>
          </w:tcPr>
          <w:p>
            <w:pPr>
              <w:pStyle w:val="12"/>
              <w:spacing w:before="0"/>
              <w:ind w:left="318"/>
              <w:jc w:val="left"/>
              <w:rPr>
                <w:sz w:val="21"/>
              </w:rPr>
            </w:pPr>
            <w:r>
              <w:rPr>
                <w:sz w:val="21"/>
              </w:rPr>
              <w:t>AC</w:t>
            </w:r>
          </w:p>
        </w:tc>
        <w:tc>
          <w:tcPr>
            <w:tcW w:w="921" w:type="dxa"/>
          </w:tcPr>
          <w:p>
            <w:pPr>
              <w:pStyle w:val="12"/>
              <w:spacing w:before="0"/>
              <w:ind w:left="298" w:right="280"/>
              <w:rPr>
                <w:sz w:val="21"/>
              </w:rPr>
            </w:pPr>
            <w:r>
              <w:rPr>
                <w:sz w:val="21"/>
              </w:rPr>
              <w:t>BD</w:t>
            </w:r>
          </w:p>
        </w:tc>
        <w:tc>
          <w:tcPr>
            <w:tcW w:w="920" w:type="dxa"/>
          </w:tcPr>
          <w:p>
            <w:pPr>
              <w:pStyle w:val="12"/>
              <w:spacing w:before="0"/>
              <w:ind w:left="320"/>
              <w:jc w:val="left"/>
              <w:rPr>
                <w:sz w:val="21"/>
              </w:rPr>
            </w:pPr>
            <w:r>
              <w:rPr>
                <w:sz w:val="21"/>
              </w:rPr>
              <w:t>BD</w:t>
            </w:r>
          </w:p>
        </w:tc>
        <w:tc>
          <w:tcPr>
            <w:tcW w:w="920" w:type="dxa"/>
          </w:tcPr>
          <w:p>
            <w:pPr>
              <w:pStyle w:val="12"/>
              <w:spacing w:before="0"/>
              <w:ind w:left="307" w:right="282"/>
              <w:rPr>
                <w:sz w:val="21"/>
              </w:rPr>
            </w:pPr>
            <w:r>
              <w:rPr>
                <w:sz w:val="21"/>
              </w:rPr>
              <w:t>BC</w:t>
            </w:r>
          </w:p>
        </w:tc>
      </w:tr>
    </w:tbl>
    <w:p>
      <w:pPr>
        <w:spacing w:before="5"/>
        <w:ind w:left="160" w:right="0" w:firstLine="0"/>
        <w:jc w:val="left"/>
        <w:rPr>
          <w:b/>
          <w:sz w:val="24"/>
        </w:rPr>
      </w:pPr>
      <w:r>
        <w:rPr>
          <w:b/>
          <w:sz w:val="24"/>
        </w:rPr>
        <w:t>三、非选择题</w:t>
      </w:r>
    </w:p>
    <w:p>
      <w:pPr>
        <w:pStyle w:val="6"/>
        <w:spacing w:before="159"/>
        <w:rPr>
          <w:rFonts w:hint="eastAsia" w:ascii="宋体" w:eastAsia="宋体"/>
        </w:rPr>
      </w:pPr>
      <w:r>
        <w:rPr>
          <w:rFonts w:ascii="Times New Roman" w:eastAsia="Times New Roman"/>
        </w:rPr>
        <w:t>22.</w:t>
      </w:r>
      <w:r>
        <w:rPr>
          <w:rFonts w:hint="eastAsia" w:ascii="宋体" w:eastAsia="宋体"/>
        </w:rPr>
        <w:t>（</w:t>
      </w:r>
      <w:r>
        <w:rPr>
          <w:rFonts w:ascii="Times New Roman" w:eastAsia="Times New Roman"/>
        </w:rPr>
        <w:t xml:space="preserve">5 </w:t>
      </w:r>
      <w:r>
        <w:rPr>
          <w:rFonts w:hint="eastAsia" w:ascii="宋体" w:eastAsia="宋体"/>
        </w:rPr>
        <w:t>分）</w:t>
      </w:r>
    </w:p>
    <w:p>
      <w:pPr>
        <w:spacing w:before="139"/>
        <w:ind w:left="160" w:right="0" w:firstLine="0"/>
        <w:jc w:val="left"/>
        <w:rPr>
          <w:sz w:val="21"/>
        </w:rPr>
      </w:pPr>
      <w:r>
        <w:rPr>
          <w:sz w:val="21"/>
        </w:rPr>
        <w:t>（</w:t>
      </w:r>
      <w:r>
        <w:rPr>
          <w:rFonts w:ascii="Times New Roman" w:eastAsia="Times New Roman"/>
          <w:sz w:val="21"/>
        </w:rPr>
        <w:t>1</w:t>
      </w:r>
      <w:r>
        <w:rPr>
          <w:sz w:val="21"/>
        </w:rPr>
        <w:t>）</w:t>
      </w:r>
      <w:r>
        <w:rPr>
          <w:rFonts w:ascii="Times New Roman" w:eastAsia="Times New Roman"/>
          <w:sz w:val="21"/>
        </w:rPr>
        <w:t>30</w:t>
      </w:r>
      <w:r>
        <w:rPr>
          <w:sz w:val="21"/>
        </w:rPr>
        <w:t>（</w:t>
      </w:r>
      <w:r>
        <w:rPr>
          <w:rFonts w:ascii="Times New Roman" w:eastAsia="Times New Roman"/>
          <w:sz w:val="21"/>
        </w:rPr>
        <w:t xml:space="preserve">1 </w:t>
      </w:r>
      <w:r>
        <w:rPr>
          <w:sz w:val="21"/>
        </w:rPr>
        <w:t>分）</w:t>
      </w:r>
    </w:p>
    <w:p>
      <w:pPr>
        <w:spacing w:before="139"/>
        <w:ind w:left="160" w:right="0" w:firstLine="0"/>
        <w:jc w:val="left"/>
        <w:rPr>
          <w:sz w:val="21"/>
        </w:rPr>
      </w:pPr>
      <w:r>
        <w:rPr>
          <w:sz w:val="21"/>
        </w:rPr>
        <w:t>（</w:t>
      </w:r>
      <w:r>
        <w:rPr>
          <w:rFonts w:ascii="Times New Roman" w:eastAsia="Times New Roman"/>
          <w:sz w:val="21"/>
        </w:rPr>
        <w:t>2</w:t>
      </w:r>
      <w:r>
        <w:rPr>
          <w:sz w:val="21"/>
        </w:rPr>
        <w:t>）</w:t>
      </w:r>
      <w:r>
        <w:rPr>
          <w:rFonts w:ascii="Times New Roman" w:eastAsia="Times New Roman"/>
          <w:sz w:val="21"/>
        </w:rPr>
        <w:t>9.74</w:t>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spacing w:before="139"/>
        <w:ind w:left="160" w:right="0" w:firstLine="0"/>
        <w:jc w:val="left"/>
        <w:rPr>
          <w:sz w:val="21"/>
        </w:rPr>
      </w:pPr>
      <w:r>
        <w:rPr>
          <w:sz w:val="21"/>
        </w:rPr>
        <w:t>（</w:t>
      </w:r>
      <w:r>
        <w:rPr>
          <w:rFonts w:ascii="Times New Roman" w:eastAsia="Times New Roman"/>
          <w:sz w:val="21"/>
        </w:rPr>
        <w:t>3</w:t>
      </w:r>
      <w:r>
        <w:rPr>
          <w:sz w:val="21"/>
        </w:rPr>
        <w:t>）</w:t>
      </w:r>
      <w:r>
        <w:rPr>
          <w:rFonts w:ascii="Times New Roman" w:eastAsia="Times New Roman"/>
          <w:sz w:val="21"/>
        </w:rPr>
        <w:t>2.61</w:t>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spacing w:before="139"/>
        <w:ind w:left="160" w:right="0" w:firstLine="0"/>
        <w:jc w:val="left"/>
        <w:rPr>
          <w:sz w:val="21"/>
        </w:rPr>
      </w:pPr>
      <w:r>
        <w:rPr>
          <w:rFonts w:ascii="Times New Roman" w:eastAsia="Times New Roman"/>
          <w:sz w:val="21"/>
        </w:rPr>
        <w:t>23.</w:t>
      </w:r>
      <w:r>
        <w:rPr>
          <w:sz w:val="21"/>
        </w:rPr>
        <w:t>（</w:t>
      </w:r>
      <w:r>
        <w:rPr>
          <w:rFonts w:ascii="Times New Roman" w:eastAsia="Times New Roman"/>
          <w:sz w:val="21"/>
        </w:rPr>
        <w:t xml:space="preserve">10 </w:t>
      </w:r>
      <w:r>
        <w:rPr>
          <w:sz w:val="21"/>
        </w:rPr>
        <w:t>分）</w:t>
      </w:r>
    </w:p>
    <w:p>
      <w:pPr>
        <w:spacing w:before="139"/>
        <w:ind w:left="160" w:right="0" w:firstLine="0"/>
        <w:jc w:val="left"/>
        <w:rPr>
          <w:sz w:val="21"/>
        </w:rPr>
      </w:pPr>
      <w:r>
        <w:rPr>
          <w:sz w:val="21"/>
        </w:rPr>
        <w:t>（</w:t>
      </w:r>
      <w:r>
        <w:rPr>
          <w:rFonts w:ascii="Times New Roman" w:eastAsia="Times New Roman"/>
          <w:sz w:val="21"/>
        </w:rPr>
        <w:t>1</w:t>
      </w:r>
      <w:r>
        <w:rPr>
          <w:sz w:val="21"/>
        </w:rPr>
        <w:t>）</w:t>
      </w:r>
      <w:r>
        <w:rPr>
          <w:rFonts w:ascii="Times New Roman" w:eastAsia="Times New Roman"/>
          <w:sz w:val="21"/>
        </w:rPr>
        <w:t>18900</w:t>
      </w:r>
      <w:r>
        <w:rPr>
          <w:sz w:val="21"/>
        </w:rPr>
        <w:t>（</w:t>
      </w:r>
      <w:r>
        <w:rPr>
          <w:rFonts w:ascii="Times New Roman" w:eastAsia="Times New Roman"/>
          <w:sz w:val="21"/>
        </w:rPr>
        <w:t xml:space="preserve">2 </w:t>
      </w:r>
      <w:r>
        <w:rPr>
          <w:sz w:val="21"/>
        </w:rPr>
        <w:t>分）</w:t>
      </w:r>
    </w:p>
    <w:p>
      <w:pPr>
        <w:spacing w:before="139"/>
        <w:ind w:left="160" w:right="0" w:firstLine="0"/>
        <w:jc w:val="left"/>
        <w:rPr>
          <w:sz w:val="21"/>
        </w:rPr>
      </w:pPr>
      <w:r>
        <w:rPr>
          <w:sz w:val="21"/>
        </w:rPr>
        <w:t>（</w:t>
      </w:r>
      <w:r>
        <w:rPr>
          <w:rFonts w:ascii="Times New Roman" w:eastAsia="Times New Roman"/>
          <w:sz w:val="21"/>
        </w:rPr>
        <w:t>2</w:t>
      </w:r>
      <w:r>
        <w:rPr>
          <w:sz w:val="21"/>
        </w:rPr>
        <w:t>）如下图所示（</w:t>
      </w:r>
      <w:r>
        <w:rPr>
          <w:rFonts w:ascii="Times New Roman" w:eastAsia="Times New Roman"/>
          <w:sz w:val="21"/>
        </w:rPr>
        <w:t xml:space="preserve">2 </w:t>
      </w:r>
      <w:r>
        <w:rPr>
          <w:sz w:val="21"/>
        </w:rPr>
        <w:t>分）</w:t>
      </w:r>
    </w:p>
    <w:p>
      <w:pPr>
        <w:pStyle w:val="7"/>
        <w:spacing w:before="3"/>
        <w:rPr>
          <w:sz w:val="9"/>
        </w:rPr>
      </w:pPr>
      <w:r>
        <w:pict>
          <v:group id="_x0000_s1205" o:spid="_x0000_s1205" o:spt="203" style="position:absolute;left:0pt;margin-left:181.8pt;margin-top:8.35pt;height:169.15pt;width:231.75pt;mso-position-horizontal-relative:page;mso-wrap-distance-bottom:0pt;mso-wrap-distance-top:0pt;z-index:1024;mso-width-relative:page;mso-height-relative:page;" coordorigin="3637,167" coordsize="4635,3383">
            <o:lock v:ext="edit"/>
            <v:shape id="_x0000_s1206" o:spid="_x0000_s1206" o:spt="75" type="#_x0000_t75" style="position:absolute;left:4582;top:167;height:800;width:954;" filled="f" stroked="f" coordsize="21600,21600">
              <v:path/>
              <v:fill on="f" focussize="0,0"/>
              <v:stroke on="f"/>
              <v:imagedata r:id="rId99" o:title=""/>
              <o:lock v:ext="edit" aspectratio="t"/>
            </v:shape>
            <v:rect id="_x0000_s1207" o:spid="_x0000_s1207" o:spt="1" style="position:absolute;left:4921;top:464;height:191;width:150;" fillcolor="#FFFFFF" filled="t" stroked="f" coordsize="21600,21600">
              <v:path/>
              <v:fill on="t" focussize="0,0"/>
              <v:stroke on="f"/>
              <v:imagedata o:title=""/>
              <o:lock v:ext="edit"/>
            </v:rect>
            <v:rect id="_x0000_s1208" o:spid="_x0000_s1208" o:spt="1" style="position:absolute;left:4921;top:464;height:191;width:150;" filled="f" stroked="t" coordsize="21600,21600">
              <v:path/>
              <v:fill on="f" focussize="0,0"/>
              <v:stroke weight="0.764409448818898pt" color="#FFFFFF"/>
              <v:imagedata o:title=""/>
              <o:lock v:ext="edit"/>
            </v:rect>
            <v:rect id="_x0000_s1209" o:spid="_x0000_s1209" o:spt="1" style="position:absolute;left:5081;top:438;height:165;width:176;" fillcolor="#FFFFFF" filled="t" stroked="f" coordsize="21600,21600">
              <v:path/>
              <v:fill on="t" focussize="0,0"/>
              <v:stroke on="f"/>
              <v:imagedata o:title=""/>
              <o:lock v:ext="edit"/>
            </v:rect>
            <v:rect id="_x0000_s1210" o:spid="_x0000_s1210" o:spt="1" style="position:absolute;left:5081;top:438;height:165;width:176;" filled="f" stroked="t" coordsize="21600,21600">
              <v:path/>
              <v:fill on="f" focussize="0,0"/>
              <v:stroke weight="0.750157480314961pt" color="#FFFFFF"/>
              <v:imagedata o:title=""/>
              <o:lock v:ext="edit"/>
            </v:rect>
            <v:rect id="_x0000_s1211" o:spid="_x0000_s1211" o:spt="1" style="position:absolute;left:4819;top:757;height:75;width:87;" fillcolor="#FFFFFF" filled="t" stroked="f" coordsize="21600,21600">
              <v:path/>
              <v:fill on="t" focussize="0,0"/>
              <v:stroke on="f"/>
              <v:imagedata o:title=""/>
              <o:lock v:ext="edit"/>
            </v:rect>
            <v:rect id="_x0000_s1212" o:spid="_x0000_s1212" o:spt="1" style="position:absolute;left:4819;top:757;height:75;width:87;" filled="f" stroked="t" coordsize="21600,21600">
              <v:path/>
              <v:fill on="f" focussize="0,0"/>
              <v:stroke weight="0.745984251968504pt" color="#FFFFFF"/>
              <v:imagedata o:title=""/>
              <o:lock v:ext="edit"/>
            </v:rect>
            <v:rect id="_x0000_s1213" o:spid="_x0000_s1213" o:spt="1" style="position:absolute;left:5151;top:757;height:75;width:87;" fillcolor="#FFFFFF" filled="t" stroked="f" coordsize="21600,21600">
              <v:path/>
              <v:fill on="t" focussize="0,0"/>
              <v:stroke on="f"/>
              <v:imagedata o:title=""/>
              <o:lock v:ext="edit"/>
            </v:rect>
            <v:rect id="_x0000_s1214" o:spid="_x0000_s1214" o:spt="1" style="position:absolute;left:5151;top:757;height:75;width:87;" filled="f" stroked="t" coordsize="21600,21600">
              <v:path/>
              <v:fill on="f" focussize="0,0"/>
              <v:stroke weight="0.745905511811024pt" color="#FFFFFF"/>
              <v:imagedata o:title=""/>
              <o:lock v:ext="edit"/>
            </v:rect>
            <v:shape id="_x0000_s1215" o:spid="_x0000_s1215" style="position:absolute;left:4969;top:502;height:161;width:155;" fillcolor="#000000" filled="t" stroked="f" coordorigin="4969,502" coordsize="155,161" path="m5026,502l5021,502,5019,503,5013,506,5012,508,5010,514,4970,653,4970,654,4969,658,4970,659,4971,660,4973,662,4975,663,4980,663,4983,662,4988,659,4990,657,4991,653,5005,607,5054,607,5057,606,5028,606,5025,605,5019,602,5016,600,5013,593,5013,591,5013,583,5013,579,5014,574,5016,568,5032,512,5032,511,5033,507,5032,506,5032,506,5031,504,5029,503,5026,502xm5054,607l5005,607,5007,609,5011,611,5021,613,5026,613,5039,613,5046,612,5054,607xm5087,597l5067,597,5067,601,5070,604,5079,612,5085,613,5098,613,5103,612,5109,607,5110,606,5090,606,5088,604,5088,603,5087,600,5087,598,5087,597xm5103,505l5097,505,5095,506,5090,509,5088,511,5087,514,5067,583,5067,584,5067,584,5067,585,5062,591,5057,596,5046,604,5039,606,5057,606,5058,605,5063,601,5067,597,5087,597,5087,591,5087,588,5089,583,5109,514,5109,513,5109,510,5108,508,5107,507,5105,506,5105,506,5103,505xm5123,572l5116,572,5115,573,5114,575,5109,591,5108,594,5105,600,5103,602,5099,605,5097,606,5110,606,5112,603,5117,596,5119,592,5122,583,5123,579,5124,575,5124,572,5123,572xe">
              <v:path arrowok="t"/>
              <v:fill on="t" focussize="0,0"/>
              <v:stroke on="f"/>
              <v:imagedata o:title=""/>
              <o:lock v:ext="edit"/>
            </v:shape>
            <v:shape id="_x0000_s1216" o:spid="_x0000_s1216" style="position:absolute;left:5070;top:450;height:175;width:194;" fillcolor="#000000" filled="t" stroked="f" coordorigin="5070,450" coordsize="194,175" path="m5070,615l5070,625,5080,624,5089,624,5134,624,5134,615,5070,615xm5264,624l5241,624,5253,624,5264,625,5264,624xm5134,624l5102,624,5134,624,5134,624xm5185,615l5185,624,5225,624,5264,624,5264,615,5185,615xm5163,450l5162,451,5102,600,5100,605,5096,609,5088,612,5085,614,5079,615,5075,615,5130,615,5126,614,5121,613,5119,612,5116,610,5115,609,5113,608,5113,608,5113,606,5112,605,5112,603,5112,602,5113,601,5126,570,5221,570,5217,560,5130,560,5159,487,5188,487,5173,451,5171,450,5166,450,5163,450xm5134,615l5130,615,5134,615,5134,615xm5221,570l5193,570,5208,608,5208,610,5208,610,5207,611,5206,612,5205,613,5202,614,5199,614,5193,615,5189,615,5260,615,5256,615,5248,614,5245,614,5242,613,5241,613,5239,612,5237,610,5237,608,5236,607,5221,570xm5264,615l5260,615,5264,615,5264,615xm5188,487l5159,487,5189,560,5217,560,5188,487xe">
              <v:path arrowok="t"/>
              <v:fill on="t" focussize="0,0"/>
              <v:stroke on="f"/>
              <v:imagedata o:title=""/>
              <o:lock v:ext="edit"/>
            </v:shape>
            <v:line id="_x0000_s1217" o:spid="_x0000_s1217" o:spt="20" style="position:absolute;left:4826;top:803;height:0;width:76;" stroked="t" coordsize="21600,21600">
              <v:path arrowok="t"/>
              <v:fill focussize="0,0"/>
              <v:stroke weight="0.191968503937008pt" color="#000000"/>
              <v:imagedata o:title=""/>
              <o:lock v:ext="edit"/>
            </v:line>
            <v:line id="_x0000_s1218" o:spid="_x0000_s1218" o:spt="20" style="position:absolute;left:4864;top:769;height:68;width:0;" stroked="t" coordsize="21600,21600">
              <v:path arrowok="t"/>
              <v:fill focussize="0,0"/>
              <v:stroke weight="0.217322834645669pt" color="#000000"/>
              <v:imagedata o:title=""/>
              <o:lock v:ext="edit"/>
            </v:line>
            <v:line id="_x0000_s1219" o:spid="_x0000_s1219" o:spt="20" style="position:absolute;left:5149;top:803;height:0;width:77;" stroked="t" coordsize="21600,21600">
              <v:path arrowok="t"/>
              <v:fill focussize="0,0"/>
              <v:stroke weight="0.191968503937008pt" color="#000000"/>
              <v:imagedata o:title=""/>
              <o:lock v:ext="edit"/>
            </v:line>
            <v:shape id="_x0000_s1220" o:spid="_x0000_s1220" o:spt="75" type="#_x0000_t75" style="position:absolute;left:4582;top:1339;height:800;width:954;" filled="f" stroked="f" coordsize="21600,21600">
              <v:path/>
              <v:fill on="f" focussize="0,0"/>
              <v:stroke on="f"/>
              <v:imagedata r:id="rId99" o:title=""/>
              <o:lock v:ext="edit" aspectratio="t"/>
            </v:shape>
            <v:rect id="_x0000_s1221" o:spid="_x0000_s1221" o:spt="1" style="position:absolute;left:4921;top:1636;height:191;width:150;" fillcolor="#FFFFFF" filled="t" stroked="f" coordsize="21600,21600">
              <v:path/>
              <v:fill on="t" focussize="0,0"/>
              <v:stroke on="f"/>
              <v:imagedata o:title=""/>
              <o:lock v:ext="edit"/>
            </v:rect>
            <v:rect id="_x0000_s1222" o:spid="_x0000_s1222" o:spt="1" style="position:absolute;left:4921;top:1636;height:191;width:150;" filled="f" stroked="t" coordsize="21600,21600">
              <v:path/>
              <v:fill on="f" focussize="0,0"/>
              <v:stroke weight="0.764409448818898pt" color="#FFFFFF"/>
              <v:imagedata o:title=""/>
              <o:lock v:ext="edit"/>
            </v:rect>
            <v:rect id="_x0000_s1223" o:spid="_x0000_s1223" o:spt="1" style="position:absolute;left:5081;top:1610;height:165;width:176;" fillcolor="#FFFFFF" filled="t" stroked="f" coordsize="21600,21600">
              <v:path/>
              <v:fill on="t" focussize="0,0"/>
              <v:stroke on="f"/>
              <v:imagedata o:title=""/>
              <o:lock v:ext="edit"/>
            </v:rect>
            <v:rect id="_x0000_s1224" o:spid="_x0000_s1224" o:spt="1" style="position:absolute;left:5081;top:1610;height:165;width:176;" filled="f" stroked="t" coordsize="21600,21600">
              <v:path/>
              <v:fill on="f" focussize="0,0"/>
              <v:stroke weight="0.750157480314961pt" color="#FFFFFF"/>
              <v:imagedata o:title=""/>
              <o:lock v:ext="edit"/>
            </v:rect>
            <v:rect id="_x0000_s1225" o:spid="_x0000_s1225" o:spt="1" style="position:absolute;left:4819;top:1929;height:75;width:87;" fillcolor="#FFFFFF" filled="t" stroked="f" coordsize="21600,21600">
              <v:path/>
              <v:fill on="t" focussize="0,0"/>
              <v:stroke on="f"/>
              <v:imagedata o:title=""/>
              <o:lock v:ext="edit"/>
            </v:rect>
            <v:rect id="_x0000_s1226" o:spid="_x0000_s1226" o:spt="1" style="position:absolute;left:4819;top:1929;height:75;width:87;" filled="f" stroked="t" coordsize="21600,21600">
              <v:path/>
              <v:fill on="f" focussize="0,0"/>
              <v:stroke weight="0.745984251968504pt" color="#FFFFFF"/>
              <v:imagedata o:title=""/>
              <o:lock v:ext="edit"/>
            </v:rect>
            <v:rect id="_x0000_s1227" o:spid="_x0000_s1227" o:spt="1" style="position:absolute;left:5151;top:1929;height:75;width:87;" fillcolor="#FFFFFF" filled="t" stroked="f" coordsize="21600,21600">
              <v:path/>
              <v:fill on="t" focussize="0,0"/>
              <v:stroke on="f"/>
              <v:imagedata o:title=""/>
              <o:lock v:ext="edit"/>
            </v:rect>
            <v:rect id="_x0000_s1228" o:spid="_x0000_s1228" o:spt="1" style="position:absolute;left:5151;top:1929;height:75;width:87;" filled="f" stroked="t" coordsize="21600,21600">
              <v:path/>
              <v:fill on="f" focussize="0,0"/>
              <v:stroke weight="0.745984251968504pt" color="#FFFFFF"/>
              <v:imagedata o:title=""/>
              <o:lock v:ext="edit"/>
            </v:rect>
            <v:line id="_x0000_s1229" o:spid="_x0000_s1229" o:spt="20" style="position:absolute;left:4826;top:1975;height:0;width:76;" stroked="t" coordsize="21600,21600">
              <v:path arrowok="t"/>
              <v:fill focussize="0,0"/>
              <v:stroke weight="0.191968503937008pt" color="#000000"/>
              <v:imagedata o:title=""/>
              <o:lock v:ext="edit"/>
            </v:line>
            <v:line id="_x0000_s1230" o:spid="_x0000_s1230" o:spt="20" style="position:absolute;left:4864;top:1941;height:68;width:0;" stroked="t" coordsize="21600,21600">
              <v:path arrowok="t"/>
              <v:fill focussize="0,0"/>
              <v:stroke weight="0.217322834645669pt" color="#000000"/>
              <v:imagedata o:title=""/>
              <o:lock v:ext="edit"/>
            </v:line>
            <v:line id="_x0000_s1231" o:spid="_x0000_s1231" o:spt="20" style="position:absolute;left:5149;top:1975;height:0;width:77;" stroked="t" coordsize="21600,21600">
              <v:path arrowok="t"/>
              <v:fill focussize="0,0"/>
              <v:stroke weight="0.191968503937008pt" color="#000000"/>
              <v:imagedata o:title=""/>
              <o:lock v:ext="edit"/>
            </v:line>
            <v:shape id="_x0000_s1232" o:spid="_x0000_s1232" style="position:absolute;left:4975;top:1668;height:172;width:202;" fillcolor="#000000" filled="t" stroked="f" coordorigin="4976,1669" coordsize="202,172" path="m5050,1678l4980,1678,4984,1678,4992,1679,4995,1679,4998,1680,5000,1681,5001,1683,5002,1685,5003,1687,5069,1837,5070,1839,5072,1840,5077,1840,5080,1840,5082,1839,5084,1837,5097,1807,5085,1807,5031,1685,5031,1683,5032,1682,5033,1681,5034,1680,5037,1679,5040,1679,5046,1678,5050,1678xm5173,1678l5119,1678,5123,1679,5128,1680,5130,1681,5135,1685,5136,1687,5136,1690,5136,1691,5135,1692,5085,1807,5097,1807,5147,1693,5149,1688,5153,1684,5157,1682,5160,1681,5163,1680,5169,1679,5173,1678xm4976,1669l4976,1678,5054,1678,5054,1669,4999,1669,4987,1669,4976,1669xm5115,1669l5115,1678,5177,1678,5177,1669,5149,1669,5148,1669,5147,1669,5137,1669,5126,1669,5115,1669xm5015,1669l5013,1669,5011,1669,5054,1669,5054,1669,5015,1669xm5177,1669l5168,1669,5159,1669,5177,1669,5177,1669xm5054,1669l5027,1669,5054,1669,5054,1669xm5146,1669l5137,1669,5147,1669,5146,1669xe">
              <v:path arrowok="t"/>
              <v:fill on="t" focussize="0,0"/>
              <v:stroke on="f"/>
              <v:imagedata o:title=""/>
              <o:lock v:ext="edit"/>
            </v:shape>
            <v:shape id="_x0000_s1233" o:spid="_x0000_s1233" o:spt="75" type="#_x0000_t75" style="position:absolute;left:7596;top:3438;height:7;width:35;" filled="f" stroked="f" coordsize="21600,21600">
              <v:path/>
              <v:fill on="f" focussize="0,0"/>
              <v:stroke on="f"/>
              <v:imagedata r:id="rId100" o:title=""/>
              <o:lock v:ext="edit" aspectratio="t"/>
            </v:shape>
            <v:rect id="_x0000_s1234" o:spid="_x0000_s1234" o:spt="1" style="position:absolute;left:7596;top:3438;height:7;width:35;" filled="f" stroked="t" coordsize="21600,21600">
              <v:path/>
              <v:fill on="f" focussize="0,0"/>
              <v:stroke weight="0.35488188976378pt" color="#000000"/>
              <v:imagedata o:title=""/>
              <o:lock v:ext="edit"/>
            </v:rect>
            <v:shape id="_x0000_s1235" o:spid="_x0000_s1235" o:spt="75" type="#_x0000_t75" style="position:absolute;left:7596;top:3431;height:7;width:35;" filled="f" stroked="f" coordsize="21600,21600">
              <v:path/>
              <v:fill on="f" focussize="0,0"/>
              <v:stroke on="f"/>
              <v:imagedata r:id="rId100" o:title=""/>
              <o:lock v:ext="edit" aspectratio="t"/>
            </v:shape>
            <v:rect id="_x0000_s1236" o:spid="_x0000_s1236" o:spt="1" style="position:absolute;left:7596;top:3431;height:7;width:35;" filled="f" stroked="t" coordsize="21600,21600">
              <v:path/>
              <v:fill on="f" focussize="0,0"/>
              <v:stroke weight="0.35488188976378pt" color="#000000"/>
              <v:imagedata o:title=""/>
              <o:lock v:ext="edit"/>
            </v:rect>
            <v:shape id="_x0000_s1237" o:spid="_x0000_s1237" o:spt="75" type="#_x0000_t75" style="position:absolute;left:7085;top:3438;height:7;width:35;" filled="f" stroked="f" coordsize="21600,21600">
              <v:path/>
              <v:fill on="f" focussize="0,0"/>
              <v:stroke on="f"/>
              <v:imagedata r:id="rId100" o:title=""/>
              <o:lock v:ext="edit" aspectratio="t"/>
            </v:shape>
            <v:rect id="_x0000_s1238" o:spid="_x0000_s1238" o:spt="1" style="position:absolute;left:7085;top:3438;height:7;width:35;" filled="f" stroked="t" coordsize="21600,21600">
              <v:path/>
              <v:fill on="f" focussize="0,0"/>
              <v:stroke weight="0.35488188976378pt" color="#000000"/>
              <v:imagedata o:title=""/>
              <o:lock v:ext="edit"/>
            </v:rect>
            <v:shape id="_x0000_s1239" o:spid="_x0000_s1239" o:spt="75" type="#_x0000_t75" style="position:absolute;left:7085;top:3431;height:7;width:35;" filled="f" stroked="f" coordsize="21600,21600">
              <v:path/>
              <v:fill on="f" focussize="0,0"/>
              <v:stroke on="f"/>
              <v:imagedata r:id="rId100" o:title=""/>
              <o:lock v:ext="edit" aspectratio="t"/>
            </v:shape>
            <v:rect id="_x0000_s1240" o:spid="_x0000_s1240" o:spt="1" style="position:absolute;left:7085;top:3431;height:7;width:35;" filled="f" stroked="t" coordsize="21600,21600">
              <v:path/>
              <v:fill on="f" focussize="0,0"/>
              <v:stroke weight="0.35488188976378pt" color="#000000"/>
              <v:imagedata o:title=""/>
              <o:lock v:ext="edit"/>
            </v:rect>
            <v:shape id="_x0000_s1241" o:spid="_x0000_s1241" o:spt="75" type="#_x0000_t75" style="position:absolute;left:7202;top:3114;height:228;width:258;" filled="f" stroked="f" coordsize="21600,21600">
              <v:path/>
              <v:fill on="f" focussize="0,0"/>
              <v:stroke on="f"/>
              <v:imagedata r:id="rId101" o:title=""/>
              <o:lock v:ext="edit" aspectratio="t"/>
            </v:shape>
            <v:shape id="_x0000_s1242" o:spid="_x0000_s1242" style="position:absolute;left:7202;top:3114;height:228;width:258;" filled="f" stroked="t" coordorigin="7202,3115" coordsize="258,228" path="m7212,3334l7221,3342,7236,3342,7246,3334,7460,3145,7443,3130,7426,3115,7212,3304,7202,3312,7202,3326,7212,3334xe">
              <v:path arrowok="t"/>
              <v:fill on="f" focussize="0,0"/>
              <v:stroke weight="0.373700787401575pt" color="#000000"/>
              <v:imagedata o:title=""/>
              <o:lock v:ext="edit"/>
            </v:shape>
            <v:shape id="_x0000_s1243" o:spid="_x0000_s1243" o:spt="75" type="#_x0000_t75" style="position:absolute;left:7462;top:3298;height:148;width:49;" filled="f" stroked="f" coordsize="21600,21600">
              <v:path/>
              <v:fill on="f" focussize="0,0"/>
              <v:stroke on="f"/>
              <v:imagedata r:id="rId102" o:title=""/>
              <o:lock v:ext="edit" aspectratio="t"/>
            </v:shape>
            <v:shape id="_x0000_s1244" o:spid="_x0000_s1244" style="position:absolute;left:7462;top:3298;height:148;width:49;" filled="f" stroked="t" coordorigin="7463,3299" coordsize="49,148" path="m7487,3299l7474,3299,7463,3308,7463,3320,7463,3446,7487,3446,7511,3446,7511,3320,7511,3308,7500,3299,7487,3299xe">
              <v:path arrowok="t"/>
              <v:fill on="f" focussize="0,0"/>
              <v:stroke weight="0.395590551181102pt" color="#000000"/>
              <v:imagedata o:title=""/>
              <o:lock v:ext="edit"/>
            </v:shape>
            <v:shape id="_x0000_s1245" o:spid="_x0000_s1245" o:spt="75" type="#_x0000_t75" style="position:absolute;left:7204;top:3298;height:148;width:49;" filled="f" stroked="f" coordsize="21600,21600">
              <v:path/>
              <v:fill on="f" focussize="0,0"/>
              <v:stroke on="f"/>
              <v:imagedata r:id="rId102" o:title=""/>
              <o:lock v:ext="edit" aspectratio="t"/>
            </v:shape>
            <v:shape id="_x0000_s1246" o:spid="_x0000_s1246" style="position:absolute;left:7204;top:3298;height:148;width:49;" filled="f" stroked="t" coordorigin="7205,3299" coordsize="49,148" path="m7229,3299l7216,3299,7205,3308,7205,3320,7205,3446,7229,3446,7253,3446,7253,3320,7253,3308,7242,3299,7229,3299xe">
              <v:path arrowok="t"/>
              <v:fill on="f" focussize="0,0"/>
              <v:stroke weight="0.395590551181102pt" color="#000000"/>
              <v:imagedata o:title=""/>
              <o:lock v:ext="edit"/>
            </v:shape>
            <v:shape id="_x0000_s1247" o:spid="_x0000_s1247" o:spt="75" type="#_x0000_t75" style="position:absolute;left:7216;top:3310;height:22;width:25;" filled="f" stroked="f" coordsize="21600,21600">
              <v:path/>
              <v:fill on="f" focussize="0,0"/>
              <v:stroke on="f"/>
              <v:imagedata r:id="rId103" o:title=""/>
              <o:lock v:ext="edit" aspectratio="t"/>
            </v:shape>
            <v:shape id="_x0000_s1248" o:spid="_x0000_s1248" style="position:absolute;left:7216;top:3310;height:22;width:25;" filled="f" stroked="t" coordorigin="7217,3311" coordsize="25,22" path="m7241,3322l7241,3327,7236,3332,7229,3332,7222,3332,7217,3327,7217,3322,7217,3316,7222,3311,7229,3311,7236,3311,7241,3316,7241,3322xe">
              <v:path arrowok="t"/>
              <v:fill on="f" focussize="0,0"/>
              <v:stroke weight="0.373700787401575pt" color="#000000"/>
              <v:imagedata o:title=""/>
              <o:lock v:ext="edit"/>
            </v:shape>
            <v:shape id="_x0000_s1249" o:spid="_x0000_s1249" o:spt="75" type="#_x0000_t75" style="position:absolute;left:7405;top:3052;height:111;width:126;" filled="f" stroked="f" coordsize="21600,21600">
              <v:path/>
              <v:fill on="f" focussize="0,0"/>
              <v:stroke on="f"/>
              <v:imagedata r:id="rId104" o:title=""/>
              <o:lock v:ext="edit" aspectratio="t"/>
            </v:shape>
            <v:shape id="_x0000_s1250" o:spid="_x0000_s1250" style="position:absolute;left:7405;top:3052;height:111;width:126;" filled="f" stroked="t" coordorigin="7406,3052" coordsize="126,111" path="m7444,3129l7406,3095,7418,3084,7440,3103,7498,3052,7515,3067,7531,3081,7473,3132,7495,3152,7482,3163,7444,3129xe">
              <v:path arrowok="t"/>
              <v:fill on="f" focussize="0,0"/>
              <v:stroke weight="0.373700787401575pt" color="#000000"/>
              <v:imagedata o:title=""/>
              <o:lock v:ext="edit"/>
            </v:shape>
            <v:shape id="_x0000_s1251" o:spid="_x0000_s1251" o:spt="75" type="#_x0000_t75" style="position:absolute;left:7041;top:3445;height:49;width:633;" filled="f" stroked="f" coordsize="21600,21600">
              <v:path/>
              <v:fill on="f" focussize="0,0"/>
              <v:stroke on="f"/>
              <v:imagedata r:id="rId105" o:title=""/>
              <o:lock v:ext="edit" aspectratio="t"/>
            </v:shape>
            <v:rect id="_x0000_s1252" o:spid="_x0000_s1252" o:spt="1" style="position:absolute;left:7041;top:3445;height:49;width:633;" filled="f" stroked="t" coordsize="21600,21600">
              <v:path/>
              <v:fill on="f" focussize="0,0"/>
              <v:stroke weight="0.353464566929134pt" color="#000000"/>
              <v:imagedata o:title=""/>
              <o:lock v:ext="edit"/>
            </v:rect>
            <v:shape id="_x0000_s1253" o:spid="_x0000_s1253" o:spt="75" type="#_x0000_t75" style="position:absolute;left:7073;top:3368;height:63;width:60;" filled="f" stroked="f" coordsize="21600,21600">
              <v:path/>
              <v:fill on="f" focussize="0,0"/>
              <v:stroke on="f"/>
              <v:imagedata r:id="rId106" o:title=""/>
              <o:lock v:ext="edit" aspectratio="t"/>
            </v:shape>
            <v:shape id="_x0000_s1254" o:spid="_x0000_s1254" style="position:absolute;left:7073;top:3368;height:63;width:60;" filled="f" stroked="t" coordorigin="7073,3369" coordsize="60,63" path="m7121,3431l7121,3417,7103,3417,7133,3417,7133,3374,7133,3369,7121,3369,7121,3374,7121,3417,7121,3374,7121,3369,7103,3369,7103,3374,7103,3417,7103,3374,7103,3369,7084,3369,7084,3374,7084,3417,7084,3374,7084,3369,7073,3369,7073,3374,7073,3417,7103,3417,7084,3417,7084,3431,7121,3431xe">
              <v:path arrowok="t"/>
              <v:fill on="f" focussize="0,0"/>
              <v:stroke weight="0.377716535433071pt" color="#000000"/>
              <v:imagedata o:title=""/>
              <o:lock v:ext="edit"/>
            </v:shape>
            <v:shape id="_x0000_s1255" o:spid="_x0000_s1255" o:spt="75" type="#_x0000_t75" style="position:absolute;left:7584;top:3368;height:63;width:60;" filled="f" stroked="f" coordsize="21600,21600">
              <v:path/>
              <v:fill on="f" focussize="0,0"/>
              <v:stroke on="f"/>
              <v:imagedata r:id="rId107" o:title=""/>
              <o:lock v:ext="edit" aspectratio="t"/>
            </v:shape>
            <v:shape id="_x0000_s1256" o:spid="_x0000_s1256" style="position:absolute;left:7584;top:3368;height:63;width:60;" filled="f" stroked="t" coordorigin="7584,3369" coordsize="60,63" path="m7632,3431l7632,3417,7614,3417,7644,3417,7644,3374,7644,3369,7632,3369,7632,3374,7632,3417,7632,3374,7632,3369,7614,3369,7614,3374,7614,3417,7614,3374,7614,3369,7596,3369,7596,3374,7596,3417,7596,3374,7596,3369,7584,3369,7584,3374,7584,3417,7614,3417,7596,3417,7596,3431,7632,3431xe">
              <v:path arrowok="t"/>
              <v:fill on="f" focussize="0,0"/>
              <v:stroke weight="0.377795275590551pt" color="#000000"/>
              <v:imagedata o:title=""/>
              <o:lock v:ext="edit"/>
            </v:shape>
            <v:shape id="_x0000_s1257" o:spid="_x0000_s1257" o:spt="75" type="#_x0000_t75" style="position:absolute;left:4769;top:2980;height:71;width:67;" filled="f" stroked="f" coordsize="21600,21600">
              <v:path/>
              <v:fill on="f" focussize="0,0"/>
              <v:stroke on="f"/>
              <v:imagedata r:id="rId108" o:title=""/>
              <o:lock v:ext="edit" aspectratio="t"/>
            </v:shape>
            <v:shape id="_x0000_s1258" o:spid="_x0000_s1258" style="position:absolute;left:4769;top:2980;height:71;width:67;" filled="f" stroked="t" coordorigin="4769,2981" coordsize="67,71" path="m4824,3051l4824,3036,4803,3036,4836,3036,4836,2987,4836,2981,4824,2981,4824,2987,4824,3036,4824,2987,4824,2981,4803,2981,4803,2987,4803,3036,4803,2987,4803,2981,4782,2981,4782,2987,4782,3036,4782,2987,4782,2981,4769,2981,4769,2987,4769,3036,4803,3036,4782,3036,4782,3051,4824,3051xe">
              <v:path arrowok="t"/>
              <v:fill on="f" focussize="0,0"/>
              <v:stroke weight="0.377795275590551pt" color="#000000"/>
              <v:imagedata o:title=""/>
              <o:lock v:ext="edit"/>
            </v:shape>
            <v:shape id="_x0000_s1259" o:spid="_x0000_s1259" o:spt="75" type="#_x0000_t75" style="position:absolute;left:4783;top:3059;height:8;width:39;" filled="f" stroked="f" coordsize="21600,21600">
              <v:path/>
              <v:fill on="f" focussize="0,0"/>
              <v:stroke on="f"/>
              <v:imagedata r:id="rId109" o:title=""/>
              <o:lock v:ext="edit" aspectratio="t"/>
            </v:shape>
            <v:rect id="_x0000_s1260" o:spid="_x0000_s1260" o:spt="1" style="position:absolute;left:4783;top:3059;height:8;width:39;" filled="f" stroked="t" coordsize="21600,21600">
              <v:path/>
              <v:fill on="f" focussize="0,0"/>
              <v:stroke weight="0.35488188976378pt" color="#000000"/>
              <v:imagedata o:title=""/>
              <o:lock v:ext="edit"/>
            </v:rect>
            <v:shape id="_x0000_s1261" o:spid="_x0000_s1261" o:spt="75" type="#_x0000_t75" style="position:absolute;left:4783;top:3051;height:8;width:39;" filled="f" stroked="f" coordsize="21600,21600">
              <v:path/>
              <v:fill on="f" focussize="0,0"/>
              <v:stroke on="f"/>
              <v:imagedata r:id="rId109" o:title=""/>
              <o:lock v:ext="edit" aspectratio="t"/>
            </v:shape>
            <v:rect id="_x0000_s1262" o:spid="_x0000_s1262" o:spt="1" style="position:absolute;left:4783;top:3051;height:8;width:39;" filled="f" stroked="t" coordsize="21600,21600">
              <v:path/>
              <v:fill on="f" focussize="0,0"/>
              <v:stroke weight="0.35488188976378pt" color="#000000"/>
              <v:imagedata o:title=""/>
              <o:lock v:ext="edit"/>
            </v:rect>
            <v:shape id="_x0000_s1263" o:spid="_x0000_s1263" o:spt="75" type="#_x0000_t75" style="position:absolute;left:5281;top:2980;height:71;width:67;" filled="f" stroked="f" coordsize="21600,21600">
              <v:path/>
              <v:fill on="f" focussize="0,0"/>
              <v:stroke on="f"/>
              <v:imagedata r:id="rId110" o:title=""/>
              <o:lock v:ext="edit" aspectratio="t"/>
            </v:shape>
            <v:shape id="_x0000_s1264" o:spid="_x0000_s1264" style="position:absolute;left:5281;top:2980;height:71;width:67;" filled="f" stroked="t" coordorigin="5282,2981" coordsize="67,71" path="m5336,3051l5336,3036,5315,3036,5349,3036,5349,2987,5349,2981,5336,2981,5336,2987,5336,3036,5336,2987,5336,2981,5315,2981,5315,2987,5315,3036,5315,2987,5315,2981,5295,2981,5295,2987,5295,3036,5295,2987,5295,2981,5282,2981,5282,2987,5282,3036,5315,3036,5295,3036,5295,3051,5336,3051xe">
              <v:path arrowok="t"/>
              <v:fill on="f" focussize="0,0"/>
              <v:stroke weight="0.377795275590551pt" color="#000000"/>
              <v:imagedata o:title=""/>
              <o:lock v:ext="edit"/>
            </v:shape>
            <v:shape id="_x0000_s1265" o:spid="_x0000_s1265" o:spt="75" type="#_x0000_t75" style="position:absolute;left:5295;top:3059;height:8;width:39;" filled="f" stroked="f" coordsize="21600,21600">
              <v:path/>
              <v:fill on="f" focussize="0,0"/>
              <v:stroke on="f"/>
              <v:imagedata r:id="rId109" o:title=""/>
              <o:lock v:ext="edit" aspectratio="t"/>
            </v:shape>
            <v:rect id="_x0000_s1266" o:spid="_x0000_s1266" o:spt="1" style="position:absolute;left:5295;top:3059;height:8;width:39;" filled="f" stroked="t" coordsize="21600,21600">
              <v:path/>
              <v:fill on="f" focussize="0,0"/>
              <v:stroke weight="0.35488188976378pt" color="#000000"/>
              <v:imagedata o:title=""/>
              <o:lock v:ext="edit"/>
            </v:rect>
            <v:shape id="_x0000_s1267" o:spid="_x0000_s1267" o:spt="75" type="#_x0000_t75" style="position:absolute;left:5295;top:3051;height:8;width:39;" filled="f" stroked="f" coordsize="21600,21600">
              <v:path/>
              <v:fill on="f" focussize="0,0"/>
              <v:stroke on="f"/>
              <v:imagedata r:id="rId109" o:title=""/>
              <o:lock v:ext="edit" aspectratio="t"/>
            </v:shape>
            <v:rect id="_x0000_s1268" o:spid="_x0000_s1268" o:spt="1" style="position:absolute;left:5295;top:3051;height:8;width:39;" filled="f" stroked="t" coordsize="21600,21600">
              <v:path/>
              <v:fill on="f" focussize="0,0"/>
              <v:stroke weight="0.35488188976378pt" color="#000000"/>
              <v:imagedata o:title=""/>
              <o:lock v:ext="edit"/>
            </v:rect>
            <v:shape id="_x0000_s1269" o:spid="_x0000_s1269" o:spt="75" type="#_x0000_t75" style="position:absolute;left:4703;top:3067;height:479;width:713;" filled="f" stroked="f" coordsize="21600,21600">
              <v:path/>
              <v:fill on="f" focussize="0,0"/>
              <v:stroke on="f"/>
              <v:imagedata r:id="rId111" o:title=""/>
              <o:lock v:ext="edit" aspectratio="t"/>
            </v:shape>
            <v:rect id="_x0000_s1270" o:spid="_x0000_s1270" o:spt="1" style="position:absolute;left:4703;top:3067;height:479;width:713;" filled="f" stroked="t" coordsize="21600,21600">
              <v:path/>
              <v:fill on="f" focussize="0,0"/>
              <v:stroke weight="0.367795275590551pt" color="#000000"/>
              <v:imagedata o:title=""/>
              <o:lock v:ext="edit"/>
            </v:rect>
            <v:rect id="_x0000_s1271" o:spid="_x0000_s1271" o:spt="1" style="position:absolute;left:5286;top:3203;height:293;width:57;" filled="f" stroked="t" coordsize="21600,21600">
              <v:path/>
              <v:fill on="f" focussize="0,0"/>
              <v:stroke weight="0.398346456692913pt" color="#000000"/>
              <v:imagedata o:title=""/>
              <o:lock v:ext="edit"/>
            </v:rect>
            <v:rect id="_x0000_s1272" o:spid="_x0000_s1272" o:spt="1" style="position:absolute;left:5116;top:3203;height:293;width:57;" filled="f" stroked="t" coordsize="21600,21600">
              <v:path/>
              <v:fill on="f" focussize="0,0"/>
              <v:stroke weight="0.398346456692913pt" color="#000000"/>
              <v:imagedata o:title=""/>
              <o:lock v:ext="edit"/>
            </v:rect>
            <v:rect id="_x0000_s1273" o:spid="_x0000_s1273" o:spt="1" style="position:absolute;left:4945;top:3203;height:293;width:57;" filled="f" stroked="t" coordsize="21600,21600">
              <v:path/>
              <v:fill on="f" focussize="0,0"/>
              <v:stroke weight="0.398346456692913pt" color="#000000"/>
              <v:imagedata o:title=""/>
              <o:lock v:ext="edit"/>
            </v:rect>
            <v:rect id="_x0000_s1274" o:spid="_x0000_s1274" o:spt="1" style="position:absolute;left:4774;top:3203;height:293;width:57;" filled="f" stroked="t" coordsize="21600,21600">
              <v:path/>
              <v:fill on="f" focussize="0,0"/>
              <v:stroke weight="0.398346456692913pt" color="#000000"/>
              <v:imagedata o:title=""/>
              <o:lock v:ext="edit"/>
            </v:rect>
            <v:shape id="_x0000_s1275" o:spid="_x0000_s1275" o:spt="75" type="#_x0000_t75" style="position:absolute;left:4703;top:3066;height:55;width:713;" filled="f" stroked="f" coordsize="21600,21600">
              <v:path/>
              <v:fill on="f" focussize="0,0"/>
              <v:stroke on="f"/>
              <v:imagedata r:id="rId112" o:title=""/>
              <o:lock v:ext="edit" aspectratio="t"/>
            </v:shape>
            <v:rect id="_x0000_s1276" o:spid="_x0000_s1276" o:spt="1" style="position:absolute;left:4703;top:3066;height:55;width:713;" filled="f" stroked="t" coordsize="21600,21600">
              <v:path/>
              <v:fill on="f" focussize="0,0"/>
              <v:stroke weight="0.353464566929134pt" color="#000000"/>
              <v:imagedata o:title=""/>
              <o:lock v:ext="edit"/>
            </v:rect>
            <v:rect id="_x0000_s1277" o:spid="_x0000_s1277" o:spt="1" style="position:absolute;left:5288;top:3094;height:7;width:55;" fillcolor="#FFFFFF" filled="t" stroked="f" coordsize="21600,21600">
              <v:path/>
              <v:fill on="t" focussize="0,0"/>
              <v:stroke on="f"/>
              <v:imagedata o:title=""/>
              <o:lock v:ext="edit"/>
            </v:rect>
            <v:rect id="_x0000_s1278" o:spid="_x0000_s1278" o:spt="1" style="position:absolute;left:5288;top:3094;height:7;width:55;" filled="f" stroked="t" coordsize="21600,21600">
              <v:path/>
              <v:fill on="f" focussize="0,0"/>
              <v:stroke weight="0.707637795275591pt" color="#FFFFFF"/>
              <v:imagedata o:title=""/>
              <o:lock v:ext="edit"/>
            </v:rect>
            <v:rect id="_x0000_s1279" o:spid="_x0000_s1279" o:spt="1" style="position:absolute;left:4799;top:3070;height:48;width:8;" fillcolor="#FFFFFF" filled="t" stroked="f" coordsize="21600,21600">
              <v:path/>
              <v:fill on="t" focussize="0,0"/>
              <v:stroke on="f"/>
              <v:imagedata o:title=""/>
              <o:lock v:ext="edit"/>
            </v:rect>
            <v:rect id="_x0000_s1280" o:spid="_x0000_s1280" o:spt="1" style="position:absolute;left:4799;top:3070;height:48;width:8;" filled="f" stroked="t" coordsize="21600,21600">
              <v:path/>
              <v:fill on="f" focussize="0,0"/>
              <v:stroke weight="0.798110236220472pt" color="#FFFFFF"/>
              <v:imagedata o:title=""/>
              <o:lock v:ext="edit"/>
            </v:rect>
            <v:rect id="_x0000_s1281" o:spid="_x0000_s1281" o:spt="1" style="position:absolute;left:4775;top:3091;height:7;width:55;" fillcolor="#FFFFFF" filled="t" stroked="f" coordsize="21600,21600">
              <v:path/>
              <v:fill on="t" focussize="0,0"/>
              <v:stroke on="f"/>
              <v:imagedata o:title=""/>
              <o:lock v:ext="edit"/>
            </v:rect>
            <v:rect id="_x0000_s1282" o:spid="_x0000_s1282" o:spt="1" style="position:absolute;left:4775;top:3091;height:7;width:55;" filled="f" stroked="t" coordsize="21600,21600">
              <v:path/>
              <v:fill on="f" focussize="0,0"/>
              <v:stroke weight="0.707637795275591pt" color="#FFFFFF"/>
              <v:imagedata o:title=""/>
              <o:lock v:ext="edit"/>
            </v:rect>
            <v:line id="_x0000_s1283" o:spid="_x0000_s1283" o:spt="20" style="position:absolute;left:4727;top:2864;height:0;width:180;" stroked="t" coordsize="21600,21600">
              <v:path arrowok="t"/>
              <v:fill focussize="0,0"/>
              <v:stroke weight="0.454330708661417pt" color="#000000"/>
              <v:imagedata o:title=""/>
              <o:lock v:ext="edit"/>
            </v:line>
            <v:line id="_x0000_s1284" o:spid="_x0000_s1284" o:spt="20" style="position:absolute;left:4817;top:2785;height:159;width:0;" stroked="t" coordsize="21600,21600">
              <v:path arrowok="t"/>
              <v:fill focussize="0,0"/>
              <v:stroke weight="0.514645669291339pt" color="#000000"/>
              <v:imagedata o:title=""/>
              <o:lock v:ext="edit"/>
            </v:line>
            <v:line id="_x0000_s1285" o:spid="_x0000_s1285" o:spt="20" style="position:absolute;left:5280;top:2864;height:0;width:181;" stroked="t" coordsize="21600,21600">
              <v:path arrowok="t"/>
              <v:fill focussize="0,0"/>
              <v:stroke weight="0.454330708661417pt" color="#000000"/>
              <v:imagedata o:title=""/>
              <o:lock v:ext="edit"/>
            </v:line>
            <v:shape id="_x0000_s1286" o:spid="_x0000_s1286" style="position:absolute;left:5292;top:3055;height:399;width:1805;" filled="f" stroked="t" coordorigin="5292,3055" coordsize="1805,399" path="m5292,3055l5292,3055,5660,3055,5672,3055,5732,3064,5751,3070,5771,3076,5792,3081,5811,3086,5828,3090,5845,3094,5865,3098,5885,3101,5902,3104,5915,3109,5927,3113,5938,3117,5949,3119,5962,3121,5978,3123,6042,3139,6085,3161,6096,3168,6107,3173,6120,3176,6134,3177,6148,3179,6160,3181,6171,3186,6186,3190,6201,3195,6216,3200,6231,3206,6250,3214,6269,3223,6286,3228,6303,3233,6323,3238,6342,3245,6358,3249,6371,3252,6381,3256,6390,3260,6399,3264,6409,3268,6423,3271,6438,3273,6451,3277,6461,3280,6470,3283,6481,3287,6496,3293,6507,3297,6516,3300,6525,3303,6536,3306,6549,3309,6561,3312,6570,3316,6579,3321,6588,3325,6599,3329,6609,3332,6619,3334,6627,3338,6638,3344,6652,3351,6663,3354,6672,3356,6682,3358,6693,3360,6706,3364,6719,3368,6730,3373,6739,3377,6747,3380,6757,3383,6766,3395,6781,3399,6792,3402,6802,3405,6813,3408,6824,3411,6835,3414,6847,3416,6858,3419,6869,3423,6882,3428,6889,3434,6900,3438,6911,3441,6924,3447,6935,3450,6946,3454,6960,3454,6975,3454,6985,3454,6996,3454,7007,3454,7018,3454,7028,3453,7082,3441,7096,3441e">
              <v:path arrowok="t"/>
              <v:fill on="f" focussize="0,0"/>
              <v:stroke weight="1.06606299212598pt" color="#000000"/>
              <v:imagedata o:title=""/>
              <o:lock v:ext="edit"/>
            </v:shape>
            <v:shape id="_x0000_s1287" o:spid="_x0000_s1287" o:spt="75" type="#_x0000_t75" style="position:absolute;left:6770;top:2129;height:170;width:538;" filled="f" stroked="f" coordsize="21600,21600">
              <v:path/>
              <v:fill on="f" focussize="0,0"/>
              <v:stroke on="f"/>
              <v:imagedata r:id="rId113" o:title=""/>
              <o:lock v:ext="edit" aspectratio="t"/>
            </v:shape>
            <v:rect id="_x0000_s1288" o:spid="_x0000_s1288" o:spt="1" style="position:absolute;left:6770;top:2129;height:170;width:538;" filled="f" stroked="t" coordsize="21600,21600">
              <v:path/>
              <v:fill on="f" focussize="0,0"/>
              <v:stroke weight="0.35740157480315pt" color="#000000"/>
              <v:imagedata o:title=""/>
              <o:lock v:ext="edit"/>
            </v:rect>
            <v:shape id="_x0000_s1289" o:spid="_x0000_s1289" o:spt="75" type="#_x0000_t75" style="position:absolute;left:6575;top:2123;height:182;width:119;" filled="f" stroked="f" coordsize="21600,21600">
              <v:path/>
              <v:fill on="f" focussize="0,0"/>
              <v:stroke on="f"/>
              <v:imagedata r:id="rId114" o:title=""/>
              <o:lock v:ext="edit" aspectratio="t"/>
            </v:shape>
            <v:rect id="_x0000_s1290" o:spid="_x0000_s1290" o:spt="1" style="position:absolute;left:6575;top:2123;height:182;width:119;" filled="f" stroked="t" coordsize="21600,21600">
              <v:path/>
              <v:fill on="f" focussize="0,0"/>
              <v:stroke weight="0.386062992125984pt" color="#000000"/>
              <v:imagedata o:title=""/>
              <o:lock v:ext="edit"/>
            </v:rect>
            <v:shape id="_x0000_s1291" o:spid="_x0000_s1291" o:spt="75" type="#_x0000_t75" style="position:absolute;left:7389;top:2123;height:182;width:119;" filled="f" stroked="f" coordsize="21600,21600">
              <v:path/>
              <v:fill on="f" focussize="0,0"/>
              <v:stroke on="f"/>
              <v:imagedata r:id="rId115" o:title=""/>
              <o:lock v:ext="edit" aspectratio="t"/>
            </v:shape>
            <v:rect id="_x0000_s1292" o:spid="_x0000_s1292" o:spt="1" style="position:absolute;left:7389;top:2123;height:182;width:119;" filled="f" stroked="t" coordsize="21600,21600">
              <v:path/>
              <v:fill on="f" focussize="0,0"/>
              <v:stroke weight="0.386062992125984pt" color="#000000"/>
              <v:imagedata o:title=""/>
              <o:lock v:ext="edit"/>
            </v:rect>
            <v:shape id="_x0000_s1293" o:spid="_x0000_s1293" o:spt="75" type="#_x0000_t75" style="position:absolute;left:6691;top:2123;height:182;width:701;" filled="f" stroked="f" coordsize="21600,21600">
              <v:path/>
              <v:fill on="f" focussize="0,0"/>
              <v:stroke on="f"/>
              <v:imagedata r:id="rId116" o:title=""/>
              <o:lock v:ext="edit" aspectratio="t"/>
            </v:shape>
            <v:rect id="_x0000_s1294" o:spid="_x0000_s1294" o:spt="1" style="position:absolute;left:7302;top:2123;height:182;width:90;" filled="f" stroked="t" coordsize="21600,21600">
              <v:path/>
              <v:fill on="f" focussize="0,0"/>
              <v:stroke weight="0.391023622047244pt" color="#000000"/>
              <v:imagedata o:title=""/>
              <o:lock v:ext="edit"/>
            </v:rect>
            <v:rect id="_x0000_s1295" o:spid="_x0000_s1295" o:spt="1" style="position:absolute;left:6691;top:2123;height:182;width:89;" filled="f" stroked="t" coordsize="21600,21600">
              <v:path/>
              <v:fill on="f" focussize="0,0"/>
              <v:stroke weight="0.391181102362205pt" color="#000000"/>
              <v:imagedata o:title=""/>
              <o:lock v:ext="edit"/>
            </v:rect>
            <v:shape id="_x0000_s1296" o:spid="_x0000_s1296" o:spt="75" type="#_x0000_t75" style="position:absolute;left:6515;top:2034;height:34;width:1053;" filled="f" stroked="f" coordsize="21600,21600">
              <v:path/>
              <v:fill on="f" focussize="0,0"/>
              <v:stroke on="f"/>
              <v:imagedata r:id="rId117" o:title=""/>
              <o:lock v:ext="edit" aspectratio="t"/>
            </v:shape>
            <v:rect id="_x0000_s1297" o:spid="_x0000_s1297" o:spt="1" style="position:absolute;left:6515;top:2034;height:34;width:1053;" filled="f" stroked="t" coordsize="21600,21600">
              <v:path/>
              <v:fill on="f" focussize="0,0"/>
              <v:stroke weight="0.353228346456693pt" color="#000000"/>
              <v:imagedata o:title=""/>
              <o:lock v:ext="edit"/>
            </v:rect>
            <v:shape id="_x0000_s1298" o:spid="_x0000_s1298" o:spt="75" type="#_x0000_t75" style="position:absolute;left:7506;top:1996;height:453;width:146;" filled="f" stroked="f" coordsize="21600,21600">
              <v:path/>
              <v:fill on="f" focussize="0,0"/>
              <v:stroke on="f"/>
              <v:imagedata r:id="rId118" o:title=""/>
              <o:lock v:ext="edit" aspectratio="t"/>
            </v:shape>
            <v:shape id="_x0000_s1299" o:spid="_x0000_s1299" style="position:absolute;left:7506;top:1996;height:453;width:146;" filled="f" stroked="t" coordorigin="7507,1997" coordsize="146,453" path="m7560,1997l7507,1997,7507,2432,7507,2441,7511,2444,7518,2444,7554,2444,7560,2449,7653,2449,7653,2441,7571,2441,7564,2441,7560,2437,7560,2425,7560,1997e">
              <v:path arrowok="t"/>
              <v:fill on="f" focussize="0,0"/>
              <v:stroke weight="0.395669291338583pt" color="#000000"/>
              <v:imagedata o:title=""/>
              <o:lock v:ext="edit"/>
            </v:shape>
            <v:shape id="_x0000_s1300" o:spid="_x0000_s1300" o:spt="75" type="#_x0000_t75" style="position:absolute;left:6431;top:1996;height:453;width:146;" filled="f" stroked="f" coordsize="21600,21600">
              <v:path/>
              <v:fill on="f" focussize="0,0"/>
              <v:stroke on="f"/>
              <v:imagedata r:id="rId119" o:title=""/>
              <o:lock v:ext="edit" aspectratio="t"/>
            </v:shape>
            <v:shape id="_x0000_s1301" o:spid="_x0000_s1301" style="position:absolute;left:6431;top:1996;height:453;width:146;" filled="f" stroked="t" coordorigin="6432,1997" coordsize="146,453" path="m6524,1997l6578,1997,6578,2432,6578,2441,6573,2444,6566,2444,6531,2444,6524,2449,6432,2449,6432,2441,6513,2441,6520,2441,6524,2437,6524,2425,6524,1997e">
              <v:path arrowok="t"/>
              <v:fill on="f" focussize="0,0"/>
              <v:stroke weight="0.395669291338583pt" color="#000000"/>
              <v:imagedata o:title=""/>
              <o:lock v:ext="edit"/>
            </v:shape>
            <v:shape id="_x0000_s1302" o:spid="_x0000_s1302" o:spt="75" type="#_x0000_t75" style="position:absolute;left:6636;top:2011;height:231;width:199;" filled="f" stroked="f" coordsize="21600,21600">
              <v:path/>
              <v:fill on="f" focussize="0,0"/>
              <v:stroke on="f"/>
              <v:imagedata r:id="rId120" o:title=""/>
              <o:lock v:ext="edit" aspectratio="t"/>
            </v:shape>
            <v:shape id="_x0000_s1303" o:spid="_x0000_s1303" style="position:absolute;left:6636;top:2011;height:231;width:199;" filled="f" stroked="t" coordorigin="6637,2011" coordsize="199,231" path="m6736,2011l6699,2011,6677,2016,6663,2024,6652,2029,6637,2024,6644,2036,6653,2039,6665,2035,6681,2026,6690,2023,6696,2026,6700,2036,6702,2052,6702,2211,6704,2222,6711,2232,6721,2239,6736,2242,6750,2239,6761,2232,6768,2222,6770,2211,6770,2052,6771,2036,6775,2026,6781,2023,6790,2026,6807,2035,6819,2039,6827,2036,6835,2024,6820,2029,6808,2024,6795,2016,6773,2011,6736,2011xe">
              <v:path arrowok="t"/>
              <v:fill on="f" focussize="0,0"/>
              <v:stroke weight="0.380157480314961pt" color="#000000"/>
              <v:imagedata o:title=""/>
              <o:lock v:ext="edit"/>
            </v:shape>
            <v:shape id="_x0000_s1304" o:spid="_x0000_s1304" o:spt="75" type="#_x0000_t75" style="position:absolute;left:6724;top:2204;height:21;width:24;" filled="f" stroked="f" coordsize="21600,21600">
              <v:path/>
              <v:fill on="f" focussize="0,0"/>
              <v:stroke on="f"/>
              <v:imagedata r:id="rId121" o:title=""/>
              <o:lock v:ext="edit" aspectratio="t"/>
            </v:shape>
            <v:shape id="_x0000_s1305" o:spid="_x0000_s1305" style="position:absolute;left:6724;top:2204;height:21;width:24;" filled="f" stroked="t" coordorigin="6724,2205" coordsize="24,21" path="m6747,2215l6747,2221,6742,2225,6736,2225,6729,2225,6724,2221,6724,2215,6724,2209,6729,2205,6736,2205,6742,2205,6747,2209,6747,2215xe">
              <v:path arrowok="t"/>
              <v:fill on="f" focussize="0,0"/>
              <v:stroke weight="0.373779527559055pt" color="#000000"/>
              <v:imagedata o:title=""/>
              <o:lock v:ext="edit"/>
            </v:shape>
            <v:shape id="_x0000_s1306" o:spid="_x0000_s1306" o:spt="75" type="#_x0000_t75" style="position:absolute;left:6616;top:1964;height:47;width:238;" filled="f" stroked="f" coordsize="21600,21600">
              <v:path/>
              <v:fill on="f" focussize="0,0"/>
              <v:stroke on="f"/>
              <v:imagedata r:id="rId122" o:title=""/>
              <o:lock v:ext="edit" aspectratio="t"/>
            </v:shape>
            <v:rect id="_x0000_s1307" o:spid="_x0000_s1307" o:spt="1" style="position:absolute;left:6616;top:1964;height:47;width:238;" filled="f" stroked="t" coordsize="21600,21600">
              <v:path/>
              <v:fill on="f" focussize="0,0"/>
              <v:stroke weight="0.35488188976378pt" color="#000000"/>
              <v:imagedata o:title=""/>
              <o:lock v:ext="edit"/>
            </v:rect>
            <v:shape id="_x0000_s1308" o:spid="_x0000_s1308" o:spt="75" type="#_x0000_t75" style="position:absolute;left:7577;top:2036;height:29;width:8;" filled="f" stroked="f" coordsize="21600,21600">
              <v:path/>
              <v:fill on="f" focussize="0,0"/>
              <v:stroke on="f"/>
              <v:imagedata r:id="rId123" o:title=""/>
              <o:lock v:ext="edit" aspectratio="t"/>
            </v:shape>
            <v:rect id="_x0000_s1309" o:spid="_x0000_s1309" o:spt="1" style="position:absolute;left:7577;top:2036;height:29;width:8;" filled="f" stroked="t" coordsize="21600,21600">
              <v:path/>
              <v:fill on="f" focussize="0,0"/>
              <v:stroke weight="0.39740157480315pt" color="#000000"/>
              <v:imagedata o:title=""/>
              <o:lock v:ext="edit"/>
            </v:rect>
            <v:shape id="_x0000_s1310" o:spid="_x0000_s1310" o:spt="75" type="#_x0000_t75" style="position:absolute;left:7569;top:2036;height:29;width:8;" filled="f" stroked="f" coordsize="21600,21600">
              <v:path/>
              <v:fill on="f" focussize="0,0"/>
              <v:stroke on="f"/>
              <v:imagedata r:id="rId123" o:title=""/>
              <o:lock v:ext="edit" aspectratio="t"/>
            </v:shape>
            <v:rect id="_x0000_s1311" o:spid="_x0000_s1311" o:spt="1" style="position:absolute;left:7569;top:2036;height:29;width:8;" filled="f" stroked="t" coordsize="21600,21600">
              <v:path/>
              <v:fill on="f" focussize="0,0"/>
              <v:stroke weight="0.39740157480315pt" color="#000000"/>
              <v:imagedata o:title=""/>
              <o:lock v:ext="edit"/>
            </v:rect>
            <v:shape id="_x0000_s1312" o:spid="_x0000_s1312" o:spt="75" type="#_x0000_t75" style="position:absolute;left:6498;top:2036;height:29;width:8;" filled="f" stroked="f" coordsize="21600,21600">
              <v:path/>
              <v:fill on="f" focussize="0,0"/>
              <v:stroke on="f"/>
              <v:imagedata r:id="rId123" o:title=""/>
              <o:lock v:ext="edit" aspectratio="t"/>
            </v:shape>
            <v:rect id="_x0000_s1313" o:spid="_x0000_s1313" o:spt="1" style="position:absolute;left:6498;top:2036;height:29;width:8;" filled="f" stroked="t" coordsize="21600,21600">
              <v:path/>
              <v:fill on="f" focussize="0,0"/>
              <v:stroke weight="0.39740157480315pt" color="#000000"/>
              <v:imagedata o:title=""/>
              <o:lock v:ext="edit"/>
            </v:rect>
            <v:shape id="_x0000_s1314" o:spid="_x0000_s1314" o:spt="75" type="#_x0000_t75" style="position:absolute;left:6506;top:2036;height:29;width:8;" filled="f" stroked="f" coordsize="21600,21600">
              <v:path/>
              <v:fill on="f" focussize="0,0"/>
              <v:stroke on="f"/>
              <v:imagedata r:id="rId123" o:title=""/>
              <o:lock v:ext="edit" aspectratio="t"/>
            </v:shape>
            <v:rect id="_x0000_s1315" o:spid="_x0000_s1315" o:spt="1" style="position:absolute;left:6506;top:2036;height:29;width:8;" filled="f" stroked="t" coordsize="21600,21600">
              <v:path/>
              <v:fill on="f" focussize="0,0"/>
              <v:stroke weight="0.39740157480315pt" color="#000000"/>
              <v:imagedata o:title=""/>
              <o:lock v:ext="edit"/>
            </v:rect>
            <v:shape id="_x0000_s1316" o:spid="_x0000_s1316" o:spt="75" type="#_x0000_t75" style="position:absolute;left:7585;top:2026;height:51;width:68;" filled="f" stroked="f" coordsize="21600,21600">
              <v:path/>
              <v:fill on="f" focussize="0,0"/>
              <v:stroke on="f"/>
              <v:imagedata r:id="rId124" o:title=""/>
              <o:lock v:ext="edit" aspectratio="t"/>
            </v:shape>
            <v:shape id="_x0000_s1317" o:spid="_x0000_s1317" style="position:absolute;left:7585;top:2026;height:51;width:68;" filled="f" stroked="t" coordorigin="7586,2026" coordsize="68,51" path="m7586,2036l7600,2036,7600,2051,7600,2026,7647,2026,7653,2026,7653,2036,7647,2036,7600,2036,7647,2036,7653,2036,7653,2051,7647,2051,7600,2051,7647,2051,7653,2051,7653,2067,7647,2067,7600,2067,7647,2067,7653,2067,7653,2076,7647,2076,7600,2076,7600,2051,7600,2067,7586,2067,7586,2036xe">
              <v:path arrowok="t"/>
              <v:fill on="f" focussize="0,0"/>
              <v:stroke weight="0.369842519685039pt" color="#000000"/>
              <v:imagedata o:title=""/>
              <o:lock v:ext="edit"/>
            </v:shape>
            <v:shape id="_x0000_s1318" o:spid="_x0000_s1318" o:spt="75" type="#_x0000_t75" style="position:absolute;left:6430;top:2026;height:51;width:68;" filled="f" stroked="f" coordsize="21600,21600">
              <v:path/>
              <v:fill on="f" focussize="0,0"/>
              <v:stroke on="f"/>
              <v:imagedata r:id="rId125" o:title=""/>
              <o:lock v:ext="edit" aspectratio="t"/>
            </v:shape>
            <v:shape id="_x0000_s1319" o:spid="_x0000_s1319" style="position:absolute;left:6430;top:2026;height:51;width:68;" filled="f" stroked="t" coordorigin="6431,2026" coordsize="68,51" path="m6498,2036l6484,2036,6484,2051,6484,2026,6437,2026,6431,2026,6431,2036,6437,2036,6484,2036,6437,2036,6431,2036,6431,2051,6437,2051,6484,2051,6437,2051,6431,2051,6431,2067,6437,2067,6484,2067,6437,2067,6431,2067,6431,2076,6437,2076,6484,2076,6484,2051,6484,2067,6498,2067,6498,2036xe">
              <v:path arrowok="t"/>
              <v:fill on="f" focussize="0,0"/>
              <v:stroke weight="0.369842519685039pt" color="#000000"/>
              <v:imagedata o:title=""/>
              <o:lock v:ext="edit"/>
            </v:shape>
            <v:shape id="_x0000_s1320" o:spid="_x0000_s1320" o:spt="75" type="#_x0000_t75" style="position:absolute;left:7313;top:2276;height:59;width:67;" filled="f" stroked="f" coordsize="21600,21600">
              <v:path/>
              <v:fill on="f" focussize="0,0"/>
              <v:stroke on="f"/>
              <v:imagedata r:id="rId126" o:title=""/>
              <o:lock v:ext="edit" aspectratio="t"/>
            </v:shape>
            <v:shape id="_x0000_s1321" o:spid="_x0000_s1321" style="position:absolute;left:7313;top:2276;height:59;width:67;" filled="f" stroked="t" coordorigin="7314,2277" coordsize="67,59" path="m7358,2283l7353,2278,7345,2277,7339,2281,7338,2281,7337,2282,7336,2283,7329,2282,7322,2287,7321,2293,7321,2294,7321,2295,7321,2296,7315,2300,7314,2308,7318,2313,7319,2314,7320,2315,7321,2315,7320,2322,7325,2328,7332,2329,7334,2329,7335,2329,7336,2329,7341,2334,7358,2329,7365,2330,7372,2325,7373,2319,7373,2318,7373,2317,7373,2315,7379,2312,7380,2304,7376,2299,7375,2298,7374,2297,7373,2296,7374,2290,7369,2284,7362,2283,7360,2283,7359,2283,7358,2283xe">
              <v:path arrowok="t"/>
              <v:fill on="f" focussize="0,0"/>
              <v:stroke weight="0.373700787401575pt" color="#000000"/>
              <v:imagedata o:title=""/>
              <o:lock v:ext="edit"/>
            </v:shape>
            <v:shape id="_x0000_s1322" o:spid="_x0000_s1322" o:spt="75" type="#_x0000_t75" style="position:absolute;left:6703;top:2276;height:59;width:67;" filled="f" stroked="f" coordsize="21600,21600">
              <v:path/>
              <v:fill on="f" focussize="0,0"/>
              <v:stroke on="f"/>
              <v:imagedata r:id="rId127" o:title=""/>
              <o:lock v:ext="edit" aspectratio="t"/>
            </v:shape>
            <v:shape id="_x0000_s1323" o:spid="_x0000_s1323" style="position:absolute;left:6703;top:2276;height:59;width:67;" filled="f" stroked="t" coordorigin="6703,2277" coordsize="67,59" path="m6747,2283l6743,2278,6734,2277,6728,2281,6727,2281,6726,2282,6726,2283,6718,2282,6711,2287,6710,2293,6710,2294,6710,2295,6710,2296,6704,2300,6710,2315,6709,2322,6714,2328,6722,2329,6723,2329,6724,2329,6726,2329,6730,2334,6747,2329,6754,2330,6761,2325,6762,2319,6763,2318,6763,2317,6762,2315,6768,2312,6762,2296,6763,2290,6758,2284,6751,2283,6750,2283,6748,2283,6747,2283xe">
              <v:path arrowok="t"/>
              <v:fill on="f" focussize="0,0"/>
              <v:stroke weight="0.373700787401575pt" color="#000000"/>
              <v:imagedata o:title=""/>
              <o:lock v:ext="edit"/>
            </v:shape>
            <v:shape id="_x0000_s1324" o:spid="_x0000_s1324" o:spt="75" type="#_x0000_t75" style="position:absolute;left:7330;top:2291;height:30;width:34;" filled="f" stroked="f" coordsize="21600,21600">
              <v:path/>
              <v:fill on="f" focussize="0,0"/>
              <v:stroke on="f"/>
              <v:imagedata r:id="rId128" o:title=""/>
              <o:lock v:ext="edit" aspectratio="t"/>
            </v:shape>
            <v:shape id="_x0000_s1325" o:spid="_x0000_s1325" style="position:absolute;left:7330;top:2291;height:30;width:34;" filled="f" stroked="t" coordorigin="7331,2291" coordsize="34,30" path="m7364,2306l7364,2314,7356,2321,7347,2321,7338,2321,7331,2314,7331,2306,7331,2298,7338,2291,7347,2291,7356,2291,7364,2298,7364,2306xe">
              <v:path arrowok="t"/>
              <v:fill on="f" focussize="0,0"/>
              <v:stroke weight="0.373779527559055pt" color="#000000"/>
              <v:imagedata o:title=""/>
              <o:lock v:ext="edit"/>
            </v:shape>
            <v:shape id="_x0000_s1326" o:spid="_x0000_s1326" o:spt="75" type="#_x0000_t75" style="position:absolute;left:6719;top:2291;height:30;width:34;" filled="f" stroked="f" coordsize="21600,21600">
              <v:path/>
              <v:fill on="f" focussize="0,0"/>
              <v:stroke on="f"/>
              <v:imagedata r:id="rId129" o:title=""/>
              <o:lock v:ext="edit" aspectratio="t"/>
            </v:shape>
            <v:shape id="_x0000_s1327" o:spid="_x0000_s1327" style="position:absolute;left:6719;top:2291;height:30;width:34;" filled="f" stroked="t" coordorigin="6720,2291" coordsize="34,30" path="m6753,2306l6753,2314,6745,2321,6736,2321,6727,2321,6720,2314,6720,2306,6720,2298,6727,2291,6736,2291,6745,2291,6753,2298,6753,2306xe">
              <v:path arrowok="t"/>
              <v:fill on="f" focussize="0,0"/>
              <v:stroke weight="0.373622047244094pt" color="#000000"/>
              <v:imagedata o:title=""/>
              <o:lock v:ext="edit"/>
            </v:shape>
            <v:shape id="_x0000_s1328" o:spid="_x0000_s1328" o:spt="75" type="#_x0000_t75" style="position:absolute;left:6633;top:2010;height:69;width:207;" filled="f" stroked="f" coordsize="21600,21600">
              <v:path/>
              <v:fill on="f" focussize="0,0"/>
              <v:stroke on="f"/>
              <v:imagedata r:id="rId130" o:title=""/>
              <o:lock v:ext="edit" aspectratio="t"/>
            </v:shape>
            <v:shape id="_x0000_s1329" o:spid="_x0000_s1329" style="position:absolute;left:6633;top:2010;height:69;width:207;" filled="f" stroked="t" coordorigin="6633,2010" coordsize="207,69" path="m6736,2010l6633,2010,6633,2079,6642,2079,6645,2019,6736,2019,6828,2019,6830,2079,6840,2079,6840,2010,6736,2010xe">
              <v:path arrowok="t"/>
              <v:fill on="f" focussize="0,0"/>
              <v:stroke weight="0.357795275590551pt" color="#000000"/>
              <v:imagedata o:title=""/>
              <o:lock v:ext="edit"/>
            </v:shape>
            <v:shape id="_x0000_s1330" o:spid="_x0000_s1330" style="position:absolute;left:7321;top:2316;height:1111;width:939;" filled="f" stroked="t" coordorigin="7322,2317" coordsize="939,1111" path="m7606,3428l7606,3428,7715,3428,7732,3427,7749,3424,7766,3421,7785,3418,7804,3415,7822,3411,7840,3406,7858,3402,7921,3384,7989,3356,8046,3327,8111,3283,8168,3227,8211,3168,8229,3113,8232,3099,8245,3026,8247,3006,8250,2986,8259,2924,8260,2887,8260,2870,8248,2798,8210,2738,8158,2696,8103,2669,8042,2643,7981,2625,7943,2620,7925,2617,7906,2613,7885,2608,7863,2603,7840,2600,7818,2597,7798,2594,7733,2586,7676,2581,7660,2579,7645,2577,7627,2574,7609,2571,7591,2568,7576,2567,7562,2567,7550,2564,7537,2562,7524,2559,7512,2556,7501,2553,7490,2549,7476,2545,7462,2542,7451,2539,7440,2536,7428,2533,7415,2530,7401,2529,7389,2526,7381,2523,7373,2517,7359,2510,7351,2497,7344,2485,7329,2478,7329,2465,7329,2452,7322,2446,7322,2433,7322,2330,7322,2317e">
              <v:path arrowok="t"/>
              <v:fill on="f" focussize="0,0"/>
              <v:stroke weight="1.14165354330709pt" color="#000000"/>
              <v:imagedata o:title=""/>
              <o:lock v:ext="edit"/>
            </v:shape>
            <v:shape id="_x0000_s1331" o:spid="_x0000_s1331" style="position:absolute;left:4484;top:2297;height:777;width:2270;" filled="f" stroked="t" coordorigin="4485,2298" coordsize="2270,777" path="m4790,3075l4729,3057,4710,3055,4691,3053,4634,3034,4596,3014,4586,3007,4539,2955,4506,2901,4486,2839,4485,2826,4485,2811,4485,2793,4485,2774,4485,2758,4485,2745,4506,2672,4549,2619,4606,2582,4673,2552,4695,2544,4716,2535,4740,2524,4765,2513,4790,2503,4815,2494,4838,2488,4859,2484,4880,2479,4898,2475,4914,2470,4929,2467,4946,2465,4966,2464,4989,2464,5012,2463,5036,2460,5060,2458,5086,2455,5112,2453,5134,2452,5153,2452,5169,2452,5185,2452,5205,2452,5376,2452,5394,2453,5420,2457,5448,2461,5470,2464,5485,2467,5497,2470,5506,2474,5516,2476,5526,2478,5538,2483,5551,2488,5566,2492,5631,2513,5645,2516,5656,2519,5666,2522,5679,2525,5695,2528,5711,2532,5726,2537,5739,2542,5750,2545,5761,2547,5773,2548,5784,2548,5852,2563,5864,2566,5876,2569,5888,2572,5898,2575,5908,2577,5920,2579,5932,2582,6002,2593,6019,2594,6036,2595,6056,2598,6078,2601,6102,2604,6126,2605,6152,2606,6182,2606,6210,2606,6231,2606,6250,2607,6269,2609,6287,2611,6304,2612,6320,2612,6335,2612,6352,2612,6371,2612,6564,2612,6575,2611,6625,2591,6634,2587,6644,2584,6659,2580,6666,2574,6677,2568,6687,2561,6696,2549,6703,2542,6710,2536,6718,2530,6725,2520,6732,2510,6733,2497,6740,2488,6747,2478,6747,2465,6751,2452,6754,2439,6754,2427,6754,2414,6754,2336,6752,2327,6747,2317,6742,2307,6740,2298e">
              <v:path arrowok="t"/>
              <v:fill on="f" focussize="0,0"/>
              <v:stroke weight="1.07433070866142pt" color="#000000"/>
              <v:imagedata o:title=""/>
              <o:lock v:ext="edit"/>
            </v:shape>
            <v:shape id="_x0000_s1332" o:spid="_x0000_s1332" style="position:absolute;left:3648;top:1886;height:1285;width:1208;" filled="f" stroked="t" coordorigin="3648,1887" coordsize="1208,1285" path="m4783,3068l4769,3068,4762,3075,4751,3081,4693,3109,4622,3130,4551,3146,4483,3158,4397,3167,4319,3171,4273,3171,4227,3171,4183,3171,4147,3171,4118,3171,4044,3168,3983,3152,3911,3123,3896,3117,3829,3085,3776,3024,3746,2972,3712,2906,3699,2880,3688,2859,3680,2840,3673,2821,3666,2804,3649,2736,3648,2707,3648,2691,3648,2675,3648,2556,3648,2528,3656,2455,3677,2398,3708,2341,3742,2299,3757,2283,3768,2270,3776,2257,3786,2245,3842,2199,3857,2190,3918,2155,3975,2135,4002,2127,4086,2099,4169,2070,4196,2060,4224,2049,4293,2025,4358,2004,4401,1993,4420,1988,4438,1983,4455,1978,4470,1974,4486,1968,4507,1963,4530,1957,4553,1953,4572,1949,4588,1947,4600,1944,4611,1941,4622,1939,4633,1938,4643,1936,4654,1934,4665,1931,4677,1928,4689,1925,4702,1922,4714,1920,4725,1919,4735,1917,4744,1915,4755,1912,4762,1906,4777,1903,4787,1901,4798,1900,4808,1898,4816,1896,4825,1893,4835,1890,4845,1888,4856,1887e">
              <v:path arrowok="t"/>
              <v:fill on="f" focussize="0,0"/>
              <v:stroke weight="1.13425196850394pt" color="#000000"/>
              <v:imagedata o:title=""/>
              <o:lock v:ext="edit"/>
            </v:shape>
            <v:shape id="_x0000_s1333" o:spid="_x0000_s1333" style="position:absolute;left:4186;top:724;height:1150;width:699;" filled="f" stroked="t" coordorigin="4187,724" coordsize="699,1150" path="m4841,1874l4830,1868,4819,1860,4808,1852,4797,1845,4786,1837,4773,1827,4758,1814,4738,1799,4717,1783,4698,1770,4682,1757,4665,1743,4649,1727,4636,1710,4623,1693,4610,1675,4560,1618,4514,1571,4497,1554,4478,1535,4461,1517,4446,1500,4432,1485,4417,1469,4401,1454,4388,1440,4376,1426,4365,1411,4354,1394,4343,1377,4331,1360,4319,1344,4306,1328,4294,1310,4281,1291,4269,1274,4260,1260,4254,1247,4249,1234,4243,1219,4235,1204,4228,1190,4222,1176,4217,1161,4212,1146,4207,1132,4202,1119,4198,1105,4195,1092,4191,1080,4188,1068,4187,1056,4187,1045,4187,1034,4187,949,4190,936,4194,923,4201,917,4209,904,4216,891,4231,884,4238,878,4245,871,4252,865,4260,852,4267,839,4275,834,4282,826,4289,820,4297,814,4308,810,4320,807,4327,795,4342,792,4353,789,4364,786,4374,783,4384,781,4394,779,4403,777,4414,775,4426,773,4439,771,4451,769,4461,768,4470,766,4479,764,4490,763,4501,762,4514,760,4528,757,4540,754,4554,751,4568,750,4583,750,4597,750,4609,749,4621,747,4632,745,4643,744,4655,742,4668,741,4681,739,4694,738,4705,737,4716,737,4727,737,4738,737,4748,736,4756,734,4765,732,4775,731,4786,729,4797,728,4808,726,4819,725,4830,724,4841,724,4852,724,4863,724,4874,724,4885,724e">
              <v:path arrowok="t"/>
              <v:fill on="f" focussize="0,0"/>
              <v:stroke weight="1.16228346456693pt" color="#000000"/>
              <v:imagedata o:title=""/>
              <o:lock v:ext="edit"/>
            </v:shape>
            <v:shape id="_x0000_s1334" o:spid="_x0000_s1334" style="position:absolute;left:6175;top:265;height:716;width:1389;" filled="f" stroked="t" coordorigin="6176,265" coordsize="1389,716" path="m6904,980l7564,265,6836,265,6176,980,6904,980xe">
              <v:path arrowok="t"/>
              <v:fill on="f" focussize="0,0"/>
              <v:stroke weight="1.08905511811024pt" color="#000000"/>
              <v:imagedata o:title=""/>
              <o:lock v:ext="edit"/>
            </v:shape>
            <v:line id="_x0000_s1335" o:spid="_x0000_s1335" o:spt="20" style="position:absolute;left:6174;top:980;height:219;width:0;" stroked="t" coordsize="21600,21600">
              <v:path arrowok="t"/>
              <v:fill focussize="0,0"/>
              <v:stroke weight="1.20023622047244pt" color="#000000"/>
              <v:imagedata o:title=""/>
              <o:lock v:ext="edit"/>
            </v:line>
            <v:line id="_x0000_s1336" o:spid="_x0000_s1336" o:spt="20" style="position:absolute;left:6904;top:980;height:219;width:0;" stroked="t" coordsize="21600,21600">
              <v:path arrowok="t"/>
              <v:fill focussize="0,0"/>
              <v:stroke weight="1.20023622047244pt" color="#000000"/>
              <v:imagedata o:title=""/>
              <o:lock v:ext="edit"/>
            </v:line>
            <v:line id="_x0000_s1337" o:spid="_x0000_s1337" o:spt="20" style="position:absolute;left:7568;top:265;height:219;width:0;" stroked="t" coordsize="21600,21600">
              <v:path arrowok="t"/>
              <v:fill focussize="0,0"/>
              <v:stroke weight="1.20023622047244pt" color="#000000"/>
              <v:imagedata o:title=""/>
              <o:lock v:ext="edit"/>
            </v:line>
            <v:line id="_x0000_s1338" o:spid="_x0000_s1338" o:spt="20" style="position:absolute;left:6174;top:1199;height:0;width:730;" stroked="t" coordsize="21600,21600">
              <v:path arrowok="t"/>
              <v:fill focussize="0,0"/>
              <v:stroke weight="0.706377952755906pt" color="#000000"/>
              <v:imagedata o:title=""/>
              <o:lock v:ext="edit"/>
            </v:line>
            <v:line id="_x0000_s1339" o:spid="_x0000_s1339" o:spt="20" style="position:absolute;left:6904;top:487;flip:x;height:712;width:668;" stroked="t" coordsize="21600,21600">
              <v:path arrowok="t"/>
              <v:fill focussize="0,0"/>
              <v:stroke weight="1.1344094488189pt" color="#000000"/>
              <v:imagedata o:title=""/>
              <o:lock v:ext="edit"/>
            </v:line>
            <v:shape id="_x0000_s1340" o:spid="_x0000_s1340" o:spt="75" type="#_x0000_t75" style="position:absolute;left:6381;top:796;height:137;width:115;" filled="f" stroked="f" coordsize="21600,21600">
              <v:path/>
              <v:fill on="f" focussize="0,0"/>
              <v:stroke on="f"/>
              <v:imagedata r:id="rId131" o:title=""/>
              <o:lock v:ext="edit" aspectratio="t"/>
            </v:shape>
            <v:shape id="_x0000_s1341" o:spid="_x0000_s1341" o:spt="75" type="#_x0000_t75" style="position:absolute;left:6550;top:656;height:276;width:416;" filled="f" stroked="f" coordsize="21600,21600">
              <v:path/>
              <v:fill on="f" focussize="0,0"/>
              <v:stroke on="f"/>
              <v:imagedata r:id="rId132" o:title=""/>
              <o:lock v:ext="edit" aspectratio="t"/>
            </v:shape>
            <v:shape id="_x0000_s1342" o:spid="_x0000_s1342" o:spt="75" type="#_x0000_t75" style="position:absolute;left:6696;top:497;height:125;width:129;" filled="f" stroked="f" coordsize="21600,21600">
              <v:path/>
              <v:fill on="f" focussize="0,0"/>
              <v:stroke on="f"/>
              <v:imagedata r:id="rId133" o:title=""/>
              <o:lock v:ext="edit" aspectratio="t"/>
            </v:shape>
            <v:shape id="_x0000_s1343" o:spid="_x0000_s1343" o:spt="75" type="#_x0000_t75" style="position:absolute;left:6983;top:497;height:125;width:129;" filled="f" stroked="f" coordsize="21600,21600">
              <v:path/>
              <v:fill on="f" focussize="0,0"/>
              <v:stroke on="f"/>
              <v:imagedata r:id="rId134" o:title=""/>
              <o:lock v:ext="edit" aspectratio="t"/>
            </v:shape>
            <v:shape id="_x0000_s1344" o:spid="_x0000_s1344" o:spt="75" type="#_x0000_t75" style="position:absolute;left:6849;top:328;height:125;width:130;" filled="f" stroked="f" coordsize="21600,21600">
              <v:path/>
              <v:fill on="f" focussize="0,0"/>
              <v:stroke on="f"/>
              <v:imagedata r:id="rId135" o:title=""/>
              <o:lock v:ext="edit" aspectratio="t"/>
            </v:shape>
            <v:shape id="_x0000_s1345" o:spid="_x0000_s1345" o:spt="75" type="#_x0000_t75" style="position:absolute;left:7136;top:328;height:125;width:129;" filled="f" stroked="f" coordsize="21600,21600">
              <v:path/>
              <v:fill on="f" focussize="0,0"/>
              <v:stroke on="f"/>
              <v:imagedata r:id="rId136" o:title=""/>
              <o:lock v:ext="edit" aspectratio="t"/>
            </v:shape>
            <v:shape id="_x0000_s1346" o:spid="_x0000_s1346" style="position:absolute;left:5168;top:717;height:174;width:1281;" filled="f" stroked="t" coordorigin="5169,718" coordsize="1281,174" path="m5169,718l5201,768,5209,777,5260,816,5282,828,5287,834,5301,841,5314,849,5324,853,5335,856,5347,858,5365,861,5387,863,5409,867,5430,870,5448,872,5465,873,5481,875,5495,877,5507,878,5519,879,5530,879,5543,879,5561,879,6441,879,6449,891e">
              <v:path arrowok="t"/>
              <v:fill on="f" focussize="0,0"/>
              <v:stroke weight="1.06204724409449pt" color="#000000"/>
              <v:imagedata o:title=""/>
              <o:lock v:ext="edit"/>
            </v:shape>
            <v:shape id="_x0000_s1347" o:spid="_x0000_s1347" style="position:absolute;left:6747;top:885;height:1176;width:852;" filled="f" stroked="t" coordorigin="6747,885" coordsize="852,1176" path="m6747,885l6759,885,6773,885,6788,885,6802,885,6816,885,6877,885,6963,901,7023,920,7083,946,7154,979,7209,1008,7261,1053,7314,1107,7360,1164,7373,1181,7415,1241,7422,1256,7430,1271,7439,1285,7448,1299,7457,1316,7466,1335,7475,1353,7484,1368,7492,1380,7499,1391,7521,1447,7526,1465,7531,1485,7536,1502,7539,1516,7540,1527,7540,1540,7540,1553,7544,1566,7547,1579,7547,1592,7547,1605,7547,1618,7555,1625,7555,1808,7553,1819,7551,1830,7548,1842,7547,1852,7547,1956,7551,1966,7554,1976,7562,1982,7565,1992,7569,2002,7569,2015,7577,2024,7583,2032,7590,2041,7596,2050,7598,2060e">
              <v:path arrowok="t"/>
              <v:fill on="f" focussize="0,0"/>
              <v:stroke weight="1.15181102362205pt" color="#000000"/>
              <v:imagedata o:title=""/>
              <o:lock v:ext="edit"/>
            </v:shape>
            <v:shape id="_x0000_s1348" o:spid="_x0000_s1348" style="position:absolute;left:5197;top:878;height:1021;width:1608;" filled="f" stroked="t" coordorigin="5198,879" coordsize="1608,1021" path="m5198,1900l5198,1900,5734,1900,5747,1899,5760,1897,5775,1894,5789,1893,5803,1892,5818,1890,5833,1887,5850,1884,5865,1882,5879,1880,5893,1879,5908,1877,5929,1873,5957,1867,5987,1861,6011,1856,6030,1852,6089,1840,6127,1828,6143,1823,6158,1819,6172,1816,6187,1813,6202,1809,6218,1805,6237,1800,6259,1795,6330,1772,6345,1766,6359,1760,6422,1737,6466,1717,6482,1709,6499,1699,6517,1688,6535,1677,6550,1668,6563,1661,6574,1656,6583,1650,6591,1643,6602,1633,6604,1620,6615,1612,6623,1606,6630,1599,6637,1591,6645,1582,6653,1573,6692,1522,6722,1470,6727,1458,6733,1448,6764,1385,6768,1362,6770,1352,6773,1342,6777,1333,6781,1322,6783,1308,6785,1293,6787,1277,6789,1263,6791,1251,6792,1241,6795,1233,6798,1224,6805,1218,6805,1205,6805,1077,6798,1064,6795,1051,6792,1042,6790,1032,6788,1022,6754,968,6754,955,6751,946,6747,936,6740,930,6740,917,6740,904,6740,891,6740,879e">
              <v:path arrowok="t"/>
              <v:fill on="f" focussize="0,0"/>
              <v:stroke weight="1.1pt" color="#000000"/>
              <v:imagedata o:title=""/>
              <o:lock v:ext="edit"/>
            </v:shape>
            <w10:wrap type="topAndBottom"/>
          </v:group>
        </w:pict>
      </w:r>
    </w:p>
    <w:p>
      <w:pPr>
        <w:spacing w:after="0"/>
        <w:rPr>
          <w:sz w:val="9"/>
        </w:rPr>
        <w:sectPr>
          <w:footerReference r:id="rId5" w:type="default"/>
          <w:pgSz w:w="11910" w:h="16840"/>
          <w:pgMar w:top="1380" w:right="0" w:bottom="280" w:left="1640" w:header="0" w:footer="0" w:gutter="0"/>
        </w:sectPr>
      </w:pPr>
    </w:p>
    <w:p>
      <w:pPr>
        <w:spacing w:before="55"/>
        <w:ind w:left="160" w:right="0" w:firstLine="0"/>
        <w:jc w:val="left"/>
        <w:rPr>
          <w:sz w:val="21"/>
        </w:rPr>
      </w:pPr>
      <w:r>
        <w:rPr>
          <w:w w:val="100"/>
          <w:sz w:val="21"/>
        </w:rPr>
        <w:t>（</w:t>
      </w:r>
      <w:r>
        <w:rPr>
          <w:rFonts w:ascii="Times New Roman" w:eastAsia="Times New Roman"/>
          <w:w w:val="100"/>
          <w:sz w:val="21"/>
        </w:rPr>
        <w:t>3</w:t>
      </w:r>
      <w:r>
        <w:rPr>
          <w:w w:val="100"/>
          <w:sz w:val="21"/>
        </w:rPr>
        <w:t>）</w:t>
      </w:r>
      <w:r>
        <w:rPr>
          <w:rFonts w:ascii="Times New Roman" w:eastAsia="Times New Roman"/>
          <w:w w:val="100"/>
          <w:sz w:val="21"/>
        </w:rPr>
        <w:t>5.1</w:t>
      </w:r>
      <w:r>
        <w:rPr>
          <w:w w:val="100"/>
          <w:sz w:val="21"/>
        </w:rPr>
        <w:t>（</w:t>
      </w:r>
      <w:r>
        <w:rPr>
          <w:rFonts w:ascii="Times New Roman" w:eastAsia="Times New Roman"/>
          <w:w w:val="100"/>
          <w:sz w:val="21"/>
        </w:rPr>
        <w:t>2</w:t>
      </w:r>
      <w:r>
        <w:rPr>
          <w:rFonts w:ascii="Times New Roman" w:eastAsia="Times New Roman"/>
          <w:spacing w:val="-5"/>
          <w:sz w:val="21"/>
        </w:rPr>
        <w:t xml:space="preserve"> </w:t>
      </w:r>
      <w:r>
        <w:rPr>
          <w:w w:val="100"/>
          <w:sz w:val="21"/>
        </w:rPr>
        <w:t>分</w:t>
      </w:r>
      <w:r>
        <w:rPr>
          <w:spacing w:val="-106"/>
          <w:w w:val="100"/>
          <w:sz w:val="21"/>
        </w:rPr>
        <w:t>）</w:t>
      </w:r>
      <w:r>
        <w:rPr>
          <w:w w:val="100"/>
          <w:sz w:val="21"/>
        </w:rPr>
        <w:t>，</w:t>
      </w:r>
      <w:r>
        <w:rPr>
          <w:rFonts w:ascii="Times New Roman" w:eastAsia="Times New Roman"/>
          <w:spacing w:val="-4"/>
          <w:w w:val="100"/>
          <w:sz w:val="21"/>
        </w:rPr>
        <w:t>A</w:t>
      </w:r>
      <w:r>
        <w:rPr>
          <w:w w:val="100"/>
          <w:sz w:val="21"/>
        </w:rPr>
        <w:t>（</w:t>
      </w:r>
      <w:r>
        <w:rPr>
          <w:rFonts w:ascii="Times New Roman" w:eastAsia="Times New Roman"/>
          <w:w w:val="100"/>
          <w:sz w:val="21"/>
        </w:rPr>
        <w:t>2</w:t>
      </w:r>
      <w:r>
        <w:rPr>
          <w:rFonts w:ascii="Times New Roman" w:eastAsia="Times New Roman"/>
          <w:sz w:val="21"/>
        </w:rPr>
        <w:t xml:space="preserve"> </w:t>
      </w:r>
      <w:r>
        <w:rPr>
          <w:w w:val="100"/>
          <w:sz w:val="21"/>
        </w:rPr>
        <w:t>分</w:t>
      </w:r>
      <w:r>
        <w:rPr>
          <w:spacing w:val="-111"/>
          <w:w w:val="100"/>
          <w:sz w:val="21"/>
        </w:rPr>
        <w:t>）</w:t>
      </w:r>
      <w:r>
        <w:rPr>
          <w:w w:val="100"/>
          <w:sz w:val="21"/>
        </w:rPr>
        <w:t>，</w:t>
      </w:r>
      <w:r>
        <w:rPr>
          <w:rFonts w:ascii="Times New Roman" w:eastAsia="Times New Roman"/>
          <w:w w:val="100"/>
          <w:sz w:val="21"/>
        </w:rPr>
        <w:t>18500</w:t>
      </w:r>
      <w:r>
        <w:rPr>
          <w:spacing w:val="-5"/>
          <w:w w:val="100"/>
          <w:sz w:val="21"/>
        </w:rPr>
        <w:t>（</w:t>
      </w:r>
      <w:r>
        <w:rPr>
          <w:rFonts w:ascii="Times New Roman" w:eastAsia="Times New Roman"/>
          <w:w w:val="100"/>
          <w:sz w:val="21"/>
        </w:rPr>
        <w:t>2</w:t>
      </w:r>
      <w:r>
        <w:rPr>
          <w:rFonts w:ascii="Times New Roman" w:eastAsia="Times New Roman"/>
          <w:sz w:val="21"/>
        </w:rPr>
        <w:t xml:space="preserve"> </w:t>
      </w:r>
      <w:r>
        <w:rPr>
          <w:w w:val="100"/>
          <w:sz w:val="21"/>
        </w:rPr>
        <w:t>分）</w:t>
      </w:r>
    </w:p>
    <w:p>
      <w:pPr>
        <w:spacing w:before="5"/>
        <w:ind w:left="160" w:right="0" w:firstLine="0"/>
        <w:jc w:val="left"/>
        <w:rPr>
          <w:sz w:val="21"/>
        </w:rPr>
      </w:pPr>
      <w:r>
        <w:rPr>
          <w:rFonts w:ascii="Times New Roman" w:eastAsia="Times New Roman"/>
          <w:w w:val="100"/>
          <w:sz w:val="21"/>
        </w:rPr>
        <w:t>24</w:t>
      </w:r>
      <w:r>
        <w:rPr>
          <w:spacing w:val="-106"/>
          <w:w w:val="100"/>
          <w:sz w:val="21"/>
        </w:rPr>
        <w:t>．</w:t>
      </w:r>
      <w:r>
        <w:rPr>
          <w:w w:val="100"/>
          <w:sz w:val="21"/>
        </w:rPr>
        <w:t>（</w:t>
      </w:r>
      <w:r>
        <w:rPr>
          <w:rFonts w:ascii="Times New Roman" w:eastAsia="Times New Roman"/>
          <w:w w:val="100"/>
          <w:sz w:val="21"/>
        </w:rPr>
        <w:t>14</w:t>
      </w:r>
      <w:r>
        <w:rPr>
          <w:rFonts w:ascii="Times New Roman" w:eastAsia="Times New Roman"/>
          <w:sz w:val="21"/>
        </w:rPr>
        <w:t xml:space="preserve"> </w:t>
      </w:r>
      <w:r>
        <w:rPr>
          <w:w w:val="100"/>
          <w:sz w:val="21"/>
        </w:rPr>
        <w:t>分）</w:t>
      </w:r>
    </w:p>
    <w:p>
      <w:pPr>
        <w:pStyle w:val="11"/>
        <w:numPr>
          <w:ilvl w:val="0"/>
          <w:numId w:val="13"/>
        </w:numPr>
        <w:tabs>
          <w:tab w:val="left" w:pos="690"/>
        </w:tabs>
        <w:spacing w:before="105" w:after="0" w:line="240" w:lineRule="auto"/>
        <w:ind w:left="690" w:right="0" w:hanging="530"/>
        <w:jc w:val="left"/>
        <w:rPr>
          <w:sz w:val="21"/>
        </w:rPr>
      </w:pPr>
      <w:r>
        <w:rPr>
          <w:spacing w:val="-5"/>
          <w:sz w:val="21"/>
        </w:rPr>
        <w:t>释放时，由法拉第电磁感应定律得：</w:t>
      </w:r>
    </w:p>
    <w:p>
      <w:pPr>
        <w:spacing w:before="91" w:line="393" w:lineRule="exact"/>
        <w:ind w:left="594" w:right="2607" w:firstLine="0"/>
        <w:jc w:val="center"/>
        <w:rPr>
          <w:rFonts w:ascii="Times New Roman" w:hAnsi="Times New Roman"/>
          <w:sz w:val="14"/>
        </w:rPr>
      </w:pPr>
      <w:r>
        <w:pict>
          <v:line id="_x0000_s1349" o:spid="_x0000_s1349" o:spt="20" style="position:absolute;left:0pt;margin-left:133.85pt;margin-top:21.05pt;height:0pt;width:16.25pt;mso-position-horizontal-relative:page;z-index:-52224;mso-width-relative:page;mso-height-relative:page;" stroked="t" coordsize="21600,21600">
            <v:path arrowok="t"/>
            <v:fill focussize="0,0"/>
            <v:stroke weight="0.588897637795276pt" color="#000000"/>
            <v:imagedata o:title=""/>
            <o:lock v:ext="edit"/>
          </v:line>
        </w:pict>
      </w:r>
      <w:r>
        <w:rPr>
          <w:rFonts w:ascii="Times New Roman" w:hAnsi="Times New Roman"/>
          <w:i/>
          <w:w w:val="105"/>
          <w:sz w:val="24"/>
        </w:rPr>
        <w:t xml:space="preserve">E </w:t>
      </w:r>
      <w:r>
        <w:rPr>
          <w:rFonts w:ascii="Symbol" w:hAnsi="Symbol"/>
          <w:w w:val="105"/>
          <w:sz w:val="24"/>
        </w:rPr>
        <w:t></w:t>
      </w:r>
      <w:r>
        <w:rPr>
          <w:rFonts w:ascii="Times New Roman" w:hAnsi="Times New Roman"/>
          <w:w w:val="105"/>
          <w:sz w:val="24"/>
        </w:rPr>
        <w:t xml:space="preserve"> </w:t>
      </w:r>
      <w:r>
        <w:rPr>
          <w:rFonts w:ascii="Symbol" w:hAnsi="Symbol"/>
          <w:w w:val="105"/>
          <w:position w:val="15"/>
          <w:sz w:val="24"/>
        </w:rPr>
        <w:t></w:t>
      </w:r>
      <w:r>
        <w:rPr>
          <w:rFonts w:ascii="Times New Roman" w:hAnsi="Times New Roman"/>
          <w:i/>
          <w:w w:val="105"/>
          <w:position w:val="15"/>
          <w:sz w:val="24"/>
        </w:rPr>
        <w:t xml:space="preserve">B </w:t>
      </w:r>
      <w:r>
        <w:rPr>
          <w:rFonts w:ascii="Times New Roman" w:hAnsi="Times New Roman"/>
          <w:i/>
          <w:w w:val="105"/>
          <w:sz w:val="24"/>
        </w:rPr>
        <w:t>L</w:t>
      </w:r>
      <w:r>
        <w:rPr>
          <w:rFonts w:ascii="Times New Roman" w:hAnsi="Times New Roman"/>
          <w:w w:val="105"/>
          <w:position w:val="11"/>
          <w:sz w:val="14"/>
        </w:rPr>
        <w:t>2</w:t>
      </w:r>
    </w:p>
    <w:p>
      <w:pPr>
        <w:spacing w:before="0" w:line="243" w:lineRule="exact"/>
        <w:ind w:left="1088" w:right="0" w:firstLine="0"/>
        <w:jc w:val="left"/>
        <w:rPr>
          <w:rFonts w:ascii="Times New Roman" w:hAnsi="Times New Roman"/>
          <w:i/>
          <w:sz w:val="24"/>
        </w:rPr>
      </w:pPr>
      <w:r>
        <w:rPr>
          <w:rFonts w:ascii="Symbol" w:hAnsi="Symbol"/>
          <w:w w:val="105"/>
          <w:sz w:val="24"/>
        </w:rPr>
        <w:t></w:t>
      </w:r>
      <w:r>
        <w:rPr>
          <w:rFonts w:ascii="Times New Roman" w:hAnsi="Times New Roman"/>
          <w:i/>
          <w:w w:val="105"/>
          <w:sz w:val="24"/>
        </w:rPr>
        <w:t>t</w:t>
      </w:r>
    </w:p>
    <w:p>
      <w:pPr>
        <w:spacing w:before="150" w:line="384" w:lineRule="exact"/>
        <w:ind w:left="628" w:right="0" w:firstLine="0"/>
        <w:jc w:val="left"/>
        <w:rPr>
          <w:rFonts w:ascii="Times New Roman" w:hAnsi="Times New Roman"/>
          <w:i/>
          <w:sz w:val="24"/>
        </w:rPr>
      </w:pPr>
      <w:r>
        <w:pict>
          <v:line id="_x0000_s1350" o:spid="_x0000_s1350" o:spt="20" style="position:absolute;left:0pt;margin-left:131.1pt;margin-top:23.1pt;height:0pt;width:9.6pt;mso-position-horizontal-relative:page;z-index:-52224;mso-width-relative:page;mso-height-relative:page;" stroked="t" coordsize="21600,21600">
            <v:path arrowok="t"/>
            <v:fill focussize="0,0"/>
            <v:stroke weight="0.588897637795276pt" color="#000000"/>
            <v:imagedata o:title=""/>
            <o:lock v:ext="edit"/>
          </v:line>
        </w:pict>
      </w:r>
      <w:r>
        <w:rPr>
          <w:rFonts w:ascii="Times New Roman" w:hAnsi="Times New Roman"/>
          <w:i/>
          <w:sz w:val="24"/>
        </w:rPr>
        <w:t xml:space="preserve">I </w:t>
      </w:r>
      <w:r>
        <w:rPr>
          <w:rFonts w:ascii="Symbol" w:hAnsi="Symbol"/>
          <w:sz w:val="24"/>
        </w:rPr>
        <w:t></w:t>
      </w:r>
      <w:r>
        <w:rPr>
          <w:rFonts w:ascii="Times New Roman" w:hAnsi="Times New Roman"/>
          <w:sz w:val="24"/>
        </w:rPr>
        <w:t xml:space="preserve"> </w:t>
      </w:r>
      <w:r>
        <w:rPr>
          <w:rFonts w:ascii="Times New Roman" w:hAnsi="Times New Roman"/>
          <w:i/>
          <w:position w:val="15"/>
          <w:sz w:val="24"/>
        </w:rPr>
        <w:t>E</w:t>
      </w:r>
    </w:p>
    <w:p>
      <w:pPr>
        <w:spacing w:before="0" w:line="233" w:lineRule="exact"/>
        <w:ind w:left="0" w:right="2073" w:firstLine="0"/>
        <w:jc w:val="center"/>
        <w:rPr>
          <w:rFonts w:ascii="Times New Roman"/>
          <w:i/>
          <w:sz w:val="24"/>
        </w:rPr>
      </w:pPr>
      <w:r>
        <w:rPr>
          <w:rFonts w:ascii="Times New Roman"/>
          <w:i/>
          <w:w w:val="102"/>
          <w:sz w:val="24"/>
        </w:rPr>
        <w:t>R</w:t>
      </w:r>
    </w:p>
    <w:p>
      <w:pPr>
        <w:spacing w:before="140"/>
        <w:ind w:left="628" w:right="0" w:firstLine="0"/>
        <w:jc w:val="left"/>
        <w:rPr>
          <w:rFonts w:ascii="Times New Roman" w:hAnsi="Times New Roman"/>
          <w:i/>
          <w:sz w:val="25"/>
        </w:rPr>
      </w:pPr>
      <w:r>
        <w:rPr>
          <w:rFonts w:ascii="Times New Roman" w:hAnsi="Times New Roman"/>
          <w:i/>
          <w:w w:val="105"/>
          <w:sz w:val="25"/>
        </w:rPr>
        <w:t xml:space="preserve">F </w:t>
      </w:r>
      <w:r>
        <w:rPr>
          <w:rFonts w:ascii="Symbol" w:hAnsi="Symbol"/>
          <w:w w:val="105"/>
          <w:sz w:val="25"/>
        </w:rPr>
        <w:t></w:t>
      </w:r>
      <w:r>
        <w:rPr>
          <w:rFonts w:ascii="Times New Roman" w:hAnsi="Times New Roman"/>
          <w:w w:val="105"/>
          <w:sz w:val="25"/>
        </w:rPr>
        <w:t xml:space="preserve"> </w:t>
      </w:r>
      <w:r>
        <w:rPr>
          <w:rFonts w:ascii="Times New Roman" w:hAnsi="Times New Roman"/>
          <w:i/>
          <w:w w:val="105"/>
          <w:sz w:val="25"/>
        </w:rPr>
        <w:t>B</w:t>
      </w:r>
      <w:r>
        <w:rPr>
          <w:rFonts w:ascii="Times New Roman" w:hAnsi="Times New Roman"/>
          <w:w w:val="105"/>
          <w:position w:val="-6"/>
          <w:sz w:val="14"/>
        </w:rPr>
        <w:t xml:space="preserve">2 </w:t>
      </w:r>
      <w:r>
        <w:rPr>
          <w:rFonts w:ascii="Times New Roman" w:hAnsi="Times New Roman"/>
          <w:i/>
          <w:w w:val="105"/>
          <w:sz w:val="25"/>
        </w:rPr>
        <w:t>IL</w:t>
      </w:r>
    </w:p>
    <w:p>
      <w:pPr>
        <w:pStyle w:val="7"/>
        <w:rPr>
          <w:rFonts w:ascii="Times New Roman"/>
          <w:i/>
          <w:sz w:val="22"/>
        </w:rPr>
      </w:pPr>
      <w:r>
        <w:br w:type="column"/>
      </w:r>
    </w:p>
    <w:p>
      <w:pPr>
        <w:pStyle w:val="7"/>
        <w:rPr>
          <w:rFonts w:ascii="Times New Roman"/>
          <w:i/>
          <w:sz w:val="22"/>
        </w:rPr>
      </w:pPr>
    </w:p>
    <w:p>
      <w:pPr>
        <w:pStyle w:val="7"/>
        <w:rPr>
          <w:rFonts w:ascii="Times New Roman"/>
          <w:i/>
          <w:sz w:val="22"/>
        </w:rPr>
      </w:pPr>
    </w:p>
    <w:p>
      <w:pPr>
        <w:pStyle w:val="7"/>
        <w:rPr>
          <w:rFonts w:ascii="Times New Roman"/>
          <w:i/>
          <w:sz w:val="22"/>
        </w:rPr>
      </w:pPr>
    </w:p>
    <w:p>
      <w:pPr>
        <w:pStyle w:val="7"/>
        <w:spacing w:before="9"/>
        <w:rPr>
          <w:rFonts w:ascii="Times New Roman"/>
          <w:i/>
        </w:rPr>
      </w:pPr>
    </w:p>
    <w:p>
      <w:pPr>
        <w:pStyle w:val="6"/>
        <w:rPr>
          <w:rFonts w:hint="eastAsia" w:ascii="宋体" w:eastAsia="宋体"/>
        </w:rPr>
      </w:pPr>
      <w:r>
        <w:rPr>
          <w:rFonts w:hint="eastAsia" w:ascii="宋体" w:eastAsia="宋体"/>
        </w:rPr>
        <w:t>（</w:t>
      </w:r>
      <w:r>
        <w:rPr>
          <w:rFonts w:ascii="Times New Roman" w:eastAsia="Times New Roman"/>
        </w:rPr>
        <w:t>2</w:t>
      </w:r>
      <w:r>
        <w:rPr>
          <w:rFonts w:ascii="Times New Roman" w:eastAsia="Times New Roman"/>
          <w:spacing w:val="4"/>
        </w:rPr>
        <w:t xml:space="preserve"> </w:t>
      </w:r>
      <w:r>
        <w:rPr>
          <w:rFonts w:hint="eastAsia" w:ascii="宋体" w:eastAsia="宋体"/>
        </w:rPr>
        <w:t>分）</w:t>
      </w:r>
    </w:p>
    <w:p>
      <w:pPr>
        <w:pStyle w:val="7"/>
        <w:rPr>
          <w:sz w:val="22"/>
        </w:rPr>
      </w:pPr>
    </w:p>
    <w:p>
      <w:pPr>
        <w:pStyle w:val="7"/>
        <w:spacing w:before="12"/>
        <w:rPr>
          <w:sz w:val="16"/>
        </w:rPr>
      </w:pPr>
    </w:p>
    <w:p>
      <w:pPr>
        <w:spacing w:before="0"/>
        <w:ind w:left="160" w:right="0" w:firstLine="0"/>
        <w:jc w:val="left"/>
        <w:rPr>
          <w:sz w:val="21"/>
        </w:rPr>
      </w:pP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pStyle w:val="7"/>
        <w:spacing w:before="11"/>
        <w:rPr>
          <w:sz w:val="28"/>
        </w:rPr>
      </w:pPr>
    </w:p>
    <w:p>
      <w:pPr>
        <w:spacing w:before="0"/>
        <w:ind w:left="160" w:right="0" w:firstLine="0"/>
        <w:jc w:val="left"/>
        <w:rPr>
          <w:sz w:val="21"/>
        </w:rPr>
      </w:pP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spacing w:after="0"/>
        <w:jc w:val="left"/>
        <w:rPr>
          <w:sz w:val="21"/>
        </w:rPr>
        <w:sectPr>
          <w:type w:val="continuous"/>
          <w:pgSz w:w="11910" w:h="16840"/>
          <w:pgMar w:top="1300" w:right="0" w:bottom="280" w:left="1640" w:header="720" w:footer="720" w:gutter="0"/>
          <w:cols w:equalWidth="0" w:num="2">
            <w:col w:w="4244" w:space="500"/>
            <w:col w:w="5526"/>
          </w:cols>
        </w:sectPr>
      </w:pPr>
    </w:p>
    <w:p>
      <w:pPr>
        <w:pStyle w:val="7"/>
        <w:spacing w:before="7"/>
        <w:rPr>
          <w:sz w:val="13"/>
        </w:rPr>
      </w:pPr>
    </w:p>
    <w:p>
      <w:pPr>
        <w:spacing w:before="83"/>
        <w:ind w:left="583" w:right="0" w:firstLine="0"/>
        <w:jc w:val="left"/>
        <w:rPr>
          <w:sz w:val="21"/>
        </w:rPr>
      </w:pPr>
      <w:r>
        <w:rPr>
          <w:sz w:val="21"/>
        </w:rPr>
        <w:t>得：</w:t>
      </w:r>
      <w:r>
        <w:rPr>
          <w:rFonts w:ascii="Times New Roman" w:eastAsia="Times New Roman"/>
          <w:i/>
          <w:sz w:val="21"/>
        </w:rPr>
        <w:t>F</w:t>
      </w:r>
      <w:r>
        <w:rPr>
          <w:rFonts w:ascii="Times New Roman" w:eastAsia="Times New Roman"/>
          <w:sz w:val="21"/>
        </w:rPr>
        <w:t>=5 N</w:t>
      </w:r>
      <w:r>
        <w:rPr>
          <w:sz w:val="21"/>
        </w:rPr>
        <w:t>，方向水平向右 （</w:t>
      </w:r>
      <w:r>
        <w:rPr>
          <w:rFonts w:ascii="Times New Roman" w:eastAsia="Times New Roman"/>
          <w:sz w:val="21"/>
        </w:rPr>
        <w:t xml:space="preserve">2 </w:t>
      </w:r>
      <w:r>
        <w:rPr>
          <w:sz w:val="21"/>
        </w:rPr>
        <w:t xml:space="preserve">分，大小方向各 </w:t>
      </w:r>
      <w:r>
        <w:rPr>
          <w:rFonts w:ascii="Times New Roman" w:eastAsia="Times New Roman"/>
          <w:sz w:val="21"/>
        </w:rPr>
        <w:t xml:space="preserve">1 </w:t>
      </w:r>
      <w:r>
        <w:rPr>
          <w:sz w:val="21"/>
        </w:rPr>
        <w:t>分）</w:t>
      </w:r>
    </w:p>
    <w:p>
      <w:pPr>
        <w:pStyle w:val="7"/>
        <w:spacing w:before="9"/>
        <w:rPr>
          <w:sz w:val="15"/>
        </w:rPr>
      </w:pPr>
    </w:p>
    <w:p>
      <w:pPr>
        <w:pStyle w:val="11"/>
        <w:numPr>
          <w:ilvl w:val="0"/>
          <w:numId w:val="13"/>
        </w:numPr>
        <w:tabs>
          <w:tab w:val="left" w:pos="690"/>
        </w:tabs>
        <w:spacing w:before="0" w:after="0" w:line="240" w:lineRule="auto"/>
        <w:ind w:left="690" w:right="0" w:hanging="530"/>
        <w:jc w:val="left"/>
        <w:rPr>
          <w:sz w:val="21"/>
        </w:rPr>
      </w:pPr>
      <w:r>
        <w:rPr>
          <w:spacing w:val="-5"/>
          <w:sz w:val="21"/>
        </w:rPr>
        <w:t>假设金属框与绝缘板能相对静止，一起匀加速，则对整体而言：</w:t>
      </w:r>
    </w:p>
    <w:p>
      <w:pPr>
        <w:pStyle w:val="7"/>
        <w:spacing w:before="1"/>
        <w:rPr>
          <w:sz w:val="8"/>
        </w:rPr>
      </w:pPr>
    </w:p>
    <w:p>
      <w:pPr>
        <w:spacing w:after="0"/>
        <w:rPr>
          <w:sz w:val="8"/>
        </w:rPr>
        <w:sectPr>
          <w:type w:val="continuous"/>
          <w:pgSz w:w="11910" w:h="16840"/>
          <w:pgMar w:top="1300" w:right="0" w:bottom="280" w:left="1640" w:header="720" w:footer="720" w:gutter="0"/>
        </w:sectPr>
      </w:pPr>
    </w:p>
    <w:p>
      <w:pPr>
        <w:spacing w:before="98"/>
        <w:ind w:left="628" w:right="0" w:firstLine="0"/>
        <w:jc w:val="left"/>
        <w:rPr>
          <w:rFonts w:ascii="Times New Roman" w:hAnsi="Times New Roman"/>
          <w:i/>
          <w:sz w:val="25"/>
        </w:rPr>
      </w:pPr>
      <w:r>
        <w:rPr>
          <w:rFonts w:ascii="Times New Roman" w:hAnsi="Times New Roman"/>
          <w:i/>
          <w:w w:val="105"/>
          <w:sz w:val="25"/>
        </w:rPr>
        <w:t>F</w:t>
      </w:r>
      <w:r>
        <w:rPr>
          <w:rFonts w:ascii="Times New Roman" w:hAnsi="Times New Roman"/>
          <w:i/>
          <w:spacing w:val="-22"/>
          <w:w w:val="105"/>
          <w:sz w:val="25"/>
        </w:rPr>
        <w:t xml:space="preserve"> </w:t>
      </w:r>
      <w:r>
        <w:rPr>
          <w:rFonts w:ascii="Symbol" w:hAnsi="Symbol"/>
          <w:w w:val="105"/>
          <w:sz w:val="25"/>
        </w:rPr>
        <w:t></w:t>
      </w:r>
      <w:r>
        <w:rPr>
          <w:rFonts w:ascii="Times New Roman" w:hAnsi="Times New Roman"/>
          <w:spacing w:val="-36"/>
          <w:w w:val="105"/>
          <w:sz w:val="25"/>
        </w:rPr>
        <w:t xml:space="preserve"> </w:t>
      </w:r>
      <w:r>
        <w:rPr>
          <w:rFonts w:ascii="Symbol" w:hAnsi="Symbol"/>
          <w:i/>
          <w:w w:val="105"/>
          <w:sz w:val="27"/>
        </w:rPr>
        <w:t></w:t>
      </w:r>
      <w:r>
        <w:rPr>
          <w:rFonts w:ascii="Times New Roman" w:hAnsi="Times New Roman"/>
          <w:w w:val="105"/>
          <w:position w:val="-6"/>
          <w:sz w:val="14"/>
        </w:rPr>
        <w:t>1</w:t>
      </w:r>
      <w:r>
        <w:rPr>
          <w:rFonts w:ascii="Times New Roman" w:hAnsi="Times New Roman"/>
          <w:w w:val="105"/>
          <w:sz w:val="25"/>
        </w:rPr>
        <w:t>(</w:t>
      </w:r>
      <w:r>
        <w:rPr>
          <w:rFonts w:ascii="Times New Roman" w:hAnsi="Times New Roman"/>
          <w:i/>
          <w:w w:val="105"/>
          <w:sz w:val="25"/>
        </w:rPr>
        <w:t>M</w:t>
      </w:r>
      <w:r>
        <w:rPr>
          <w:rFonts w:ascii="Times New Roman" w:hAnsi="Times New Roman"/>
          <w:i/>
          <w:spacing w:val="-13"/>
          <w:w w:val="105"/>
          <w:sz w:val="25"/>
        </w:rPr>
        <w:t xml:space="preserve"> </w:t>
      </w:r>
      <w:r>
        <w:rPr>
          <w:rFonts w:ascii="Symbol" w:hAnsi="Symbol"/>
          <w:w w:val="105"/>
          <w:sz w:val="25"/>
        </w:rPr>
        <w:t></w:t>
      </w:r>
      <w:r>
        <w:rPr>
          <w:rFonts w:ascii="Times New Roman" w:hAnsi="Times New Roman"/>
          <w:spacing w:val="-36"/>
          <w:w w:val="105"/>
          <w:sz w:val="25"/>
        </w:rPr>
        <w:t xml:space="preserve"> </w:t>
      </w:r>
      <w:r>
        <w:rPr>
          <w:rFonts w:ascii="Times New Roman" w:hAnsi="Times New Roman"/>
          <w:i/>
          <w:w w:val="105"/>
          <w:sz w:val="25"/>
        </w:rPr>
        <w:t>m</w:t>
      </w:r>
      <w:r>
        <w:rPr>
          <w:rFonts w:ascii="Times New Roman" w:hAnsi="Times New Roman"/>
          <w:w w:val="105"/>
          <w:sz w:val="25"/>
        </w:rPr>
        <w:t>)</w:t>
      </w:r>
      <w:r>
        <w:rPr>
          <w:rFonts w:ascii="Times New Roman" w:hAnsi="Times New Roman"/>
          <w:i/>
          <w:w w:val="105"/>
          <w:sz w:val="25"/>
        </w:rPr>
        <w:t>g</w:t>
      </w:r>
      <w:r>
        <w:rPr>
          <w:rFonts w:ascii="Times New Roman" w:hAnsi="Times New Roman"/>
          <w:i/>
          <w:spacing w:val="-12"/>
          <w:w w:val="105"/>
          <w:sz w:val="25"/>
        </w:rPr>
        <w:t xml:space="preserve"> </w:t>
      </w:r>
      <w:r>
        <w:rPr>
          <w:rFonts w:ascii="Symbol" w:hAnsi="Symbol"/>
          <w:w w:val="105"/>
          <w:sz w:val="25"/>
        </w:rPr>
        <w:t></w:t>
      </w:r>
      <w:r>
        <w:rPr>
          <w:rFonts w:ascii="Times New Roman" w:hAnsi="Times New Roman"/>
          <w:spacing w:val="-31"/>
          <w:w w:val="105"/>
          <w:sz w:val="25"/>
        </w:rPr>
        <w:t xml:space="preserve"> </w:t>
      </w:r>
      <w:r>
        <w:rPr>
          <w:rFonts w:ascii="Times New Roman" w:hAnsi="Times New Roman"/>
          <w:w w:val="105"/>
          <w:sz w:val="25"/>
        </w:rPr>
        <w:t>(</w:t>
      </w:r>
      <w:r>
        <w:rPr>
          <w:rFonts w:ascii="Times New Roman" w:hAnsi="Times New Roman"/>
          <w:i/>
          <w:w w:val="105"/>
          <w:sz w:val="25"/>
        </w:rPr>
        <w:t>M</w:t>
      </w:r>
      <w:r>
        <w:rPr>
          <w:rFonts w:ascii="Times New Roman" w:hAnsi="Times New Roman"/>
          <w:i/>
          <w:spacing w:val="-11"/>
          <w:w w:val="105"/>
          <w:sz w:val="25"/>
        </w:rPr>
        <w:t xml:space="preserve"> </w:t>
      </w:r>
      <w:r>
        <w:rPr>
          <w:rFonts w:ascii="Symbol" w:hAnsi="Symbol"/>
          <w:w w:val="105"/>
          <w:sz w:val="25"/>
        </w:rPr>
        <w:t></w:t>
      </w:r>
      <w:r>
        <w:rPr>
          <w:rFonts w:ascii="Times New Roman" w:hAnsi="Times New Roman"/>
          <w:spacing w:val="-38"/>
          <w:w w:val="105"/>
          <w:sz w:val="25"/>
        </w:rPr>
        <w:t xml:space="preserve"> </w:t>
      </w:r>
      <w:r>
        <w:rPr>
          <w:rFonts w:ascii="Times New Roman" w:hAnsi="Times New Roman"/>
          <w:i/>
          <w:spacing w:val="-4"/>
          <w:w w:val="105"/>
          <w:sz w:val="25"/>
        </w:rPr>
        <w:t>m</w:t>
      </w:r>
      <w:r>
        <w:rPr>
          <w:rFonts w:ascii="Times New Roman" w:hAnsi="Times New Roman"/>
          <w:spacing w:val="-4"/>
          <w:w w:val="105"/>
          <w:sz w:val="25"/>
        </w:rPr>
        <w:t>)</w:t>
      </w:r>
      <w:r>
        <w:rPr>
          <w:rFonts w:ascii="Times New Roman" w:hAnsi="Times New Roman"/>
          <w:i/>
          <w:spacing w:val="-4"/>
          <w:w w:val="105"/>
          <w:sz w:val="25"/>
        </w:rPr>
        <w:t>a</w:t>
      </w:r>
    </w:p>
    <w:p>
      <w:pPr>
        <w:pStyle w:val="6"/>
        <w:spacing w:before="170"/>
        <w:ind w:left="628"/>
        <w:rPr>
          <w:rFonts w:hint="eastAsia" w:ascii="宋体" w:eastAsia="宋体"/>
        </w:rPr>
      </w:pPr>
      <w:r>
        <w:br w:type="column"/>
      </w:r>
      <w:r>
        <w:rPr>
          <w:rFonts w:hint="eastAsia" w:ascii="宋体" w:eastAsia="宋体"/>
        </w:rPr>
        <w:t>（</w:t>
      </w:r>
      <w:r>
        <w:rPr>
          <w:rFonts w:ascii="Times New Roman" w:eastAsia="Times New Roman"/>
        </w:rPr>
        <w:t xml:space="preserve">2 </w:t>
      </w:r>
      <w:r>
        <w:rPr>
          <w:rFonts w:hint="eastAsia" w:ascii="宋体" w:eastAsia="宋体"/>
        </w:rPr>
        <w:t>分）</w:t>
      </w:r>
    </w:p>
    <w:p>
      <w:pPr>
        <w:spacing w:after="0"/>
        <w:rPr>
          <w:rFonts w:hint="eastAsia" w:ascii="宋体" w:eastAsia="宋体"/>
        </w:rPr>
        <w:sectPr>
          <w:type w:val="continuous"/>
          <w:pgSz w:w="11910" w:h="16840"/>
          <w:pgMar w:top="1300" w:right="0" w:bottom="280" w:left="1640" w:header="720" w:footer="720" w:gutter="0"/>
          <w:cols w:equalWidth="0" w:num="2">
            <w:col w:w="3386" w:space="891"/>
            <w:col w:w="5993"/>
          </w:cols>
        </w:sectPr>
      </w:pPr>
    </w:p>
    <w:p>
      <w:pPr>
        <w:spacing w:before="65" w:line="395" w:lineRule="exact"/>
        <w:ind w:left="0" w:right="0" w:firstLine="0"/>
        <w:jc w:val="right"/>
        <w:rPr>
          <w:rFonts w:ascii="Times New Roman" w:hAnsi="Times New Roman"/>
          <w:sz w:val="24"/>
        </w:rPr>
      </w:pPr>
      <w:r>
        <w:pict>
          <v:line id="_x0000_s1351" o:spid="_x0000_s1351" o:spt="20" style="position:absolute;left:0pt;margin-left:152.7pt;margin-top:19.2pt;height:0pt;width:7.2pt;mso-position-horizontal-relative:page;z-index:-52224;mso-width-relative:page;mso-height-relative:page;" stroked="t" coordsize="21600,21600">
            <v:path arrowok="t"/>
            <v:fill focussize="0,0"/>
            <v:stroke weight="0.61251968503937pt" color="#000000"/>
            <v:imagedata o:title=""/>
            <o:lock v:ext="edit"/>
          </v:line>
        </w:pict>
      </w:r>
      <w:r>
        <w:rPr>
          <w:sz w:val="21"/>
        </w:rPr>
        <w:t xml:space="preserve">得： </w:t>
      </w:r>
      <w:r>
        <w:rPr>
          <w:rFonts w:ascii="Times New Roman" w:hAnsi="Times New Roman"/>
          <w:i/>
          <w:sz w:val="24"/>
        </w:rPr>
        <w:t xml:space="preserve">a </w:t>
      </w:r>
      <w:r>
        <w:rPr>
          <w:rFonts w:ascii="Symbol" w:hAnsi="Symbol"/>
          <w:sz w:val="24"/>
        </w:rPr>
        <w:t></w:t>
      </w:r>
      <w:r>
        <w:rPr>
          <w:rFonts w:ascii="Times New Roman" w:hAnsi="Times New Roman"/>
          <w:sz w:val="24"/>
        </w:rPr>
        <w:t xml:space="preserve"> </w:t>
      </w:r>
      <w:r>
        <w:rPr>
          <w:rFonts w:ascii="Times New Roman" w:hAnsi="Times New Roman"/>
          <w:position w:val="16"/>
          <w:sz w:val="24"/>
        </w:rPr>
        <w:t>2</w:t>
      </w:r>
    </w:p>
    <w:p>
      <w:pPr>
        <w:spacing w:before="0" w:line="228" w:lineRule="exact"/>
        <w:ind w:left="0" w:right="0" w:firstLine="0"/>
        <w:jc w:val="right"/>
        <w:rPr>
          <w:rFonts w:ascii="Times New Roman"/>
          <w:sz w:val="24"/>
        </w:rPr>
      </w:pPr>
      <w:r>
        <w:rPr>
          <w:rFonts w:ascii="Times New Roman"/>
          <w:w w:val="99"/>
          <w:sz w:val="24"/>
        </w:rPr>
        <w:t>3</w:t>
      </w:r>
    </w:p>
    <w:p>
      <w:pPr>
        <w:pStyle w:val="7"/>
        <w:spacing w:before="8"/>
        <w:rPr>
          <w:rFonts w:ascii="Times New Roman"/>
        </w:rPr>
      </w:pPr>
      <w:r>
        <w:br w:type="column"/>
      </w:r>
    </w:p>
    <w:p>
      <w:pPr>
        <w:pStyle w:val="6"/>
        <w:tabs>
          <w:tab w:val="left" w:pos="3314"/>
        </w:tabs>
        <w:ind w:left="117"/>
        <w:rPr>
          <w:rFonts w:hint="eastAsia" w:ascii="宋体" w:eastAsia="宋体"/>
        </w:rPr>
      </w:pPr>
      <w:r>
        <w:rPr>
          <w:rFonts w:ascii="Times New Roman" w:eastAsia="Times New Roman"/>
        </w:rPr>
        <w:t>m/s</w:t>
      </w:r>
      <w:r>
        <w:rPr>
          <w:rFonts w:ascii="Times New Roman" w:eastAsia="Times New Roman"/>
          <w:position w:val="8"/>
          <w:sz w:val="14"/>
        </w:rPr>
        <w:t>2</w:t>
      </w:r>
      <w:r>
        <w:rPr>
          <w:rFonts w:ascii="Times New Roman" w:eastAsia="Times New Roman"/>
          <w:position w:val="8"/>
          <w:sz w:val="14"/>
        </w:rPr>
        <w:tab/>
      </w:r>
      <w:r>
        <w:rPr>
          <w:rFonts w:hint="eastAsia" w:ascii="宋体" w:eastAsia="宋体"/>
        </w:rPr>
        <w:t>（</w:t>
      </w:r>
      <w:r>
        <w:rPr>
          <w:rFonts w:ascii="Times New Roman" w:eastAsia="Times New Roman"/>
        </w:rPr>
        <w:t xml:space="preserve">2 </w:t>
      </w:r>
      <w:r>
        <w:rPr>
          <w:rFonts w:hint="eastAsia" w:ascii="宋体" w:eastAsia="宋体"/>
        </w:rPr>
        <w:t>分）</w:t>
      </w:r>
    </w:p>
    <w:p>
      <w:pPr>
        <w:spacing w:after="0"/>
        <w:rPr>
          <w:rFonts w:hint="eastAsia" w:ascii="宋体" w:eastAsia="宋体"/>
        </w:rPr>
        <w:sectPr>
          <w:footerReference r:id="rId6" w:type="default"/>
          <w:pgSz w:w="11910" w:h="16840"/>
          <w:pgMar w:top="1520" w:right="0" w:bottom="280" w:left="1640" w:header="0" w:footer="0" w:gutter="0"/>
          <w:cols w:equalWidth="0" w:num="2">
            <w:col w:w="1550" w:space="40"/>
            <w:col w:w="8680"/>
          </w:cols>
        </w:sectPr>
      </w:pPr>
    </w:p>
    <w:p>
      <w:pPr>
        <w:pStyle w:val="7"/>
        <w:spacing w:before="2"/>
        <w:rPr>
          <w:sz w:val="13"/>
        </w:rPr>
      </w:pPr>
    </w:p>
    <w:p>
      <w:pPr>
        <w:spacing w:before="84"/>
        <w:ind w:left="583" w:right="0" w:firstLine="0"/>
        <w:jc w:val="left"/>
        <w:rPr>
          <w:rFonts w:ascii="Times New Roman" w:eastAsia="Times New Roman"/>
          <w:i/>
          <w:sz w:val="21"/>
        </w:rPr>
      </w:pPr>
      <w:r>
        <w:rPr>
          <w:sz w:val="21"/>
        </w:rPr>
        <w:t xml:space="preserve">设此时金属框与绝缘板间的摩擦力大小为 </w:t>
      </w:r>
      <w:r>
        <w:rPr>
          <w:rFonts w:ascii="Times New Roman" w:eastAsia="Times New Roman"/>
          <w:i/>
          <w:sz w:val="21"/>
        </w:rPr>
        <w:t>f</w:t>
      </w:r>
    </w:p>
    <w:p>
      <w:pPr>
        <w:pStyle w:val="7"/>
        <w:spacing w:before="3"/>
        <w:rPr>
          <w:rFonts w:ascii="Times New Roman"/>
          <w:i/>
          <w:sz w:val="10"/>
        </w:rPr>
      </w:pPr>
    </w:p>
    <w:p>
      <w:pPr>
        <w:spacing w:before="104"/>
        <w:ind w:left="583" w:right="0" w:firstLine="0"/>
        <w:jc w:val="left"/>
        <w:rPr>
          <w:rFonts w:ascii="Times New Roman" w:hAnsi="Times New Roman"/>
          <w:i/>
          <w:sz w:val="24"/>
        </w:rPr>
      </w:pPr>
      <w:r>
        <w:rPr>
          <w:sz w:val="21"/>
        </w:rPr>
        <w:t xml:space="preserve">由牛顿第二定律 </w:t>
      </w:r>
      <w:r>
        <w:rPr>
          <w:rFonts w:ascii="Times New Roman" w:hAnsi="Times New Roman"/>
          <w:i/>
          <w:position w:val="2"/>
          <w:sz w:val="24"/>
        </w:rPr>
        <w:t xml:space="preserve">F </w:t>
      </w:r>
      <w:r>
        <w:rPr>
          <w:rFonts w:ascii="Symbol" w:hAnsi="Symbol"/>
          <w:position w:val="2"/>
          <w:sz w:val="24"/>
        </w:rPr>
        <w:t></w:t>
      </w:r>
      <w:r>
        <w:rPr>
          <w:rFonts w:ascii="Times New Roman" w:hAnsi="Times New Roman"/>
          <w:position w:val="2"/>
          <w:sz w:val="24"/>
        </w:rPr>
        <w:t xml:space="preserve"> </w:t>
      </w:r>
      <w:r>
        <w:rPr>
          <w:rFonts w:ascii="Times New Roman" w:hAnsi="Times New Roman"/>
          <w:i/>
          <w:position w:val="2"/>
          <w:sz w:val="24"/>
        </w:rPr>
        <w:t xml:space="preserve">f </w:t>
      </w:r>
      <w:r>
        <w:rPr>
          <w:rFonts w:ascii="Symbol" w:hAnsi="Symbol"/>
          <w:position w:val="2"/>
          <w:sz w:val="24"/>
        </w:rPr>
        <w:t></w:t>
      </w:r>
      <w:r>
        <w:rPr>
          <w:rFonts w:ascii="Times New Roman" w:hAnsi="Times New Roman"/>
          <w:position w:val="2"/>
          <w:sz w:val="24"/>
        </w:rPr>
        <w:t xml:space="preserve"> </w:t>
      </w:r>
      <w:r>
        <w:rPr>
          <w:rFonts w:ascii="Times New Roman" w:hAnsi="Times New Roman"/>
          <w:i/>
          <w:position w:val="2"/>
          <w:sz w:val="24"/>
        </w:rPr>
        <w:t>ma</w:t>
      </w:r>
    </w:p>
    <w:p>
      <w:pPr>
        <w:pStyle w:val="7"/>
        <w:spacing w:before="4"/>
        <w:rPr>
          <w:rFonts w:ascii="Times New Roman"/>
          <w:i/>
          <w:sz w:val="21"/>
        </w:rPr>
      </w:pPr>
    </w:p>
    <w:p>
      <w:pPr>
        <w:spacing w:after="0"/>
        <w:rPr>
          <w:rFonts w:ascii="Times New Roman"/>
          <w:sz w:val="21"/>
        </w:rPr>
        <w:sectPr>
          <w:type w:val="continuous"/>
          <w:pgSz w:w="11910" w:h="16840"/>
          <w:pgMar w:top="1300" w:right="0" w:bottom="280" w:left="1640" w:header="720" w:footer="720" w:gutter="0"/>
        </w:sectPr>
      </w:pPr>
    </w:p>
    <w:p>
      <w:pPr>
        <w:spacing w:before="93" w:line="395" w:lineRule="exact"/>
        <w:ind w:left="0" w:right="0" w:firstLine="0"/>
        <w:jc w:val="right"/>
        <w:rPr>
          <w:rFonts w:ascii="Times New Roman" w:hAnsi="Times New Roman"/>
          <w:sz w:val="24"/>
        </w:rPr>
      </w:pPr>
      <w:r>
        <w:pict>
          <v:line id="_x0000_s1352" o:spid="_x0000_s1352" o:spt="20" style="position:absolute;left:0pt;margin-left:154.5pt;margin-top:20.55pt;height:0pt;width:10.85pt;mso-position-horizontal-relative:page;z-index:-52224;mso-width-relative:page;mso-height-relative:page;" stroked="t" coordsize="21600,21600">
            <v:path arrowok="t"/>
            <v:fill focussize="0,0"/>
            <v:stroke weight="0.588976377952756pt" color="#000000"/>
            <v:imagedata o:title=""/>
            <o:lock v:ext="edit"/>
          </v:line>
        </w:pict>
      </w:r>
      <w:r>
        <w:rPr>
          <w:sz w:val="21"/>
        </w:rPr>
        <w:t xml:space="preserve">得： </w:t>
      </w:r>
      <w:r>
        <w:rPr>
          <w:rFonts w:ascii="Times New Roman" w:hAnsi="Times New Roman"/>
          <w:i/>
          <w:sz w:val="24"/>
        </w:rPr>
        <w:t xml:space="preserve">f </w:t>
      </w:r>
      <w:r>
        <w:rPr>
          <w:rFonts w:ascii="Symbol" w:hAnsi="Symbol"/>
          <w:sz w:val="24"/>
        </w:rPr>
        <w:t></w:t>
      </w:r>
      <w:r>
        <w:rPr>
          <w:rFonts w:ascii="Times New Roman" w:hAnsi="Times New Roman"/>
          <w:sz w:val="24"/>
        </w:rPr>
        <w:t xml:space="preserve"> </w:t>
      </w:r>
      <w:r>
        <w:rPr>
          <w:rFonts w:ascii="Times New Roman" w:hAnsi="Times New Roman"/>
          <w:position w:val="16"/>
          <w:sz w:val="24"/>
        </w:rPr>
        <w:t>11</w:t>
      </w:r>
    </w:p>
    <w:p>
      <w:pPr>
        <w:pStyle w:val="5"/>
        <w:ind w:right="52"/>
      </w:pPr>
      <w:r>
        <w:rPr>
          <w:w w:val="101"/>
        </w:rPr>
        <w:t>3</w:t>
      </w:r>
    </w:p>
    <w:p>
      <w:pPr>
        <w:pStyle w:val="6"/>
        <w:spacing w:before="234"/>
        <w:ind w:left="108"/>
        <w:rPr>
          <w:rFonts w:ascii="Times New Roman" w:eastAsia="Times New Roman"/>
          <w:i/>
          <w:sz w:val="14"/>
        </w:rPr>
      </w:pPr>
      <w:r>
        <w:br w:type="column"/>
      </w:r>
      <w:r>
        <w:rPr>
          <w:rFonts w:ascii="Times New Roman" w:eastAsia="Times New Roman"/>
        </w:rPr>
        <w:t>N</w:t>
      </w:r>
      <w:r>
        <w:rPr>
          <w:rFonts w:hint="eastAsia" w:ascii="宋体" w:eastAsia="宋体"/>
          <w:spacing w:val="-4"/>
        </w:rPr>
        <w:t xml:space="preserve">，而金属框与绝缘板之间的最大静摩擦力为： </w:t>
      </w:r>
      <w:r>
        <w:rPr>
          <w:rFonts w:ascii="Times New Roman" w:eastAsia="Times New Roman"/>
          <w:i/>
          <w:spacing w:val="-11"/>
          <w:position w:val="1"/>
          <w:sz w:val="25"/>
        </w:rPr>
        <w:t>f</w:t>
      </w:r>
      <w:r>
        <w:rPr>
          <w:rFonts w:ascii="Times New Roman" w:eastAsia="Times New Roman"/>
          <w:i/>
          <w:spacing w:val="-11"/>
          <w:position w:val="-5"/>
          <w:sz w:val="14"/>
        </w:rPr>
        <w:t>m</w:t>
      </w:r>
    </w:p>
    <w:p>
      <w:pPr>
        <w:spacing w:before="201"/>
        <w:ind w:left="31" w:right="0" w:firstLine="0"/>
        <w:jc w:val="left"/>
        <w:rPr>
          <w:rFonts w:ascii="Times New Roman" w:hAnsi="Times New Roman"/>
          <w:sz w:val="21"/>
        </w:rPr>
      </w:pPr>
      <w:r>
        <w:br w:type="column"/>
      </w:r>
      <w:r>
        <w:rPr>
          <w:rFonts w:ascii="Symbol" w:hAnsi="Symbol"/>
          <w:w w:val="105"/>
          <w:sz w:val="25"/>
        </w:rPr>
        <w:t></w:t>
      </w:r>
      <w:r>
        <w:rPr>
          <w:rFonts w:ascii="Times New Roman" w:hAnsi="Times New Roman"/>
          <w:w w:val="105"/>
          <w:sz w:val="25"/>
        </w:rPr>
        <w:t xml:space="preserve"> </w:t>
      </w:r>
      <w:r>
        <w:rPr>
          <w:rFonts w:ascii="Symbol" w:hAnsi="Symbol"/>
          <w:i/>
          <w:w w:val="105"/>
          <w:sz w:val="27"/>
        </w:rPr>
        <w:t></w:t>
      </w:r>
      <w:r>
        <w:rPr>
          <w:rFonts w:ascii="Times New Roman" w:hAnsi="Times New Roman"/>
          <w:w w:val="105"/>
          <w:position w:val="-5"/>
          <w:sz w:val="14"/>
        </w:rPr>
        <w:t>2</w:t>
      </w:r>
      <w:r>
        <w:rPr>
          <w:rFonts w:ascii="Times New Roman" w:hAnsi="Times New Roman"/>
          <w:i/>
          <w:w w:val="105"/>
          <w:sz w:val="25"/>
        </w:rPr>
        <w:t xml:space="preserve">mg </w:t>
      </w:r>
      <w:r>
        <w:rPr>
          <w:rFonts w:ascii="Symbol" w:hAnsi="Symbol"/>
          <w:w w:val="105"/>
          <w:sz w:val="25"/>
        </w:rPr>
        <w:t></w:t>
      </w:r>
      <w:r>
        <w:rPr>
          <w:rFonts w:ascii="Times New Roman" w:hAnsi="Times New Roman"/>
          <w:w w:val="105"/>
          <w:sz w:val="25"/>
        </w:rPr>
        <w:t xml:space="preserve"> 4 </w:t>
      </w:r>
      <w:r>
        <w:rPr>
          <w:rFonts w:ascii="Times New Roman" w:hAnsi="Times New Roman"/>
          <w:w w:val="105"/>
          <w:sz w:val="21"/>
        </w:rPr>
        <w:t>N</w:t>
      </w:r>
    </w:p>
    <w:p>
      <w:pPr>
        <w:spacing w:after="0"/>
        <w:jc w:val="left"/>
        <w:rPr>
          <w:rFonts w:ascii="Times New Roman" w:hAnsi="Times New Roman"/>
          <w:sz w:val="21"/>
        </w:rPr>
        <w:sectPr>
          <w:type w:val="continuous"/>
          <w:pgSz w:w="11910" w:h="16840"/>
          <w:pgMar w:top="1300" w:right="0" w:bottom="280" w:left="1640" w:header="720" w:footer="720" w:gutter="0"/>
          <w:cols w:equalWidth="0" w:num="3">
            <w:col w:w="1679" w:space="40"/>
            <w:col w:w="4729" w:space="39"/>
            <w:col w:w="3783"/>
          </w:cols>
        </w:sectPr>
      </w:pPr>
    </w:p>
    <w:p>
      <w:pPr>
        <w:pStyle w:val="7"/>
        <w:spacing w:before="2"/>
        <w:rPr>
          <w:rFonts w:ascii="Times New Roman"/>
          <w:sz w:val="15"/>
        </w:rPr>
      </w:pPr>
    </w:p>
    <w:p>
      <w:pPr>
        <w:spacing w:before="104"/>
        <w:ind w:left="666" w:right="0" w:firstLine="0"/>
        <w:jc w:val="left"/>
        <w:rPr>
          <w:sz w:val="21"/>
        </w:rPr>
      </w:pPr>
      <w:r>
        <w:rPr>
          <w:rFonts w:ascii="Times New Roman" w:hAnsi="Times New Roman" w:eastAsia="Times New Roman"/>
          <w:i/>
          <w:position w:val="2"/>
          <w:sz w:val="24"/>
        </w:rPr>
        <w:t xml:space="preserve">f </w:t>
      </w:r>
      <w:r>
        <w:rPr>
          <w:rFonts w:ascii="Symbol" w:hAnsi="Symbol" w:eastAsia="Symbol"/>
          <w:position w:val="2"/>
          <w:sz w:val="24"/>
        </w:rPr>
        <w:t></w:t>
      </w:r>
      <w:r>
        <w:rPr>
          <w:rFonts w:ascii="Times New Roman" w:hAnsi="Times New Roman" w:eastAsia="Times New Roman"/>
          <w:position w:val="2"/>
          <w:sz w:val="24"/>
        </w:rPr>
        <w:t xml:space="preserve"> </w:t>
      </w:r>
      <w:r>
        <w:rPr>
          <w:rFonts w:ascii="Times New Roman" w:hAnsi="Times New Roman" w:eastAsia="Times New Roman"/>
          <w:i/>
          <w:position w:val="2"/>
          <w:sz w:val="24"/>
        </w:rPr>
        <w:t>f</w:t>
      </w:r>
      <w:r>
        <w:rPr>
          <w:rFonts w:ascii="Times New Roman" w:hAnsi="Times New Roman" w:eastAsia="Times New Roman"/>
          <w:i/>
          <w:position w:val="-3"/>
          <w:sz w:val="14"/>
        </w:rPr>
        <w:t xml:space="preserve">m </w:t>
      </w:r>
      <w:r>
        <w:rPr>
          <w:sz w:val="21"/>
        </w:rPr>
        <w:t>，假设成立，金属框与绝缘板能相对静止一起加速。</w:t>
      </w:r>
    </w:p>
    <w:p>
      <w:pPr>
        <w:pStyle w:val="6"/>
        <w:spacing w:before="267"/>
        <w:ind w:left="0" w:right="767"/>
        <w:jc w:val="center"/>
        <w:rPr>
          <w:rFonts w:hint="eastAsia" w:ascii="宋体" w:eastAsia="宋体"/>
        </w:rPr>
      </w:pPr>
      <w:r>
        <w:rPr>
          <w:rFonts w:hint="eastAsia" w:ascii="宋体" w:eastAsia="宋体"/>
        </w:rPr>
        <w:t xml:space="preserve">（判断过程共 </w:t>
      </w:r>
      <w:r>
        <w:rPr>
          <w:rFonts w:ascii="Times New Roman" w:eastAsia="Times New Roman"/>
        </w:rPr>
        <w:t xml:space="preserve">2 </w:t>
      </w:r>
      <w:r>
        <w:rPr>
          <w:rFonts w:hint="eastAsia" w:ascii="宋体" w:eastAsia="宋体"/>
        </w:rPr>
        <w:t>分）</w:t>
      </w:r>
    </w:p>
    <w:p>
      <w:pPr>
        <w:pStyle w:val="7"/>
        <w:spacing w:before="3"/>
        <w:rPr>
          <w:sz w:val="13"/>
        </w:rPr>
      </w:pPr>
    </w:p>
    <w:p>
      <w:pPr>
        <w:spacing w:after="0"/>
        <w:rPr>
          <w:sz w:val="13"/>
        </w:rPr>
        <w:sectPr>
          <w:type w:val="continuous"/>
          <w:pgSz w:w="11910" w:h="16840"/>
          <w:pgMar w:top="1300" w:right="0" w:bottom="280" w:left="1640" w:header="720" w:footer="720" w:gutter="0"/>
        </w:sectPr>
      </w:pPr>
    </w:p>
    <w:p>
      <w:pPr>
        <w:spacing w:before="93" w:line="395" w:lineRule="exact"/>
        <w:ind w:left="0" w:right="0" w:firstLine="0"/>
        <w:jc w:val="right"/>
        <w:rPr>
          <w:rFonts w:ascii="Times New Roman" w:hAnsi="Times New Roman"/>
          <w:sz w:val="24"/>
        </w:rPr>
      </w:pPr>
      <w:r>
        <w:pict>
          <v:line id="_x0000_s1353" o:spid="_x0000_s1353" o:spt="20" style="position:absolute;left:0pt;margin-left:268.4pt;margin-top:20.55pt;height:0pt;width:7.2pt;mso-position-horizontal-relative:page;z-index:-52224;mso-width-relative:page;mso-height-relative:page;" stroked="t" coordsize="21600,21600">
            <v:path arrowok="t"/>
            <v:fill focussize="0,0"/>
            <v:stroke weight="0.61251968503937pt" color="#000000"/>
            <v:imagedata o:title=""/>
            <o:lock v:ext="edit"/>
          </v:line>
        </w:pict>
      </w:r>
      <w:r>
        <w:rPr>
          <w:sz w:val="21"/>
        </w:rPr>
        <w:t>故金属框此时的加速度大小为</w:t>
      </w:r>
      <w:r>
        <w:rPr>
          <w:rFonts w:ascii="Times New Roman" w:hAnsi="Times New Roman"/>
          <w:i/>
          <w:position w:val="1"/>
          <w:sz w:val="24"/>
        </w:rPr>
        <w:t xml:space="preserve">a </w:t>
      </w:r>
      <w:r>
        <w:rPr>
          <w:rFonts w:ascii="Symbol" w:hAnsi="Symbol"/>
          <w:position w:val="1"/>
          <w:sz w:val="24"/>
        </w:rPr>
        <w:t></w:t>
      </w:r>
      <w:r>
        <w:rPr>
          <w:rFonts w:ascii="Times New Roman" w:hAnsi="Times New Roman"/>
          <w:position w:val="1"/>
          <w:sz w:val="24"/>
        </w:rPr>
        <w:t xml:space="preserve"> </w:t>
      </w:r>
      <w:r>
        <w:rPr>
          <w:rFonts w:ascii="Times New Roman" w:hAnsi="Times New Roman"/>
          <w:position w:val="16"/>
          <w:sz w:val="24"/>
        </w:rPr>
        <w:t>2</w:t>
      </w:r>
    </w:p>
    <w:p>
      <w:pPr>
        <w:pStyle w:val="5"/>
      </w:pPr>
      <w:r>
        <w:rPr>
          <w:w w:val="99"/>
        </w:rPr>
        <w:t>3</w:t>
      </w:r>
    </w:p>
    <w:p>
      <w:pPr>
        <w:pStyle w:val="7"/>
        <w:spacing w:before="6"/>
        <w:rPr>
          <w:rFonts w:ascii="Times New Roman"/>
          <w:sz w:val="23"/>
        </w:rPr>
      </w:pPr>
      <w:r>
        <w:br w:type="column"/>
      </w:r>
    </w:p>
    <w:p>
      <w:pPr>
        <w:spacing w:before="1"/>
        <w:ind w:left="117" w:right="0" w:firstLine="0"/>
        <w:jc w:val="left"/>
        <w:rPr>
          <w:rFonts w:ascii="Times New Roman"/>
          <w:sz w:val="14"/>
        </w:rPr>
      </w:pPr>
      <w:r>
        <w:rPr>
          <w:rFonts w:ascii="Times New Roman"/>
          <w:sz w:val="21"/>
        </w:rPr>
        <w:t>m/s</w:t>
      </w:r>
      <w:r>
        <w:rPr>
          <w:rFonts w:ascii="Times New Roman"/>
          <w:position w:val="7"/>
          <w:sz w:val="14"/>
        </w:rPr>
        <w:t>2</w:t>
      </w:r>
    </w:p>
    <w:p>
      <w:pPr>
        <w:spacing w:after="0"/>
        <w:jc w:val="left"/>
        <w:rPr>
          <w:rFonts w:ascii="Times New Roman"/>
          <w:sz w:val="14"/>
        </w:rPr>
        <w:sectPr>
          <w:type w:val="continuous"/>
          <w:pgSz w:w="11910" w:h="16840"/>
          <w:pgMar w:top="1300" w:right="0" w:bottom="280" w:left="1640" w:header="720" w:footer="720" w:gutter="0"/>
          <w:cols w:equalWidth="0" w:num="2">
            <w:col w:w="3864" w:space="40"/>
            <w:col w:w="6366"/>
          </w:cols>
        </w:sectPr>
      </w:pPr>
    </w:p>
    <w:p>
      <w:pPr>
        <w:pStyle w:val="6"/>
        <w:spacing w:before="152"/>
        <w:rPr>
          <w:rFonts w:hint="eastAsia" w:ascii="宋体" w:eastAsia="宋体"/>
        </w:rPr>
      </w:pPr>
      <w:r>
        <w:rPr>
          <w:rFonts w:ascii="Times New Roman" w:eastAsia="Times New Roman"/>
          <w:w w:val="100"/>
        </w:rPr>
        <w:t>25</w:t>
      </w:r>
      <w:r>
        <w:rPr>
          <w:rFonts w:hint="eastAsia" w:ascii="宋体" w:eastAsia="宋体"/>
          <w:spacing w:val="-106"/>
          <w:w w:val="100"/>
        </w:rPr>
        <w:t>．</w:t>
      </w:r>
      <w:r>
        <w:rPr>
          <w:rFonts w:hint="eastAsia" w:ascii="宋体" w:eastAsia="宋体"/>
          <w:w w:val="100"/>
        </w:rPr>
        <w:t>（</w:t>
      </w:r>
      <w:r>
        <w:rPr>
          <w:rFonts w:ascii="Times New Roman" w:eastAsia="Times New Roman"/>
          <w:w w:val="100"/>
        </w:rPr>
        <w:t>18</w:t>
      </w:r>
      <w:r>
        <w:rPr>
          <w:rFonts w:ascii="Times New Roman" w:eastAsia="Times New Roman"/>
        </w:rPr>
        <w:t xml:space="preserve"> </w:t>
      </w:r>
      <w:r>
        <w:rPr>
          <w:rFonts w:hint="eastAsia" w:ascii="宋体" w:eastAsia="宋体"/>
          <w:w w:val="100"/>
        </w:rPr>
        <w:t>分）</w:t>
      </w:r>
    </w:p>
    <w:p>
      <w:pPr>
        <w:pStyle w:val="11"/>
        <w:numPr>
          <w:ilvl w:val="0"/>
          <w:numId w:val="14"/>
        </w:numPr>
        <w:tabs>
          <w:tab w:val="left" w:pos="690"/>
        </w:tabs>
        <w:spacing w:before="28" w:after="0" w:line="240" w:lineRule="auto"/>
        <w:ind w:left="690" w:right="0" w:hanging="530"/>
        <w:jc w:val="left"/>
        <w:rPr>
          <w:rFonts w:ascii="Times New Roman" w:eastAsia="Times New Roman"/>
          <w:sz w:val="14"/>
        </w:rPr>
      </w:pPr>
      <w:r>
        <w:rPr>
          <w:spacing w:val="2"/>
          <w:position w:val="1"/>
          <w:sz w:val="21"/>
        </w:rPr>
        <w:t>设弹簧恢复原长后滑块</w:t>
      </w:r>
      <w:r>
        <w:rPr>
          <w:rFonts w:ascii="Times New Roman" w:eastAsia="Times New Roman"/>
          <w:position w:val="1"/>
          <w:sz w:val="21"/>
        </w:rPr>
        <w:t>Q</w:t>
      </w:r>
      <w:r>
        <w:rPr>
          <w:rFonts w:ascii="Times New Roman" w:eastAsia="Times New Roman"/>
          <w:spacing w:val="1"/>
          <w:position w:val="1"/>
          <w:sz w:val="21"/>
        </w:rPr>
        <w:t xml:space="preserve"> </w:t>
      </w:r>
      <w:r>
        <w:rPr>
          <w:spacing w:val="-13"/>
          <w:position w:val="1"/>
          <w:sz w:val="21"/>
        </w:rPr>
        <w:t xml:space="preserve">的速度为 </w:t>
      </w:r>
      <w:r>
        <w:rPr>
          <w:rFonts w:ascii="Times New Roman" w:eastAsia="Times New Roman"/>
          <w:i/>
          <w:position w:val="1"/>
          <w:sz w:val="21"/>
        </w:rPr>
        <w:t>v</w:t>
      </w:r>
      <w:r>
        <w:rPr>
          <w:rFonts w:ascii="Times New Roman" w:eastAsia="Times New Roman"/>
          <w:sz w:val="14"/>
        </w:rPr>
        <w:t>2</w:t>
      </w:r>
    </w:p>
    <w:p>
      <w:pPr>
        <w:tabs>
          <w:tab w:val="left" w:pos="5043"/>
        </w:tabs>
        <w:spacing w:before="197"/>
        <w:ind w:left="583" w:right="0" w:firstLine="0"/>
        <w:jc w:val="left"/>
        <w:rPr>
          <w:sz w:val="21"/>
        </w:rPr>
      </w:pPr>
      <w:r>
        <w:pict>
          <v:group id="_x0000_s1354" o:spid="_x0000_s1354" o:spt="203" style="position:absolute;left:0pt;margin-left:175.15pt;margin-top:12pt;height:8.75pt;width:69.35pt;mso-position-horizontal-relative:page;z-index:-52224;mso-width-relative:page;mso-height-relative:page;" coordorigin="3503,240" coordsize="1387,175">
            <o:lock v:ext="edit"/>
            <v:shape id="_x0000_s1355" o:spid="_x0000_s1355" o:spt="75" type="#_x0000_t75" style="position:absolute;left:3503;top:288;height:127;width:187;" filled="f" stroked="f" coordsize="21600,21600">
              <v:path/>
              <v:fill on="f" focussize="0,0"/>
              <v:stroke on="f"/>
              <v:imagedata r:id="rId137" o:title=""/>
              <o:lock v:ext="edit" aspectratio="t"/>
            </v:shape>
            <v:shape id="_x0000_s1356" o:spid="_x0000_s1356" o:spt="75" type="#_x0000_t75" style="position:absolute;left:3722;top:288;height:127;width:135;" filled="f" stroked="f" coordsize="21600,21600">
              <v:path/>
              <v:fill on="f" focussize="0,0"/>
              <v:stroke on="f"/>
              <v:imagedata r:id="rId138" o:title=""/>
              <o:lock v:ext="edit" aspectratio="t"/>
            </v:shape>
            <v:line id="_x0000_s1357" o:spid="_x0000_s1357" o:spt="20" style="position:absolute;left:3921;top:322;height:0;width:145;" stroked="t" coordsize="21600,21600">
              <v:path arrowok="t"/>
              <v:fill focussize="0,0"/>
              <v:stroke weight="0.400472440944882pt" color="#000000"/>
              <v:imagedata o:title=""/>
              <o:lock v:ext="edit"/>
            </v:line>
            <v:shape id="_x0000_s1358" o:spid="_x0000_s1358" o:spt="75" type="#_x0000_t75" style="position:absolute;left:4126;top:288;height:127;width:210;" filled="f" stroked="f" coordsize="21600,21600">
              <v:path/>
              <v:fill on="f" focussize="0,0"/>
              <v:stroke on="f"/>
              <v:imagedata r:id="rId139" o:title=""/>
              <o:lock v:ext="edit" aspectratio="t"/>
            </v:shape>
            <v:shape id="_x0000_s1359" o:spid="_x0000_s1359" o:spt="75" type="#_x0000_t75" style="position:absolute;left:4369;top:288;height:127;width:158;" filled="f" stroked="f" coordsize="21600,21600">
              <v:path/>
              <v:fill on="f" focussize="0,0"/>
              <v:stroke on="f"/>
              <v:imagedata r:id="rId140" o:title=""/>
              <o:lock v:ext="edit" aspectratio="t"/>
            </v:shape>
            <v:shape id="_x0000_s1360" o:spid="_x0000_s1360" style="position:absolute;left:1120;top:9635;height:48;width:148;" filled="f" stroked="t" coordorigin="1120,9636" coordsize="148,48" path="m4592,299l4737,299m4592,344l4737,344e">
              <v:path arrowok="t"/>
              <v:fill on="f" focussize="0,0"/>
              <v:stroke weight="0.410157480314961pt" color="#000000"/>
              <v:imagedata o:title=""/>
              <o:lock v:ext="edit"/>
            </v:shape>
            <v:shape id="_x0000_s1361" o:spid="_x0000_s1361" style="position:absolute;left:4799;top:240;height:145;width:91;" fillcolor="#000000" filled="t" stroked="f" coordorigin="4799,240" coordsize="91,145" path="m4844,240l4840,241,4835,242,4830,245,4826,247,4820,252,4815,258,4810,265,4806,272,4803,282,4801,291,4800,303,4799,307,4799,316,4800,328,4802,340,4805,351,4810,362,4814,367,4817,372,4821,376,4826,380,4830,382,4834,384,4844,385,4848,385,4854,384,4859,381,4863,379,4844,379,4839,378,4834,375,4830,370,4826,364,4823,354,4821,343,4820,330,4819,316,4820,299,4822,280,4824,272,4826,265,4829,259,4832,254,4835,251,4838,249,4841,247,4844,247,4863,247,4860,245,4852,241,4844,240xm4863,247l4844,247,4850,248,4854,251,4857,254,4860,257,4862,262,4864,268,4866,276,4868,285,4869,303,4869,312,4868,336,4866,347,4865,357,4863,363,4860,367,4858,371,4855,374,4852,376,4850,378,4847,379,4863,379,4865,378,4870,373,4874,368,4879,361,4882,353,4885,344,4887,334,4889,324,4889,312,4888,295,4885,280,4881,268,4874,257,4867,249,4863,247xe">
              <v:path arrowok="t"/>
              <v:fill on="t" focussize="0,0"/>
              <v:stroke on="f"/>
              <v:imagedata o:title=""/>
              <o:lock v:ext="edit"/>
            </v:shape>
          </v:group>
        </w:pict>
      </w:r>
      <w:r>
        <w:rPr>
          <w:sz w:val="21"/>
        </w:rPr>
        <w:t>由动量守</w:t>
      </w:r>
      <w:r>
        <w:rPr>
          <w:spacing w:val="-5"/>
          <w:sz w:val="21"/>
        </w:rPr>
        <w:t>恒</w:t>
      </w:r>
      <w:r>
        <w:rPr>
          <w:sz w:val="21"/>
        </w:rPr>
        <w:t>：</w:t>
      </w:r>
      <w:r>
        <w:rPr>
          <w:sz w:val="21"/>
        </w:rPr>
        <w:tab/>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pStyle w:val="7"/>
        <w:spacing w:before="12"/>
      </w:pPr>
    </w:p>
    <w:p>
      <w:pPr>
        <w:tabs>
          <w:tab w:val="left" w:pos="3272"/>
        </w:tabs>
        <w:spacing w:before="0"/>
        <w:ind w:left="583" w:right="0" w:firstLine="0"/>
        <w:jc w:val="left"/>
        <w:rPr>
          <w:sz w:val="21"/>
        </w:rPr>
      </w:pPr>
      <w:r>
        <w:pict>
          <v:group id="_x0000_s1362" o:spid="_x0000_s1362" o:spt="203" style="position:absolute;left:0pt;margin-left:175.15pt;margin-top:6.55pt;height:8.55pt;width:22.5pt;mso-position-horizontal-relative:page;z-index:-52224;mso-width-relative:page;mso-height-relative:page;" coordorigin="3503,131" coordsize="450,171">
            <o:lock v:ext="edit"/>
            <v:shape id="_x0000_s1363" o:spid="_x0000_s1363" o:spt="75" type="#_x0000_t75" style="position:absolute;left:3503;top:131;height:171;width:236;" filled="f" stroked="f" coordsize="21600,21600">
              <v:path/>
              <v:fill on="f" focussize="0,0"/>
              <v:stroke on="f"/>
              <v:imagedata r:id="rId141" o:title=""/>
              <o:lock v:ext="edit" aspectratio="t"/>
            </v:shape>
            <v:shape id="_x0000_s1364" o:spid="_x0000_s1364" style="position:absolute;left:326;top:8775;height:46;width:149;" filled="f" stroked="t" coordorigin="327,8776" coordsize="149,46" path="m3806,188l3952,188m3806,232l3952,232e">
              <v:path arrowok="t"/>
              <v:fill on="f" focussize="0,0"/>
              <v:stroke weight="0.414488188976378pt" color="#000000"/>
              <v:imagedata o:title=""/>
              <o:lock v:ext="edit"/>
            </v:shape>
          </v:group>
        </w:pict>
      </w:r>
      <w:r>
        <w:pict>
          <v:group id="_x0000_s1365" o:spid="_x0000_s1365" o:spt="203" style="position:absolute;left:0pt;margin-left:201.85pt;margin-top:0pt;height:20.05pt;width:39.55pt;mso-position-horizontal-relative:page;z-index:-52224;mso-width-relative:page;mso-height-relative:page;" coordorigin="4037,0" coordsize="791,401">
            <o:lock v:ext="edit"/>
            <v:line id="_x0000_s1366" o:spid="_x0000_s1366" o:spt="20" style="position:absolute;left:4037;top:210;height:0;width:138;" stroked="t" coordsize="21600,21600">
              <v:path arrowok="t"/>
              <v:fill focussize="0,0"/>
              <v:stroke weight="0.409370078740157pt" color="#000000"/>
              <v:imagedata o:title=""/>
              <o:lock v:ext="edit"/>
            </v:line>
            <v:shape id="_x0000_s1367" o:spid="_x0000_s1367" style="position:absolute;left:4059;top:0;height:401;width:93;" fillcolor="#000000" filled="t" stroked="f" coordorigin="4060,0" coordsize="93,401" path="m4134,136l4129,136,4126,136,4124,135,4121,135,4119,133,4117,130,4117,128,4116,125,4116,16,4116,0,4113,0,4079,16,4080,20,4090,16,4093,16,4095,18,4097,20,4098,26,4099,29,4099,125,4098,128,4098,130,4096,133,4093,135,4092,135,4089,136,4086,136,4081,136,4081,140,4134,140,4134,136m4153,375l4148,375,4146,379,4142,382,4138,383,4134,385,4131,385,4124,385,4119,386,4082,386,4084,384,4087,382,4089,378,4093,375,4097,370,4102,365,4108,359,4114,353,4122,343,4128,335,4134,326,4139,318,4141,313,4142,308,4144,302,4144,297,4143,291,4143,290,4141,284,4137,278,4137,277,4132,272,4126,267,4120,264,4112,262,4104,261,4096,262,4089,264,4083,267,4077,271,4072,277,4069,283,4066,291,4064,300,4067,300,4070,295,4073,290,4076,286,4080,283,4084,280,4089,278,4093,277,4098,277,4104,277,4109,279,4114,281,4118,285,4122,290,4124,295,4126,300,4126,306,4125,315,4122,325,4118,334,4112,344,4107,350,4102,355,4097,361,4091,368,4084,375,4077,382,4069,390,4060,397,4060,401,4142,401,4148,386,4153,375e">
              <v:path arrowok="t"/>
              <v:fill on="t" focussize="0,0"/>
              <v:stroke on="f"/>
              <v:imagedata o:title=""/>
              <o:lock v:ext="edit"/>
            </v:shape>
            <v:shape id="_x0000_s1368" o:spid="_x0000_s1368" o:spt="75" type="#_x0000_t75" style="position:absolute;left:4215;top:177;height:124;width:189;" filled="f" stroked="f" coordsize="21600,21600">
              <v:path/>
              <v:fill on="f" focussize="0,0"/>
              <v:stroke on="f"/>
              <v:imagedata r:id="rId142" o:title=""/>
              <o:lock v:ext="edit" aspectratio="t"/>
            </v:shape>
            <v:shape id="_x0000_s1369" o:spid="_x0000_s1369" o:spt="75" type="#_x0000_t75" style="position:absolute;left:4436;top:107;height:195;width:179;" filled="f" stroked="f" coordsize="21600,21600">
              <v:path/>
              <v:fill on="f" focussize="0,0"/>
              <v:stroke on="f"/>
              <v:imagedata r:id="rId143" o:title=""/>
              <o:lock v:ext="edit" aspectratio="t"/>
            </v:shape>
            <v:shape id="_x0000_s1370" o:spid="_x0000_s1370" style="position:absolute;left:1211;top:8721;height:153;width:149;" filled="f" stroked="t" coordorigin="1211,8722" coordsize="149,153" path="m4681,210l4827,210m4754,136l4754,284e">
              <v:path arrowok="t"/>
              <v:fill on="f" focussize="0,0"/>
              <v:stroke weight="0.414488188976378pt" color="#000000"/>
              <v:imagedata o:title=""/>
              <o:lock v:ext="edit"/>
            </v:shape>
          </v:group>
        </w:pict>
      </w:r>
      <w:r>
        <w:rPr>
          <w:sz w:val="21"/>
        </w:rPr>
        <w:t>由能量守</w:t>
      </w:r>
      <w:r>
        <w:rPr>
          <w:spacing w:val="-5"/>
          <w:sz w:val="21"/>
        </w:rPr>
        <w:t>恒</w:t>
      </w:r>
      <w:r>
        <w:rPr>
          <w:sz w:val="21"/>
        </w:rPr>
        <w:t>：</w:t>
      </w:r>
      <w:r>
        <w:rPr>
          <w:sz w:val="21"/>
        </w:rPr>
        <w:tab/>
      </w:r>
      <w:r>
        <w:rPr>
          <w:position w:val="-9"/>
          <w:sz w:val="21"/>
        </w:rPr>
        <w:drawing>
          <wp:inline distT="0" distB="0" distL="0" distR="0">
            <wp:extent cx="381635" cy="254000"/>
            <wp:effectExtent l="0" t="0" r="0" b="0"/>
            <wp:docPr id="8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31.png"/>
                    <pic:cNvPicPr>
                      <a:picLocks noChangeAspect="1"/>
                    </pic:cNvPicPr>
                  </pic:nvPicPr>
                  <pic:blipFill>
                    <a:blip r:embed="rId144" cstate="print"/>
                    <a:stretch>
                      <a:fillRect/>
                    </a:stretch>
                  </pic:blipFill>
                  <pic:spPr>
                    <a:xfrm>
                      <a:off x="0" y="0"/>
                      <a:ext cx="381993" cy="254492"/>
                    </a:xfrm>
                    <a:prstGeom prst="rect">
                      <a:avLst/>
                    </a:prstGeom>
                  </pic:spPr>
                </pic:pic>
              </a:graphicData>
            </a:graphic>
          </wp:inline>
        </w:drawing>
      </w:r>
      <w:r>
        <w:rPr>
          <w:rFonts w:ascii="Times New Roman" w:eastAsia="Times New Roman"/>
          <w:sz w:val="21"/>
        </w:rPr>
        <w:t xml:space="preserve">                     </w:t>
      </w:r>
      <w:r>
        <w:rPr>
          <w:rFonts w:ascii="Times New Roman" w:eastAsia="Times New Roman"/>
          <w:spacing w:val="15"/>
          <w:sz w:val="21"/>
        </w:rPr>
        <w:t xml:space="preserve"> </w:t>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tabs>
          <w:tab w:val="left" w:pos="2201"/>
          <w:tab w:val="left" w:pos="5043"/>
        </w:tabs>
        <w:spacing w:before="310"/>
        <w:ind w:left="583" w:right="0" w:firstLine="0"/>
        <w:jc w:val="left"/>
        <w:rPr>
          <w:sz w:val="21"/>
        </w:rPr>
      </w:pPr>
      <w:r>
        <w:pict>
          <v:group id="_x0000_s1371" o:spid="_x0000_s1371" o:spt="203" style="position:absolute;left:0pt;margin-left:143.7pt;margin-top:17.65pt;height:8.75pt;width:26.05pt;mso-position-horizontal-relative:page;z-index:-52224;mso-width-relative:page;mso-height-relative:page;" coordorigin="2874,353" coordsize="521,175">
            <o:lock v:ext="edit"/>
            <v:shape id="_x0000_s1372" o:spid="_x0000_s1372" o:spt="75" type="#_x0000_t75" style="position:absolute;left:2874;top:401;height:127;width:158;" filled="f" stroked="f" coordsize="21600,21600">
              <v:path/>
              <v:fill on="f" focussize="0,0"/>
              <v:stroke on="f"/>
              <v:imagedata r:id="rId145" o:title=""/>
              <o:lock v:ext="edit" aspectratio="t"/>
            </v:shape>
            <v:shape id="_x0000_s1373" o:spid="_x0000_s1373" style="position:absolute;left:246;top:8500;height:48;width:149;" filled="f" stroked="t" coordorigin="246,8500" coordsize="149,48" path="m3096,411l3241,411m3096,457l3241,457e">
              <v:path arrowok="t"/>
              <v:fill on="f" focussize="0,0"/>
              <v:stroke weight="0.408740157480315pt" color="#000000"/>
              <v:imagedata o:title=""/>
              <o:lock v:ext="edit"/>
            </v:shape>
            <v:shape id="_x0000_s1374" o:spid="_x0000_s1374" style="position:absolute;left:3302;top:353;height:143;width:93;" fillcolor="#000000" filled="t" stroked="f" coordorigin="3303,353" coordsize="93,143" path="m3379,369l3342,369,3346,370,3352,371,3357,374,3361,378,3365,382,3367,387,3369,393,3369,395,3369,401,3368,408,3366,418,3361,428,3354,437,3350,443,3345,449,3340,455,3334,461,3320,476,3312,483,3303,492,3303,495,3385,495,3391,480,3325,480,3327,478,3330,476,3336,469,3341,464,3345,459,3351,453,3357,446,3365,437,3371,428,3377,420,3381,411,3384,405,3385,401,3386,395,3387,389,3386,383,3384,376,3380,370,3379,369xm3395,469l3392,469,3389,473,3385,476,3381,478,3377,479,3374,480,3391,480,3395,469xm3346,353l3339,353,3333,355,3326,359,3320,363,3316,369,3312,376,3309,383,3307,393,3311,393,3313,387,3316,382,3323,375,3327,372,3332,370,3342,369,3379,369,3375,364,3369,359,3363,356,3355,353,3346,353xe">
              <v:path arrowok="t"/>
              <v:fill on="t" focussize="0,0"/>
              <v:stroke on="f"/>
              <v:imagedata o:title=""/>
              <o:lock v:ext="edit"/>
            </v:shape>
          </v:group>
        </w:pict>
      </w:r>
      <w:r>
        <w:drawing>
          <wp:anchor distT="0" distB="0" distL="0" distR="0" simplePos="0" relativeHeight="268383232" behindDoc="1" locked="0" layoutInCell="1" allowOverlap="1">
            <wp:simplePos x="0" y="0"/>
            <wp:positionH relativeFrom="page">
              <wp:posOffset>2218690</wp:posOffset>
            </wp:positionH>
            <wp:positionV relativeFrom="paragraph">
              <wp:posOffset>219710</wp:posOffset>
            </wp:positionV>
            <wp:extent cx="189865" cy="96520"/>
            <wp:effectExtent l="0" t="0" r="0" b="0"/>
            <wp:wrapNone/>
            <wp:docPr id="8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33.png"/>
                    <pic:cNvPicPr>
                      <a:picLocks noChangeAspect="1"/>
                    </pic:cNvPicPr>
                  </pic:nvPicPr>
                  <pic:blipFill>
                    <a:blip r:embed="rId146" cstate="print"/>
                    <a:stretch>
                      <a:fillRect/>
                    </a:stretch>
                  </pic:blipFill>
                  <pic:spPr>
                    <a:xfrm>
                      <a:off x="0" y="0"/>
                      <a:ext cx="190031" cy="96755"/>
                    </a:xfrm>
                    <a:prstGeom prst="rect">
                      <a:avLst/>
                    </a:prstGeom>
                  </pic:spPr>
                </pic:pic>
              </a:graphicData>
            </a:graphic>
          </wp:anchor>
        </w:drawing>
      </w:r>
      <w:r>
        <w:pict>
          <v:group id="_x0000_s1375" o:spid="_x0000_s1375" o:spt="203" style="position:absolute;left:0pt;margin-left:203.7pt;margin-top:17.65pt;height:8.75pt;width:34.3pt;mso-position-horizontal-relative:page;z-index:-52224;mso-width-relative:page;mso-height-relative:page;" coordorigin="4074,353" coordsize="686,175">
            <o:lock v:ext="edit"/>
            <v:shape id="_x0000_s1376" o:spid="_x0000_s1376" o:spt="75" type="#_x0000_t75" style="position:absolute;left:4074;top:353;height:175;width:234;" filled="f" stroked="f" coordsize="21600,21600">
              <v:path/>
              <v:fill on="f" focussize="0,0"/>
              <v:stroke on="f"/>
              <v:imagedata r:id="rId147" o:title=""/>
              <o:lock v:ext="edit" aspectratio="t"/>
            </v:shape>
            <v:shape id="_x0000_s1377" o:spid="_x0000_s1377" style="position:absolute;left:325;top:8500;height:48;width:148;" filled="f" stroked="t" coordorigin="325,8500" coordsize="148,48" path="m4375,411l4521,411m4375,457l4521,457e">
              <v:path arrowok="t"/>
              <v:fill on="f" focussize="0,0"/>
              <v:stroke weight="0.409763779527559pt" color="#000000"/>
              <v:imagedata o:title=""/>
              <o:lock v:ext="edit"/>
            </v:shape>
            <v:shape id="_x0000_s1378" o:spid="_x0000_s1378" style="position:absolute;left:4581;top:353;height:143;width:179;" fillcolor="#000000" filled="t" stroked="f" coordorigin="4582,353" coordsize="179,143" path="m4637,492l4632,491,4629,491,4626,491,4624,490,4621,488,4620,486,4619,481,4619,370,4619,353,4616,353,4582,370,4584,373,4589,370,4593,370,4596,370,4598,371,4600,373,4601,376,4601,379,4602,383,4602,481,4601,484,4601,486,4599,488,4597,490,4595,491,4592,491,4589,491,4584,492,4584,495,4637,495,4637,492m4760,469l4755,469,4753,473,4750,476,4745,478,4741,479,4739,480,4689,480,4691,478,4694,476,4697,472,4700,469,4704,464,4710,459,4729,437,4736,428,4742,420,4746,411,4748,405,4750,401,4751,395,4751,387,4750,383,4750,382,4748,376,4745,370,4744,369,4739,364,4733,359,4727,356,4719,353,4711,353,4703,353,4697,355,4691,359,4685,363,4680,369,4676,376,4673,383,4671,393,4675,393,4677,387,4680,382,4683,378,4688,375,4692,372,4696,370,4701,370,4706,369,4711,370,4716,371,4721,374,4725,378,4729,382,4731,387,4733,393,4733,395,4733,401,4732,408,4729,418,4725,428,4719,437,4715,443,4710,449,4704,455,4698,461,4692,469,4685,476,4676,483,4667,492,4667,495,4750,495,4755,480,4760,469e">
              <v:path arrowok="t"/>
              <v:fill on="t" focussize="0,0"/>
              <v:stroke on="f"/>
              <v:imagedata o:title=""/>
              <o:lock v:ext="edit"/>
            </v:shape>
          </v:group>
        </w:pict>
      </w:r>
      <w:r>
        <w:pict>
          <v:shape id="_x0000_s1379" o:spid="_x0000_s1379" style="position:absolute;left:0pt;margin-left:243.05pt;margin-top:17.65pt;height:7.3pt;width:3.9pt;mso-position-horizontal-relative:page;z-index:-52224;mso-width-relative:page;mso-height-relative:page;" fillcolor="#000000" filled="t" stroked="f" coordorigin="4862,353" coordsize="78,146" path="m4872,472l4868,473,4864,476,4862,479,4862,482,4862,486,4865,492,4867,495,4874,498,4878,499,4888,499,4894,497,4899,495,4904,492,4891,492,4889,491,4888,491,4886,489,4885,486,4883,482,4881,478,4879,476,4878,474,4875,473,4872,472xm4930,358l4884,358,4888,358,4893,360,4896,362,4898,364,4898,367,4898,370,4899,374,4899,480,4898,483,4898,486,4897,488,4894,491,4891,492,4904,492,4911,484,4913,480,4915,475,4917,470,4918,463,4919,456,4919,373,4920,369,4920,365,4921,362,4924,360,4927,359,4930,358xm4939,353l4878,353,4878,358,4939,358,4939,353xe">
            <v:path arrowok="t"/>
            <v:fill on="t" focussize="0,0"/>
            <v:stroke on="f"/>
            <v:imagedata o:title=""/>
            <o:lock v:ext="edit"/>
          </v:shape>
        </w:pict>
      </w:r>
      <w:r>
        <w:rPr>
          <w:sz w:val="21"/>
        </w:rPr>
        <w:t>解得：</w:t>
      </w:r>
      <w:r>
        <w:rPr>
          <w:sz w:val="21"/>
        </w:rPr>
        <w:tab/>
      </w:r>
      <w:r>
        <w:rPr>
          <w:sz w:val="21"/>
        </w:rPr>
        <w:t>，</w:t>
      </w:r>
      <w:r>
        <w:rPr>
          <w:sz w:val="21"/>
        </w:rPr>
        <w:tab/>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pStyle w:val="11"/>
        <w:numPr>
          <w:ilvl w:val="0"/>
          <w:numId w:val="14"/>
        </w:numPr>
        <w:tabs>
          <w:tab w:val="left" w:pos="690"/>
        </w:tabs>
        <w:spacing w:before="197" w:after="0" w:line="240" w:lineRule="auto"/>
        <w:ind w:left="690" w:right="0" w:hanging="530"/>
        <w:jc w:val="left"/>
        <w:rPr>
          <w:sz w:val="21"/>
        </w:rPr>
      </w:pPr>
      <w:r>
        <w:pict>
          <v:group id="_x0000_s1380" o:spid="_x0000_s1380" o:spt="203" style="position:absolute;left:0pt;margin-left:112.2pt;margin-top:26.4pt;height:21.15pt;width:54.85pt;mso-position-horizontal-relative:page;z-index:4096;mso-width-relative:page;mso-height-relative:page;" coordorigin="2245,529" coordsize="1097,423">
            <o:lock v:ext="edit"/>
            <v:shape id="_x0000_s1381" o:spid="_x0000_s1381" o:spt="75" type="#_x0000_t75" style="position:absolute;left:2244;top:729;height:138;width:356;" filled="f" stroked="f" coordsize="21600,21600">
              <v:path/>
              <v:fill on="f" focussize="0,0"/>
              <v:stroke on="f"/>
              <v:imagedata r:id="rId148" o:title=""/>
              <o:lock v:ext="edit" aspectratio="t"/>
            </v:shape>
            <v:shape id="_x0000_s1382" o:spid="_x0000_s1382" style="position:absolute;left:443;top:7796;height:46;width:148;" filled="f" stroked="t" coordorigin="444,7796" coordsize="148,46" path="m2659,740l2803,740m2659,783l2803,783e">
              <v:path arrowok="t"/>
              <v:fill on="f" focussize="0,0"/>
              <v:stroke weight="0.412283464566929pt" color="#000000"/>
              <v:imagedata o:title=""/>
              <o:lock v:ext="edit"/>
            </v:shape>
            <v:shape id="_x0000_s1383" o:spid="_x0000_s1383" o:spt="75" type="#_x0000_t75" style="position:absolute;left:2862;top:729;height:123;width:206;" filled="f" stroked="f" coordsize="21600,21600">
              <v:path/>
              <v:fill on="f" focussize="0,0"/>
              <v:stroke on="f"/>
              <v:imagedata r:id="rId149" o:title=""/>
              <o:lock v:ext="edit" aspectratio="t"/>
            </v:shape>
            <v:line id="_x0000_s1384" o:spid="_x0000_s1384" o:spt="20" style="position:absolute;left:3125;top:761;height:0;width:217;" stroked="t" coordsize="21600,21600">
              <v:path arrowok="t"/>
              <v:fill focussize="0,0"/>
              <v:stroke weight="0.409370078740157pt" color="#000000"/>
              <v:imagedata o:title=""/>
              <o:lock v:ext="edit"/>
            </v:line>
            <v:shape id="_x0000_s1385" o:spid="_x0000_s1385" o:spt="75" type="#_x0000_t75" style="position:absolute;left:3146;top:528;height:166;width:175;" filled="f" stroked="f" coordsize="21600,21600">
              <v:path/>
              <v:fill on="f" focussize="0,0"/>
              <v:stroke on="f"/>
              <v:imagedata r:id="rId150" o:title=""/>
              <o:lock v:ext="edit" aspectratio="t"/>
            </v:shape>
            <v:shape id="_x0000_s1386" o:spid="_x0000_s1386" o:spt="75" type="#_x0000_t75" style="position:absolute;left:3169;top:812;height:139;width:127;" filled="f" stroked="f" coordsize="21600,21600">
              <v:path/>
              <v:fill on="f" focussize="0,0"/>
              <v:stroke on="f"/>
              <v:imagedata r:id="rId151" o:title=""/>
              <o:lock v:ext="edit" aspectratio="t"/>
            </v:shape>
          </v:group>
        </w:pict>
      </w:r>
      <w:r>
        <w:rPr>
          <w:spacing w:val="15"/>
          <w:sz w:val="21"/>
        </w:rPr>
        <w:t>若滑块</w:t>
      </w:r>
      <w:r>
        <w:rPr>
          <w:rFonts w:ascii="Times New Roman" w:eastAsia="Times New Roman"/>
          <w:sz w:val="21"/>
        </w:rPr>
        <w:t>Q</w:t>
      </w:r>
      <w:r>
        <w:rPr>
          <w:rFonts w:ascii="Times New Roman" w:eastAsia="Times New Roman"/>
          <w:spacing w:val="1"/>
          <w:sz w:val="21"/>
        </w:rPr>
        <w:t xml:space="preserve"> </w:t>
      </w:r>
      <w:r>
        <w:rPr>
          <w:spacing w:val="-15"/>
          <w:sz w:val="21"/>
        </w:rPr>
        <w:t xml:space="preserve">刚好从 </w:t>
      </w:r>
      <w:r>
        <w:rPr>
          <w:rFonts w:ascii="Times New Roman" w:eastAsia="Times New Roman"/>
          <w:sz w:val="21"/>
        </w:rPr>
        <w:t>C</w:t>
      </w:r>
      <w:r>
        <w:rPr>
          <w:rFonts w:ascii="Times New Roman" w:eastAsia="Times New Roman"/>
          <w:spacing w:val="-2"/>
          <w:sz w:val="21"/>
        </w:rPr>
        <w:t xml:space="preserve"> </w:t>
      </w:r>
      <w:r>
        <w:rPr>
          <w:spacing w:val="-5"/>
          <w:sz w:val="21"/>
        </w:rPr>
        <w:t>点水平抛出，则由牛顿第二定律：</w:t>
      </w:r>
    </w:p>
    <w:p>
      <w:pPr>
        <w:tabs>
          <w:tab w:val="left" w:pos="3969"/>
        </w:tabs>
        <w:spacing w:before="149"/>
        <w:ind w:left="1755" w:right="0" w:firstLine="0"/>
        <w:jc w:val="left"/>
        <w:rPr>
          <w:sz w:val="21"/>
        </w:rPr>
      </w:pPr>
      <w:r>
        <w:pict>
          <v:group id="_x0000_s1387" o:spid="_x0000_s1387" o:spt="203" style="position:absolute;left:0pt;margin-left:202.25pt;margin-top:7.3pt;height:12.9pt;width:74.4pt;mso-position-horizontal-relative:page;z-index:-52224;mso-width-relative:page;mso-height-relative:page;" coordorigin="4045,146" coordsize="1488,258">
            <o:lock v:ext="edit"/>
            <v:shape id="_x0000_s1388" o:spid="_x0000_s1388" style="position:absolute;left:4045;top:257;height:101;width:91;" fillcolor="#000000" filled="t" stroked="f" coordorigin="4045,258" coordsize="91,101" path="m4079,267l4054,267,4057,268,4059,268,4061,270,4063,273,4064,278,4066,285,4068,293,4070,309,4070,314,4071,327,4072,341,4072,344,4073,359,4077,359,4082,354,4086,348,4090,344,4093,341,4095,339,4088,339,4087,324,4087,316,4086,308,4086,303,4084,287,4081,274,4079,267xm4125,258l4122,258,4119,260,4117,264,4116,266,4116,267,4117,269,4117,271,4125,279,4126,280,4126,282,4126,284,4125,287,4123,292,4120,297,4118,301,4115,305,4110,312,4104,321,4102,323,4099,327,4094,332,4088,339,4095,339,4096,338,4099,335,4100,333,4108,324,4115,316,4120,308,4125,302,4128,296,4131,290,4134,282,4136,276,4136,273,4136,267,4136,266,4133,262,4129,259,4125,258xm4075,258l4045,265,4046,268,4051,268,4054,267,4079,267,4078,266,4075,258xe">
              <v:path arrowok="t"/>
              <v:fill on="t" focussize="0,0"/>
              <v:stroke on="f"/>
              <v:imagedata o:title=""/>
              <o:lock v:ext="edit"/>
            </v:shape>
            <v:shape id="_x0000_s1389" o:spid="_x0000_s1389" style="position:absolute;left:174;top:7451;height:48;width:149;" filled="f" stroked="t" coordorigin="174,7451" coordsize="149,48" path="m4197,268l4345,268m4197,315l4345,315e">
              <v:path arrowok="t"/>
              <v:fill on="f" focussize="0,0"/>
              <v:stroke weight="0.417322834645669pt" color="#000000"/>
              <v:imagedata o:title=""/>
              <o:lock v:ext="edit"/>
            </v:shape>
            <v:shape id="_x0000_s1390" o:spid="_x0000_s1390" o:spt="75" type="#_x0000_t75" style="position:absolute;left:4413;top:146;height:258;width:445;" filled="f" stroked="f" coordsize="21600,21600">
              <v:path/>
              <v:fill on="f" focussize="0,0"/>
              <v:stroke on="f"/>
              <v:imagedata r:id="rId152" o:title=""/>
              <o:lock v:ext="edit" aspectratio="t"/>
            </v:shape>
            <v:shape id="_x0000_s1391" o:spid="_x0000_s1391" style="position:absolute;left:908;top:7451;height:48;width:148;" filled="f" stroked="t" coordorigin="909,7451" coordsize="148,48" path="m4927,268l5074,268m4927,315l5074,315e">
              <v:path arrowok="t"/>
              <v:fill on="f" focussize="0,0"/>
              <v:stroke weight="0.417322834645669pt" color="#000000"/>
              <v:imagedata o:title=""/>
              <o:lock v:ext="edit"/>
            </v:shape>
            <v:shape id="_x0000_s1392" o:spid="_x0000_s1392" o:spt="75" type="#_x0000_t75" style="position:absolute;left:5143;top:146;height:258;width:390;" filled="f" stroked="f" coordsize="21600,21600">
              <v:path/>
              <v:fill on="f" focussize="0,0"/>
              <v:stroke on="f"/>
              <v:imagedata r:id="rId153" o:title=""/>
              <o:lock v:ext="edit" aspectratio="t"/>
            </v:shape>
          </v:group>
        </w:pict>
      </w:r>
      <w:r>
        <w:rPr>
          <w:sz w:val="21"/>
        </w:rPr>
        <w:t>，得：</w:t>
      </w:r>
      <w:r>
        <w:rPr>
          <w:sz w:val="21"/>
        </w:rPr>
        <w:tab/>
      </w:r>
      <w:r>
        <w:rPr>
          <w:sz w:val="21"/>
        </w:rPr>
        <w:drawing>
          <wp:inline distT="0" distB="0" distL="0" distR="0">
            <wp:extent cx="191770" cy="99695"/>
            <wp:effectExtent l="0" t="0" r="0" b="0"/>
            <wp:docPr id="9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41.png"/>
                    <pic:cNvPicPr>
                      <a:picLocks noChangeAspect="1"/>
                    </pic:cNvPicPr>
                  </pic:nvPicPr>
                  <pic:blipFill>
                    <a:blip r:embed="rId154" cstate="print"/>
                    <a:stretch>
                      <a:fillRect/>
                    </a:stretch>
                  </pic:blipFill>
                  <pic:spPr>
                    <a:xfrm>
                      <a:off x="0" y="0"/>
                      <a:ext cx="191876" cy="99886"/>
                    </a:xfrm>
                    <a:prstGeom prst="rect">
                      <a:avLst/>
                    </a:prstGeom>
                  </pic:spPr>
                </pic:pic>
              </a:graphicData>
            </a:graphic>
          </wp:inline>
        </w:drawing>
      </w:r>
    </w:p>
    <w:p>
      <w:pPr>
        <w:tabs>
          <w:tab w:val="left" w:pos="1572"/>
        </w:tabs>
        <w:spacing w:before="177"/>
        <w:ind w:left="583" w:right="0" w:firstLine="0"/>
        <w:jc w:val="left"/>
        <w:rPr>
          <w:sz w:val="21"/>
        </w:rPr>
      </w:pPr>
      <w:r>
        <w:pict>
          <v:group id="_x0000_s1393" o:spid="_x0000_s1393" o:spt="203" style="position:absolute;left:0pt;margin-left:133.15pt;margin-top:12.75pt;height:7.95pt;width:25.75pt;mso-position-horizontal-relative:page;z-index:-52224;mso-width-relative:page;mso-height-relative:page;" coordorigin="2663,256" coordsize="515,159">
            <o:lock v:ext="edit"/>
            <v:shape id="_x0000_s1394" o:spid="_x0000_s1394" o:spt="75" type="#_x0000_t75" style="position:absolute;left:2663;top:287;height:127;width:157;" filled="f" stroked="f" coordsize="21600,21600">
              <v:path/>
              <v:fill on="f" focussize="0,0"/>
              <v:stroke on="f"/>
              <v:imagedata r:id="rId155" o:title=""/>
              <o:lock v:ext="edit" aspectratio="t"/>
            </v:shape>
            <v:shape id="_x0000_s1395" o:spid="_x0000_s1395" o:spt="75" type="#_x0000_t75" style="position:absolute;left:2885;top:255;height:130;width:142;" filled="f" stroked="f" coordsize="21600,21600">
              <v:path/>
              <v:fill on="f" focussize="0,0"/>
              <v:stroke on="f"/>
              <v:imagedata r:id="rId156" o:title=""/>
              <o:lock v:ext="edit" aspectratio="t"/>
            </v:shape>
            <v:shape id="_x0000_s1396" o:spid="_x0000_s1396" style="position:absolute;left:3088;top:287;height:98;width:90;" fillcolor="#000000" filled="t" stroked="f" coordorigin="3089,287" coordsize="90,98" path="m3122,296l3096,296,3100,297,3102,297,3104,299,3105,302,3107,306,3109,314,3111,321,3112,331,3113,342,3114,355,3115,371,3116,385,3119,385,3125,380,3129,375,3133,371,3136,368,3138,366,3131,366,3130,354,3129,344,3129,337,3128,331,3127,316,3124,303,3122,296xm3168,287l3164,288,3161,289,3159,293,3159,295,3159,296,3159,298,3159,300,3161,302,3164,304,3165,306,3167,307,3168,308,3168,310,3168,313,3167,316,3165,321,3162,325,3161,329,3157,333,3152,339,3147,348,3145,350,3136,359,3131,366,3138,366,3139,365,3141,363,3142,362,3143,360,3150,351,3157,343,3166,330,3173,319,3177,310,3178,306,3178,297,3178,295,3175,291,3172,289,3168,287xm3119,287l3089,294,3089,297,3094,297,3096,296,3122,296,3122,295,3119,287xe">
              <v:path arrowok="t"/>
              <v:fill on="t" focussize="0,0"/>
              <v:stroke on="f"/>
              <v:imagedata o:title=""/>
              <o:lock v:ext="edit"/>
            </v:shape>
          </v:group>
        </w:pict>
      </w:r>
      <w:r>
        <w:rPr>
          <w:sz w:val="21"/>
        </w:rPr>
        <w:t>可知</w:t>
      </w:r>
      <w:r>
        <w:rPr>
          <w:sz w:val="21"/>
        </w:rPr>
        <w:tab/>
      </w:r>
      <w:r>
        <w:rPr>
          <w:sz w:val="21"/>
        </w:rPr>
        <w:t>，故滑块</w:t>
      </w:r>
      <w:r>
        <w:rPr>
          <w:spacing w:val="-53"/>
          <w:sz w:val="21"/>
        </w:rPr>
        <w:t xml:space="preserve"> </w:t>
      </w:r>
      <w:r>
        <w:rPr>
          <w:rFonts w:ascii="Times New Roman" w:eastAsia="Times New Roman"/>
          <w:sz w:val="21"/>
        </w:rPr>
        <w:t>Q</w:t>
      </w:r>
      <w:r>
        <w:rPr>
          <w:rFonts w:ascii="Times New Roman" w:eastAsia="Times New Roman"/>
          <w:spacing w:val="1"/>
          <w:sz w:val="21"/>
        </w:rPr>
        <w:t xml:space="preserve"> </w:t>
      </w:r>
      <w:r>
        <w:rPr>
          <w:spacing w:val="-5"/>
          <w:sz w:val="21"/>
        </w:rPr>
        <w:t>不</w:t>
      </w:r>
      <w:r>
        <w:rPr>
          <w:sz w:val="21"/>
        </w:rPr>
        <w:t>会从</w:t>
      </w:r>
      <w:r>
        <w:rPr>
          <w:spacing w:val="-52"/>
          <w:sz w:val="21"/>
        </w:rPr>
        <w:t xml:space="preserve"> </w:t>
      </w:r>
      <w:r>
        <w:rPr>
          <w:rFonts w:ascii="Times New Roman" w:eastAsia="Times New Roman"/>
          <w:sz w:val="21"/>
        </w:rPr>
        <w:t>C</w:t>
      </w:r>
      <w:r>
        <w:rPr>
          <w:rFonts w:ascii="Times New Roman" w:eastAsia="Times New Roman"/>
          <w:spacing w:val="-2"/>
          <w:sz w:val="21"/>
        </w:rPr>
        <w:t xml:space="preserve"> </w:t>
      </w:r>
      <w:r>
        <w:rPr>
          <w:sz w:val="21"/>
        </w:rPr>
        <w:t>点</w:t>
      </w:r>
      <w:r>
        <w:rPr>
          <w:spacing w:val="-5"/>
          <w:sz w:val="21"/>
        </w:rPr>
        <w:t>水</w:t>
      </w:r>
      <w:r>
        <w:rPr>
          <w:sz w:val="21"/>
        </w:rPr>
        <w:t>平抛出。</w:t>
      </w:r>
    </w:p>
    <w:p>
      <w:pPr>
        <w:spacing w:before="43" w:line="242" w:lineRule="auto"/>
        <w:ind w:left="583" w:right="1811" w:firstLine="0"/>
        <w:jc w:val="left"/>
        <w:rPr>
          <w:rFonts w:ascii="Times New Roman" w:hAnsi="Times New Roman" w:eastAsia="Times New Roman"/>
          <w:sz w:val="14"/>
        </w:rPr>
      </w:pPr>
      <w:r>
        <w:rPr>
          <w:spacing w:val="-16"/>
          <w:sz w:val="21"/>
        </w:rPr>
        <w:t xml:space="preserve">滑块 </w:t>
      </w:r>
      <w:r>
        <w:rPr>
          <w:rFonts w:ascii="Times New Roman" w:hAnsi="Times New Roman" w:eastAsia="Times New Roman"/>
          <w:sz w:val="21"/>
        </w:rPr>
        <w:t xml:space="preserve">Q </w:t>
      </w:r>
      <w:r>
        <w:rPr>
          <w:spacing w:val="-18"/>
          <w:sz w:val="21"/>
        </w:rPr>
        <w:t xml:space="preserve">脱离 </w:t>
      </w:r>
      <w:r>
        <w:rPr>
          <w:rFonts w:ascii="Times New Roman" w:hAnsi="Times New Roman" w:eastAsia="Times New Roman"/>
          <w:sz w:val="21"/>
        </w:rPr>
        <w:t xml:space="preserve">CD </w:t>
      </w:r>
      <w:r>
        <w:rPr>
          <w:spacing w:val="-3"/>
          <w:sz w:val="21"/>
        </w:rPr>
        <w:t>轨道的瞬间，与轨道间作用力为零，如图所示，若滑块</w:t>
      </w:r>
      <w:r>
        <w:rPr>
          <w:rFonts w:ascii="Times New Roman" w:hAnsi="Times New Roman" w:eastAsia="Times New Roman"/>
          <w:sz w:val="21"/>
        </w:rPr>
        <w:t xml:space="preserve">Q </w:t>
      </w:r>
      <w:r>
        <w:rPr>
          <w:spacing w:val="-24"/>
          <w:sz w:val="21"/>
        </w:rPr>
        <w:t xml:space="preserve">从 </w:t>
      </w:r>
      <w:r>
        <w:rPr>
          <w:rFonts w:ascii="Times New Roman" w:hAnsi="Times New Roman" w:eastAsia="Times New Roman"/>
          <w:sz w:val="21"/>
        </w:rPr>
        <w:t xml:space="preserve">E </w:t>
      </w:r>
      <w:r>
        <w:rPr>
          <w:spacing w:val="-5"/>
          <w:sz w:val="21"/>
        </w:rPr>
        <w:t>点脱离</w:t>
      </w:r>
      <w:r>
        <w:rPr>
          <w:spacing w:val="12"/>
          <w:position w:val="2"/>
          <w:sz w:val="21"/>
        </w:rPr>
        <w:t>轨道，设</w:t>
      </w:r>
      <w:r>
        <w:rPr>
          <w:rFonts w:ascii="Times New Roman" w:hAnsi="Times New Roman" w:eastAsia="Times New Roman"/>
          <w:position w:val="2"/>
          <w:sz w:val="21"/>
        </w:rPr>
        <w:t xml:space="preserve">OE </w:t>
      </w:r>
      <w:r>
        <w:rPr>
          <w:spacing w:val="-9"/>
          <w:position w:val="2"/>
          <w:sz w:val="21"/>
        </w:rPr>
        <w:t xml:space="preserve">与竖直方向夹角为 </w:t>
      </w:r>
      <w:r>
        <w:rPr>
          <w:rFonts w:ascii="Times New Roman" w:hAnsi="Times New Roman" w:eastAsia="Times New Roman"/>
          <w:i/>
          <w:position w:val="2"/>
          <w:sz w:val="21"/>
        </w:rPr>
        <w:t>θ</w:t>
      </w:r>
      <w:r>
        <w:rPr>
          <w:spacing w:val="16"/>
          <w:position w:val="2"/>
          <w:sz w:val="21"/>
        </w:rPr>
        <w:t>，滑块</w:t>
      </w:r>
      <w:r>
        <w:rPr>
          <w:rFonts w:ascii="Times New Roman" w:hAnsi="Times New Roman" w:eastAsia="Times New Roman"/>
          <w:position w:val="2"/>
          <w:sz w:val="21"/>
        </w:rPr>
        <w:t xml:space="preserve">Q </w:t>
      </w:r>
      <w:r>
        <w:rPr>
          <w:spacing w:val="-13"/>
          <w:position w:val="2"/>
          <w:sz w:val="21"/>
        </w:rPr>
        <w:t xml:space="preserve">的速度为 </w:t>
      </w:r>
      <w:r>
        <w:rPr>
          <w:rFonts w:ascii="Times New Roman" w:hAnsi="Times New Roman" w:eastAsia="Times New Roman"/>
          <w:i/>
          <w:position w:val="2"/>
          <w:sz w:val="21"/>
        </w:rPr>
        <w:t>v</w:t>
      </w:r>
      <w:r>
        <w:rPr>
          <w:rFonts w:ascii="Times New Roman" w:hAnsi="Times New Roman" w:eastAsia="Times New Roman"/>
          <w:sz w:val="14"/>
        </w:rPr>
        <w:t>Q</w:t>
      </w:r>
    </w:p>
    <w:p>
      <w:pPr>
        <w:tabs>
          <w:tab w:val="left" w:pos="4314"/>
        </w:tabs>
        <w:spacing w:before="64"/>
        <w:ind w:left="583" w:right="0" w:firstLine="0"/>
        <w:jc w:val="left"/>
        <w:rPr>
          <w:sz w:val="21"/>
        </w:rPr>
      </w:pPr>
      <w:r>
        <w:pict>
          <v:group id="_x0000_s1397" o:spid="_x0000_s1397" o:spt="203" style="position:absolute;left:0pt;margin-left:414.4pt;margin-top:6.6pt;height:68.95pt;width:86.2pt;mso-position-horizontal-relative:page;z-index:3072;mso-width-relative:page;mso-height-relative:page;" coordorigin="8289,132" coordsize="1724,1379">
            <o:lock v:ext="edit"/>
            <v:shape id="_x0000_s1398" o:spid="_x0000_s1398" o:spt="75" type="#_x0000_t75" style="position:absolute;left:8426;top:1258;height:78;width:1587;" filled="f" stroked="f" coordsize="21600,21600">
              <v:path/>
              <v:fill on="f" focussize="0,0"/>
              <v:stroke on="f"/>
              <v:imagedata r:id="rId157" o:title=""/>
              <o:lock v:ext="edit" aspectratio="t"/>
            </v:shape>
            <v:shape id="_x0000_s1399" o:spid="_x0000_s1399" o:spt="75" type="#_x0000_t75" style="position:absolute;left:8288;top:132;height:1379;width:1724;" filled="f" stroked="f" coordsize="21600,21600">
              <v:path/>
              <v:fill on="f" focussize="0,0"/>
              <v:stroke on="f"/>
              <v:imagedata r:id="rId158" o:title=""/>
              <o:lock v:ext="edit" aspectratio="t"/>
            </v:shape>
            <v:shape id="_x0000_s1400" o:spid="_x0000_s1400" o:spt="75" type="#_x0000_t75" style="position:absolute;left:9333;top:1371;height:135;width:137;" filled="f" stroked="f" coordsize="21600,21600">
              <v:path/>
              <v:fill on="f" focussize="0,0"/>
              <v:stroke on="f"/>
              <v:imagedata r:id="rId159" o:title=""/>
              <o:lock v:ext="edit" aspectratio="t"/>
            </v:shape>
          </v:group>
        </w:pict>
      </w:r>
      <w:r>
        <w:pict>
          <v:group id="_x0000_s1401" o:spid="_x0000_s1401" o:spt="203" style="position:absolute;left:0pt;margin-left:164.85pt;margin-top:8.65pt;height:10.35pt;width:70.7pt;mso-position-horizontal-relative:page;z-index:-52224;mso-width-relative:page;mso-height-relative:page;" coordorigin="3297,174" coordsize="1414,207">
            <o:lock v:ext="edit"/>
            <v:shape id="_x0000_s1402" o:spid="_x0000_s1402" o:spt="75" type="#_x0000_t75" style="position:absolute;left:3297;top:173;height:207;width:664;" filled="f" stroked="f" coordsize="21600,21600">
              <v:path/>
              <v:fill on="f" focussize="0,0"/>
              <v:stroke on="f"/>
              <v:imagedata r:id="rId160" o:title=""/>
              <o:lock v:ext="edit" aspectratio="t"/>
            </v:shape>
            <v:line id="_x0000_s1403" o:spid="_x0000_s1403" o:spt="20" style="position:absolute;left:4023;top:274;height:0;width:146;" stroked="t" coordsize="21600,21600">
              <v:path arrowok="t"/>
              <v:fill focussize="0,0"/>
              <v:stroke weight="0.409370078740157pt" color="#000000"/>
              <v:imagedata o:title=""/>
              <o:lock v:ext="edit"/>
            </v:line>
            <v:shape id="_x0000_s1404" o:spid="_x0000_s1404" style="position:absolute;left:4230;top:173;height:201;width:481;" fillcolor="#000000" filled="t" stroked="f" coordorigin="4230,174" coordsize="481,201" path="m4312,299l4309,297,4307,304,4304,309,4301,312,4298,315,4293,318,4289,320,4284,322,4279,322,4272,321,4266,319,4261,314,4256,309,4252,302,4250,295,4248,287,4248,279,4248,271,4250,264,4252,257,4257,252,4260,249,4264,247,4269,245,4273,245,4279,245,4283,248,4286,252,4288,257,4289,262,4290,265,4294,269,4299,269,4304,269,4307,267,4309,264,4310,260,4309,256,4307,253,4304,249,4300,245,4295,242,4290,240,4277,238,4268,239,4259,242,4251,245,4244,252,4238,259,4234,268,4231,277,4230,288,4231,299,4234,309,4237,317,4243,324,4249,330,4256,335,4264,337,4271,337,4278,337,4285,335,4291,332,4297,328,4302,322,4303,322,4307,315,4310,308,4312,299m4419,286l4418,277,4416,269,4412,261,4407,254,4400,247,4399,246,4399,297,4398,303,4397,311,4395,317,4392,322,4389,326,4385,329,4380,330,4375,330,4369,329,4363,327,4358,322,4353,315,4349,308,4346,299,4345,290,4345,282,4345,275,4345,269,4348,259,4350,255,4352,252,4355,250,4357,248,4363,245,4369,244,4374,245,4379,247,4384,250,4388,255,4392,262,4396,271,4398,282,4399,286,4399,297,4399,246,4396,244,4392,242,4382,239,4372,238,4360,240,4354,242,4349,244,4344,247,4339,252,4335,257,4331,263,4329,269,4327,275,4326,282,4325,286,4325,292,4326,297,4328,305,4331,314,4336,321,4343,328,4351,334,4360,337,4371,337,4378,337,4384,336,4390,334,4395,331,4396,330,4405,323,4409,318,4412,312,4415,305,4417,299,4418,292,4419,286m4502,310l4501,309,4501,305,4500,301,4499,297,4496,294,4493,291,4489,288,4485,285,4480,283,4464,275,4460,272,4456,271,4453,269,4451,266,4449,262,4448,256,4449,252,4452,248,4457,245,4464,244,4469,244,4473,245,4477,247,4480,249,4483,253,4486,257,4488,263,4491,270,4494,270,4494,244,4494,242,4494,238,4491,238,4490,240,4488,241,4485,242,4483,242,4478,240,4471,239,4464,238,4452,240,4448,242,4443,245,4440,250,4437,255,4436,259,4435,265,4435,269,4437,273,4440,280,4443,283,4447,286,4453,290,4460,294,4473,300,4477,303,4481,305,4483,309,4485,314,4485,317,4484,323,4481,327,4476,330,4469,332,4464,331,4459,330,4455,327,4450,324,4447,320,4444,315,4441,310,4439,303,4435,303,4435,336,4439,336,4441,335,4443,334,4446,334,4449,335,4459,337,4469,337,4475,337,4481,336,4486,334,4489,332,4491,330,4496,326,4499,321,4501,315,4502,310m4638,228l4638,219,4637,211,4634,204,4631,199,4626,194,4624,193,4622,192,4622,220,4622,227,4619,248,4615,259,4614,259,4614,265,4610,276,4606,287,4602,296,4598,305,4594,313,4590,319,4587,324,4583,327,4580,330,4576,332,4573,333,4566,333,4562,332,4559,329,4557,326,4554,319,4553,310,4553,301,4555,290,4558,279,4562,265,4614,265,4614,259,4564,259,4569,244,4574,231,4580,220,4585,210,4591,202,4597,197,4603,194,4609,193,4612,193,4615,194,4617,196,4620,199,4622,206,4622,208,4622,220,4622,192,4622,191,4616,189,4609,189,4602,189,4595,192,4588,195,4574,208,4567,215,4562,224,4557,232,4553,242,4549,252,4546,261,4543,270,4541,279,4539,287,4538,294,4538,296,4538,301,4538,307,4540,314,4543,321,4546,326,4551,331,4556,335,4562,337,4567,337,4576,336,4584,334,4586,333,4591,329,4599,323,4607,315,4614,305,4620,294,4626,280,4631,266,4632,265,4634,259,4635,253,4637,240,4638,228m4711,274l4709,259,4707,245,4703,231,4696,218,4688,205,4679,194,4668,184,4655,174,4644,174,4656,184,4667,194,4675,205,4682,218,4687,231,4691,245,4694,259,4694,274,4694,289,4691,303,4687,317,4682,330,4675,343,4667,354,4656,365,4644,374,4655,374,4668,365,4679,354,4688,343,4696,330,4703,317,4707,303,4709,289,4711,274e">
              <v:path arrowok="t"/>
              <v:fill on="t" focussize="0,0"/>
              <v:stroke on="f"/>
              <v:imagedata o:title=""/>
              <o:lock v:ext="edit"/>
            </v:shape>
          </v:group>
        </w:pict>
      </w:r>
      <w:r>
        <w:pict>
          <v:shape id="_x0000_s1405" o:spid="_x0000_s1405" style="position:absolute;left:0pt;margin-left:77.1pt;margin-top:293.9pt;height:2.3pt;width:7.45pt;mso-position-horizontal-relative:page;z-index:4096;mso-width-relative:page;mso-height-relative:page;" filled="f" stroked="t" coordorigin="1542,5879" coordsize="149,46" path="m4809,252l4957,252m4809,296l4957,296e">
            <v:path arrowok="t"/>
            <v:fill on="f" focussize="0,0"/>
            <v:stroke weight="0.415433070866142pt" color="#000000"/>
            <v:imagedata o:title=""/>
            <o:lock v:ext="edit"/>
          </v:shape>
        </w:pict>
      </w:r>
      <w:r>
        <w:pict>
          <v:group id="_x0000_s1406" o:spid="_x0000_s1406" o:spt="203" style="position:absolute;left:0pt;margin-left:252.05pt;margin-top:3.2pt;height:20.05pt;width:41.4pt;mso-position-horizontal-relative:page;z-index:-52224;mso-width-relative:page;mso-height-relative:page;" coordorigin="5042,64" coordsize="828,401">
            <o:lock v:ext="edit"/>
            <v:shape id="_x0000_s1407" o:spid="_x0000_s1407" o:spt="75" type="#_x0000_t75" style="position:absolute;left:5041;top:64;height:401;width:613;" filled="f" stroked="f" coordsize="21600,21600">
              <v:path/>
              <v:fill on="f" focussize="0,0"/>
              <v:stroke on="f"/>
              <v:imagedata r:id="rId161" o:title=""/>
              <o:lock v:ext="edit" aspectratio="t"/>
            </v:shape>
            <v:line id="_x0000_s1408" o:spid="_x0000_s1408" o:spt="20" style="position:absolute;left:5722;top:274;height:0;width:148;" stroked="t" coordsize="21600,21600">
              <v:path arrowok="t"/>
              <v:fill focussize="0,0"/>
              <v:stroke weight="0.409370078740157pt" color="#000000"/>
              <v:imagedata o:title=""/>
              <o:lock v:ext="edit"/>
            </v:line>
          </v:group>
        </w:pict>
      </w:r>
      <w:r>
        <w:rPr>
          <w:sz w:val="21"/>
        </w:rPr>
        <w:t>动能定理：</w:t>
      </w:r>
      <w:r>
        <w:rPr>
          <w:sz w:val="21"/>
        </w:rPr>
        <w:tab/>
      </w:r>
      <w:r>
        <w:rPr>
          <w:position w:val="-12"/>
          <w:sz w:val="21"/>
        </w:rPr>
        <w:drawing>
          <wp:inline distT="0" distB="0" distL="0" distR="0">
            <wp:extent cx="382905" cy="254000"/>
            <wp:effectExtent l="0" t="0" r="0" b="0"/>
            <wp:docPr id="9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49.png"/>
                    <pic:cNvPicPr>
                      <a:picLocks noChangeAspect="1"/>
                    </pic:cNvPicPr>
                  </pic:nvPicPr>
                  <pic:blipFill>
                    <a:blip r:embed="rId162" cstate="print"/>
                    <a:stretch>
                      <a:fillRect/>
                    </a:stretch>
                  </pic:blipFill>
                  <pic:spPr>
                    <a:xfrm>
                      <a:off x="0" y="0"/>
                      <a:ext cx="383512" cy="254492"/>
                    </a:xfrm>
                    <a:prstGeom prst="rect">
                      <a:avLst/>
                    </a:prstGeom>
                  </pic:spPr>
                </pic:pic>
              </a:graphicData>
            </a:graphic>
          </wp:inline>
        </w:drawing>
      </w:r>
      <w:r>
        <w:rPr>
          <w:rFonts w:ascii="Times New Roman" w:eastAsia="Times New Roman"/>
          <w:sz w:val="21"/>
        </w:rPr>
        <w:t xml:space="preserve"> </w:t>
      </w:r>
      <w:r>
        <w:rPr>
          <w:rFonts w:ascii="Times New Roman" w:eastAsia="Times New Roman"/>
          <w:spacing w:val="20"/>
          <w:sz w:val="21"/>
        </w:rPr>
        <w:t xml:space="preserve"> </w:t>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tabs>
          <w:tab w:val="left" w:pos="5043"/>
        </w:tabs>
        <w:spacing w:before="235"/>
        <w:ind w:left="583" w:right="0" w:firstLine="0"/>
        <w:jc w:val="left"/>
        <w:rPr>
          <w:sz w:val="21"/>
        </w:rPr>
      </w:pPr>
      <w:r>
        <w:pict>
          <v:group id="_x0000_s1409" o:spid="_x0000_s1409" o:spt="203" style="position:absolute;left:0pt;margin-left:196.25pt;margin-top:7.4pt;height:21.1pt;width:78.75pt;mso-position-horizontal-relative:page;z-index:-52224;mso-width-relative:page;mso-height-relative:page;" coordorigin="3925,148" coordsize="1575,422">
            <o:lock v:ext="edit"/>
            <v:shape id="_x0000_s1410" o:spid="_x0000_s1410" o:spt="75" type="#_x0000_t75" style="position:absolute;left:3925;top:297;height:189;width:805;" filled="f" stroked="f" coordsize="21600,21600">
              <v:path/>
              <v:fill on="f" focussize="0,0"/>
              <v:stroke on="f"/>
              <v:imagedata r:id="rId163" o:title=""/>
              <o:lock v:ext="edit" aspectratio="t"/>
            </v:shape>
            <v:shape id="_x0000_s1411" o:spid="_x0000_s1411" o:spt="75" type="#_x0000_t75" style="position:absolute;left:4788;top:148;height:422;width:711;" filled="f" stroked="f" coordsize="21600,21600">
              <v:path/>
              <v:fill on="f" focussize="0,0"/>
              <v:stroke on="f"/>
              <v:imagedata r:id="rId164" o:title=""/>
              <o:lock v:ext="edit" aspectratio="t"/>
            </v:shape>
          </v:group>
        </w:pict>
      </w:r>
      <w:r>
        <w:rPr>
          <w:sz w:val="21"/>
        </w:rPr>
        <w:t>由牛顿第</w:t>
      </w:r>
      <w:r>
        <w:rPr>
          <w:spacing w:val="-5"/>
          <w:sz w:val="21"/>
        </w:rPr>
        <w:t>二</w:t>
      </w:r>
      <w:r>
        <w:rPr>
          <w:sz w:val="21"/>
        </w:rPr>
        <w:t>定律：</w:t>
      </w:r>
      <w:r>
        <w:rPr>
          <w:sz w:val="21"/>
        </w:rPr>
        <w:tab/>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spacing w:before="178"/>
        <w:ind w:left="583" w:right="0" w:firstLine="0"/>
        <w:jc w:val="left"/>
        <w:rPr>
          <w:sz w:val="21"/>
        </w:rPr>
      </w:pPr>
      <w:r>
        <w:pict>
          <v:group id="_x0000_s1412" o:spid="_x0000_s1412" o:spt="203" style="position:absolute;left:0pt;margin-left:143.7pt;margin-top:11.7pt;height:7.75pt;width:48.35pt;mso-position-horizontal-relative:page;z-index:4096;mso-width-relative:page;mso-height-relative:page;" coordorigin="2875,234" coordsize="967,155">
            <o:lock v:ext="edit"/>
            <v:shape id="_x0000_s1413" o:spid="_x0000_s1413" o:spt="75" type="#_x0000_t75" style="position:absolute;left:2874;top:284;height:104;width:272;" filled="f" stroked="f" coordsize="21600,21600">
              <v:path/>
              <v:fill on="f" focussize="0,0"/>
              <v:stroke on="f"/>
              <v:imagedata r:id="rId165" o:title=""/>
              <o:lock v:ext="edit" aspectratio="t"/>
            </v:shape>
            <v:shape id="_x0000_s1414" o:spid="_x0000_s1414" o:spt="75" type="#_x0000_t75" style="position:absolute;left:3182;top:234;height:154;width:101;" filled="f" stroked="f" coordsize="21600,21600">
              <v:path/>
              <v:fill on="f" focussize="0,0"/>
              <v:stroke on="f"/>
              <v:imagedata r:id="rId166" o:title=""/>
              <o:lock v:ext="edit" aspectratio="t"/>
            </v:shape>
            <v:shape id="_x0000_s1415" o:spid="_x0000_s1415" style="position:absolute;left:496;top:5038;height:49;width:151;" filled="f" stroked="t" coordorigin="497,5038" coordsize="151,49" path="m3342,300l3490,300m3342,345l3490,345e">
              <v:path arrowok="t"/>
              <v:fill on="f" focussize="0,0"/>
              <v:stroke weight="0.408267716535433pt" color="#000000"/>
              <v:imagedata o:title=""/>
              <o:lock v:ext="edit"/>
            </v:shape>
            <v:shape id="_x0000_s1416" o:spid="_x0000_s1416" style="position:absolute;left:3552;top:240;height:149;width:289;" fillcolor="#000000" filled="t" stroked="f" coordorigin="3553,241" coordsize="289,149" path="m3643,312l3643,296,3639,281,3634,268,3628,257,3623,252,3623,324,3622,337,3620,349,3618,359,3617,365,3614,369,3612,373,3606,378,3603,379,3600,381,3598,381,3592,380,3587,377,3584,372,3580,365,3577,355,3575,344,3573,332,3573,324,3573,312,3573,300,3576,281,3577,273,3579,265,3583,259,3586,254,3588,251,3592,249,3595,248,3598,247,3604,249,3609,251,3612,254,3614,258,3616,263,3618,268,3620,276,3622,286,3623,296,3623,324,3623,252,3620,250,3617,247,3614,245,3606,242,3598,241,3594,241,3588,242,3584,244,3579,247,3573,252,3568,258,3564,265,3559,273,3557,282,3554,292,3553,304,3553,312,3553,318,3553,329,3556,341,3559,353,3564,363,3567,369,3571,374,3575,378,3579,381,3583,384,3587,386,3597,387,3603,387,3608,385,3613,383,3617,381,3619,379,3624,375,3628,369,3633,363,3637,355,3639,345,3642,336,3643,324,3643,312m3711,377l3710,372,3707,368,3704,366,3699,365,3694,366,3691,368,3688,372,3688,377,3688,381,3691,385,3694,387,3699,389,3704,387,3707,385,3710,381,3711,377m3841,352l3841,345,3839,340,3836,334,3833,329,3826,321,3826,359,3826,365,3825,368,3823,372,3820,375,3816,378,3812,380,3807,381,3802,382,3797,381,3792,380,3787,377,3783,374,3779,369,3776,359,3776,353,3776,352,3776,342,3779,334,3785,325,3793,318,3803,326,3811,334,3818,341,3823,347,3826,353,3826,359,3826,321,3825,320,3822,318,3817,313,3809,306,3815,303,3817,301,3824,296,3829,292,3832,288,3834,283,3836,280,3838,275,3838,273,3838,268,3838,265,3835,260,3832,255,3828,250,3823,247,3823,273,3823,278,3820,285,3818,288,3814,292,3809,297,3804,303,3787,288,3783,283,3779,278,3777,273,3777,268,3776,264,3778,260,3780,256,3783,253,3787,250,3791,249,3795,247,3801,247,3805,247,3810,249,3814,250,3817,253,3820,257,3822,260,3823,265,3823,267,3823,273,3823,247,3823,247,3822,246,3815,243,3808,241,3800,241,3792,241,3784,243,3778,246,3772,250,3767,256,3764,262,3762,268,3761,274,3762,283,3764,288,3767,292,3770,296,3774,302,3788,314,3781,319,3775,324,3770,329,3766,334,3764,339,3761,344,3760,348,3760,353,3760,359,3762,364,3765,369,3769,375,3775,380,3782,384,3790,387,3800,387,3809,387,3817,385,3823,382,3824,381,3830,377,3834,371,3838,365,3841,359,3841,352e">
              <v:path arrowok="t"/>
              <v:fill on="t" focussize="0,0"/>
              <v:stroke on="f"/>
              <v:imagedata o:title=""/>
              <o:lock v:ext="edit"/>
            </v:shape>
          </v:group>
        </w:pict>
      </w:r>
      <w:r>
        <w:rPr>
          <w:sz w:val="21"/>
        </w:rPr>
        <w:t>解得：</w:t>
      </w:r>
    </w:p>
    <w:p>
      <w:pPr>
        <w:tabs>
          <w:tab w:val="left" w:pos="5043"/>
        </w:tabs>
        <w:spacing w:before="43"/>
        <w:ind w:left="583" w:right="0" w:firstLine="0"/>
        <w:jc w:val="left"/>
        <w:rPr>
          <w:sz w:val="21"/>
        </w:rPr>
      </w:pPr>
      <w:r>
        <w:pict>
          <v:group id="_x0000_s1417" o:spid="_x0000_s1417" o:spt="203" style="position:absolute;left:0pt;margin-left:175.15pt;margin-top:4.95pt;height:7.75pt;width:75.35pt;mso-position-horizontal-relative:page;z-index:-52224;mso-width-relative:page;mso-height-relative:page;" coordorigin="3503,99" coordsize="1507,155">
            <o:lock v:ext="edit"/>
            <v:shape id="_x0000_s1418" o:spid="_x0000_s1418" style="position:absolute;left:3503;top:99;height:154;width:96;" fillcolor="#000000" filled="t" stroked="f" coordorigin="3503,99" coordsize="96,154" path="m3596,167l3576,167,3578,169,3578,172,3578,177,3577,184,3564,226,3562,232,3561,238,3561,240,3561,244,3561,248,3563,250,3566,252,3570,253,3573,252,3578,250,3583,247,3589,241,3580,241,3578,240,3577,238,3577,237,3578,235,3578,232,3580,229,3593,184,3595,175,3596,167xm3560,109l3534,109,3538,109,3542,113,3542,115,3539,129,3503,250,3519,250,3526,229,3530,220,3533,212,3537,207,3539,202,3533,202,3560,109xm3595,226l3589,234,3583,240,3581,240,3580,241,3589,241,3595,234,3599,229,3595,226xm3584,154l3578,155,3574,157,3569,160,3557,169,3542,189,3533,202,3539,202,3540,202,3543,198,3545,194,3547,191,3548,189,3549,187,3550,186,3555,180,3559,176,3563,172,3567,169,3571,167,3596,167,3595,161,3592,158,3589,155,3584,154xm3563,99l3526,106,3526,110,3528,109,3532,109,3560,109,3563,99xe">
              <v:path arrowok="t"/>
              <v:fill on="t" focussize="0,0"/>
              <v:stroke on="f"/>
              <v:imagedata o:title=""/>
              <o:lock v:ext="edit"/>
            </v:shape>
            <v:shape id="_x0000_s1419" o:spid="_x0000_s1419" o:spt="75" type="#_x0000_t75" style="position:absolute;left:3659;top:99;height:155;width:793;" filled="f" stroked="f" coordsize="21600,21600">
              <v:path/>
              <v:fill on="f" focussize="0,0"/>
              <v:stroke on="f"/>
              <v:imagedata r:id="rId167" o:title=""/>
              <o:lock v:ext="edit" aspectratio="t"/>
            </v:shape>
            <v:shape id="_x0000_s1420" o:spid="_x0000_s1420" style="position:absolute;left:1042;top:4591;height:49;width:150;" filled="f" stroked="t" coordorigin="1042,4591" coordsize="150,49" path="m4512,165l4659,165m4512,210l4659,210e">
              <v:path arrowok="t"/>
              <v:fill on="f" focussize="0,0"/>
              <v:stroke weight="0.408976377952756pt" color="#000000"/>
              <v:imagedata o:title=""/>
              <o:lock v:ext="edit"/>
            </v:shape>
            <v:shape id="_x0000_s1421" o:spid="_x0000_s1421" style="position:absolute;left:4720;top:105;height:149;width:289;" fillcolor="#000000" filled="t" stroked="f" coordorigin="4721,106" coordsize="289,149" path="m4812,177l4811,161,4808,146,4803,133,4796,122,4791,117,4791,177,4791,202,4789,214,4787,224,4785,230,4783,234,4780,238,4778,240,4775,243,4772,244,4769,246,4766,246,4760,245,4756,242,4752,237,4749,230,4745,220,4743,209,4742,197,4742,177,4742,165,4744,146,4746,138,4748,130,4751,124,4754,119,4757,116,4760,114,4763,113,4766,112,4772,114,4777,116,4780,119,4782,123,4785,128,4787,133,4789,142,4791,151,4791,169,4791,177,4791,117,4790,115,4786,112,4782,110,4775,107,4766,106,4762,106,4757,107,4752,110,4748,112,4742,117,4737,123,4732,130,4728,138,4725,147,4723,157,4721,169,4721,180,4722,194,4724,206,4727,218,4732,228,4735,234,4743,243,4748,246,4752,249,4756,251,4760,252,4766,252,4771,252,4776,250,4782,248,4785,246,4787,244,4793,240,4797,234,4801,228,4805,220,4808,210,4810,201,4811,190,4812,177m4879,242l4878,237,4876,233,4872,231,4867,230,4863,231,4859,233,4857,237,4856,242,4857,246,4859,250,4863,252,4867,254,4872,252,4876,250,4878,246,4879,242m5009,210l5007,205,5005,199,5001,194,4998,189,4995,187,4995,225,4994,230,4993,233,4991,237,4988,240,4984,243,4980,245,4975,246,4970,247,4964,246,4960,245,4956,242,4951,239,4948,234,4946,230,4945,224,4944,218,4944,217,4945,207,4948,199,4954,190,4961,183,4971,191,4980,199,4987,206,4991,212,4994,218,4995,225,4995,187,4993,185,4990,183,4986,178,4977,171,4984,168,4985,167,4992,161,4997,157,5001,153,5003,148,5005,145,5006,140,5006,137,5005,130,5004,125,5000,120,4996,115,4991,112,4991,138,4991,143,4988,150,4986,153,4983,157,4978,162,4972,168,4956,153,4951,149,4948,143,4945,138,4945,132,4945,129,4946,125,4948,121,4951,118,4955,115,4959,114,4964,112,4968,112,4974,112,4978,114,4982,115,4985,118,4988,122,4990,125,4991,129,4991,138,4991,112,4991,112,4990,111,4984,108,4976,106,4968,106,4960,106,4953,108,4946,111,4940,115,4936,121,4933,127,4930,133,4930,138,4930,140,4930,144,4931,148,4933,153,4934,157,4937,161,4942,167,4948,172,4956,179,4949,185,4943,189,4938,194,4934,199,4931,204,4930,209,4929,213,4928,218,4929,224,4930,230,4933,234,4937,240,4943,246,4951,249,4959,252,4968,252,4977,252,4985,250,4991,247,4992,246,4998,242,5003,236,5007,230,5008,224,5009,218,5009,210e">
              <v:path arrowok="t"/>
              <v:fill on="t" focussize="0,0"/>
              <v:stroke on="f"/>
              <v:imagedata o:title=""/>
              <o:lock v:ext="edit"/>
            </v:shape>
          </v:group>
        </w:pict>
      </w:r>
      <w:r>
        <w:pict>
          <v:shape id="_x0000_s1422" o:spid="_x0000_s1422" style="position:absolute;left:0pt;margin-left:255.65pt;margin-top:7.5pt;height:5pt;width:8.35pt;mso-position-horizontal-relative:page;z-index:-52224;mso-width-relative:page;mso-height-relative:page;" fillcolor="#000000" filled="t" stroked="f" coordorigin="5113,151" coordsize="167,100" path="m5147,164l5122,164,5125,165,5126,166,5128,168,5129,173,5129,178,5130,184,5130,232,5129,236,5129,239,5128,240,5127,243,5125,245,5121,246,5115,247,5115,250,5163,250,5163,247,5159,247,5156,246,5154,246,5153,245,5150,244,5148,240,5148,240,5148,236,5147,232,5147,177,5153,171,5147,171,5147,164xm5202,163l5176,163,5179,164,5182,167,5185,169,5187,173,5188,177,5188,181,5188,238,5188,239,5187,242,5184,245,5182,246,5179,246,5176,247,5173,247,5173,250,5222,250,5222,247,5216,246,5211,245,5209,243,5207,240,5207,239,5207,238,5206,182,5206,177,5206,177,5212,171,5205,171,5202,163xm5261,163l5231,163,5235,163,5239,165,5242,167,5244,169,5246,173,5246,177,5247,181,5247,239,5245,242,5243,244,5239,246,5234,247,5232,247,5232,250,5279,250,5279,247,5274,246,5270,245,5266,241,5266,240,5266,236,5265,232,5265,181,5264,175,5264,171,5263,167,5261,163xm5185,151l5175,151,5170,153,5165,155,5160,159,5158,161,5156,163,5152,166,5147,171,5153,171,5161,166,5166,163,5172,163,5202,163,5202,162,5197,155,5193,153,5190,152,5185,151xm5239,151l5232,151,5224,154,5220,157,5215,161,5210,165,5205,171,5212,171,5213,169,5220,166,5226,163,5231,163,5261,163,5258,160,5256,157,5253,154,5246,151,5239,151xm5147,151l5142,151,5113,162,5115,166,5119,165,5122,164,5147,164,5147,151xe">
            <v:path arrowok="t"/>
            <v:fill on="t" focussize="0,0"/>
            <v:stroke on="f"/>
            <v:imagedata o:title=""/>
            <o:lock v:ext="edit"/>
          </v:shape>
        </w:pict>
      </w:r>
      <w:r>
        <w:rPr>
          <w:sz w:val="21"/>
        </w:rPr>
        <w:t>解得离地</w:t>
      </w:r>
      <w:r>
        <w:rPr>
          <w:spacing w:val="-5"/>
          <w:sz w:val="21"/>
        </w:rPr>
        <w:t>高</w:t>
      </w:r>
      <w:r>
        <w:rPr>
          <w:sz w:val="21"/>
        </w:rPr>
        <w:t>度</w:t>
      </w:r>
      <w:r>
        <w:rPr>
          <w:sz w:val="21"/>
        </w:rPr>
        <w:tab/>
      </w:r>
      <w:r>
        <w:rPr>
          <w:sz w:val="21"/>
        </w:rPr>
        <w:t>（</w:t>
      </w:r>
      <w:r>
        <w:rPr>
          <w:rFonts w:ascii="Times New Roman" w:eastAsia="Times New Roman"/>
          <w:sz w:val="21"/>
        </w:rPr>
        <w:t xml:space="preserve">1 </w:t>
      </w:r>
      <w:r>
        <w:rPr>
          <w:sz w:val="21"/>
        </w:rPr>
        <w:t>分）</w:t>
      </w:r>
    </w:p>
    <w:p>
      <w:pPr>
        <w:pStyle w:val="11"/>
        <w:numPr>
          <w:ilvl w:val="0"/>
          <w:numId w:val="14"/>
        </w:numPr>
        <w:tabs>
          <w:tab w:val="left" w:pos="690"/>
        </w:tabs>
        <w:spacing w:before="61" w:after="0" w:line="240" w:lineRule="auto"/>
        <w:ind w:left="690" w:right="0" w:hanging="530"/>
        <w:jc w:val="left"/>
        <w:rPr>
          <w:rFonts w:ascii="Times New Roman" w:eastAsia="Times New Roman"/>
          <w:sz w:val="14"/>
        </w:rPr>
      </w:pPr>
      <w:r>
        <w:rPr>
          <w:spacing w:val="-14"/>
          <w:position w:val="2"/>
          <w:sz w:val="21"/>
        </w:rPr>
        <w:t xml:space="preserve">设滑块 </w:t>
      </w:r>
      <w:r>
        <w:rPr>
          <w:rFonts w:ascii="Times New Roman" w:eastAsia="Times New Roman"/>
          <w:position w:val="2"/>
          <w:sz w:val="21"/>
        </w:rPr>
        <w:t>P</w:t>
      </w:r>
      <w:r>
        <w:rPr>
          <w:rFonts w:ascii="Times New Roman" w:eastAsia="Times New Roman"/>
          <w:spacing w:val="-2"/>
          <w:position w:val="2"/>
          <w:sz w:val="21"/>
        </w:rPr>
        <w:t xml:space="preserve"> </w:t>
      </w:r>
      <w:r>
        <w:rPr>
          <w:spacing w:val="-8"/>
          <w:position w:val="2"/>
          <w:sz w:val="21"/>
        </w:rPr>
        <w:t xml:space="preserve">沿传送带上滑的加速度为 </w:t>
      </w:r>
      <w:r>
        <w:rPr>
          <w:rFonts w:ascii="Times New Roman" w:eastAsia="Times New Roman"/>
          <w:i/>
          <w:position w:val="2"/>
          <w:sz w:val="21"/>
        </w:rPr>
        <w:t>a</w:t>
      </w:r>
      <w:r>
        <w:rPr>
          <w:rFonts w:ascii="Times New Roman" w:eastAsia="Times New Roman"/>
          <w:sz w:val="14"/>
        </w:rPr>
        <w:t>1</w:t>
      </w:r>
      <w:r>
        <w:rPr>
          <w:spacing w:val="-10"/>
          <w:position w:val="2"/>
          <w:sz w:val="21"/>
        </w:rPr>
        <w:t xml:space="preserve">，所用时间为 </w:t>
      </w:r>
      <w:r>
        <w:rPr>
          <w:rFonts w:ascii="Times New Roman" w:eastAsia="Times New Roman"/>
          <w:i/>
          <w:position w:val="2"/>
          <w:sz w:val="21"/>
        </w:rPr>
        <w:t>t</w:t>
      </w:r>
      <w:r>
        <w:rPr>
          <w:rFonts w:ascii="Times New Roman" w:eastAsia="Times New Roman"/>
          <w:sz w:val="14"/>
        </w:rPr>
        <w:t>1</w:t>
      </w:r>
      <w:r>
        <w:rPr>
          <w:spacing w:val="-9"/>
          <w:position w:val="2"/>
          <w:sz w:val="21"/>
        </w:rPr>
        <w:t xml:space="preserve">，最大位移为 </w:t>
      </w:r>
      <w:r>
        <w:rPr>
          <w:rFonts w:ascii="Times New Roman" w:eastAsia="Times New Roman"/>
          <w:i/>
          <w:spacing w:val="-3"/>
          <w:position w:val="2"/>
          <w:sz w:val="21"/>
        </w:rPr>
        <w:t>s</w:t>
      </w:r>
      <w:r>
        <w:rPr>
          <w:rFonts w:ascii="Times New Roman" w:eastAsia="Times New Roman"/>
          <w:spacing w:val="-3"/>
          <w:sz w:val="14"/>
        </w:rPr>
        <w:t>1</w:t>
      </w:r>
    </w:p>
    <w:p>
      <w:pPr>
        <w:spacing w:before="30"/>
        <w:ind w:left="583" w:right="0" w:firstLine="0"/>
        <w:jc w:val="left"/>
        <w:rPr>
          <w:sz w:val="21"/>
        </w:rPr>
      </w:pPr>
      <w:r>
        <w:pict>
          <v:group id="_x0000_s1423" o:spid="_x0000_s1423" o:spt="203" style="position:absolute;left:0pt;margin-left:185.7pt;margin-top:4.2pt;height:9.8pt;width:124.75pt;mso-position-horizontal-relative:page;z-index:4096;mso-width-relative:page;mso-height-relative:page;" coordorigin="3714,85" coordsize="2495,196">
            <o:lock v:ext="edit"/>
            <v:shape id="_x0000_s1424" o:spid="_x0000_s1424" o:spt="75" type="#_x0000_t75" style="position:absolute;left:3714;top:84;height:196;width:739;" filled="f" stroked="f" coordsize="21600,21600">
              <v:path/>
              <v:fill on="f" focussize="0,0"/>
              <v:stroke on="f"/>
              <v:imagedata r:id="rId168" o:title=""/>
              <o:lock v:ext="edit" aspectratio="t"/>
            </v:shape>
            <v:shape id="_x0000_s1425" o:spid="_x0000_s1425" o:spt="75" type="#_x0000_t75" style="position:absolute;left:4518;top:97;height:184;width:1112;" filled="f" stroked="f" coordsize="21600,21600">
              <v:path/>
              <v:fill on="f" focussize="0,0"/>
              <v:stroke on="f"/>
              <v:imagedata r:id="rId169" o:title=""/>
              <o:lock v:ext="edit" aspectratio="t"/>
            </v:shape>
            <v:shape id="_x0000_s1426" o:spid="_x0000_s1426" style="position:absolute;left:2033;top:3947;height:48;width:149;" filled="f" stroked="t" coordorigin="2034,3947" coordsize="149,48" path="m5698,149l5845,149m5698,195l5845,195e">
              <v:path arrowok="t"/>
              <v:fill on="f" focussize="0,0"/>
              <v:stroke weight="0.409212598425197pt" color="#000000"/>
              <v:imagedata o:title=""/>
              <o:lock v:ext="edit"/>
            </v:shape>
            <v:shape id="_x0000_s1427" o:spid="_x0000_s1427" o:spt="75" type="#_x0000_t75" style="position:absolute;left:5904;top:139;height:127;width:304;" filled="f" stroked="f" coordsize="21600,21600">
              <v:path/>
              <v:fill on="f" focussize="0,0"/>
              <v:stroke on="f"/>
              <v:imagedata r:id="rId170" o:title=""/>
              <o:lock v:ext="edit" aspectratio="t"/>
            </v:shape>
          </v:group>
        </w:pict>
      </w:r>
      <w:r>
        <w:rPr>
          <w:sz w:val="21"/>
        </w:rPr>
        <w:t>牛顿第二定律：</w:t>
      </w:r>
    </w:p>
    <w:p>
      <w:pPr>
        <w:tabs>
          <w:tab w:val="left" w:pos="2773"/>
        </w:tabs>
        <w:spacing w:before="47" w:line="278" w:lineRule="auto"/>
        <w:ind w:left="583" w:right="7280" w:firstLine="0"/>
        <w:jc w:val="left"/>
        <w:rPr>
          <w:sz w:val="21"/>
        </w:rPr>
      </w:pPr>
      <w:r>
        <w:pict>
          <v:group id="_x0000_s1428" o:spid="_x0000_s1428" o:spt="203" style="position:absolute;left:0pt;margin-left:185.65pt;margin-top:6.45pt;height:7.65pt;width:32.9pt;mso-position-horizontal-relative:page;z-index:-52224;mso-width-relative:page;mso-height-relative:page;" coordorigin="3714,130" coordsize="658,153">
            <o:lock v:ext="edit"/>
            <v:shape id="_x0000_s1429" o:spid="_x0000_s1429" o:spt="75" type="#_x0000_t75" style="position:absolute;left:3713;top:156;height:127;width:132;" filled="f" stroked="f" coordsize="21600,21600">
              <v:path/>
              <v:fill on="f" focussize="0,0"/>
              <v:stroke on="f"/>
              <v:imagedata r:id="rId171" o:title=""/>
              <o:lock v:ext="edit" aspectratio="t"/>
            </v:shape>
            <v:shape id="_x0000_s1430" o:spid="_x0000_s1430" style="position:absolute;left:221;top:3647;height:48;width:148;" filled="f" stroked="t" coordorigin="221,3648" coordsize="148,48" path="m3906,167l4048,167m3906,212l4048,212e">
              <v:path arrowok="t"/>
              <v:fill on="f" focussize="0,0"/>
              <v:stroke weight="0.403700787401575pt" color="#000000"/>
              <v:imagedata o:title=""/>
              <o:lock v:ext="edit"/>
            </v:shape>
            <v:shape id="_x0000_s1431" o:spid="_x0000_s1431" o:spt="75" type="#_x0000_t75" style="position:absolute;left:4106;top:156;height:127;width:137;" filled="f" stroked="f" coordsize="21600,21600">
              <v:path/>
              <v:fill on="f" focussize="0,0"/>
              <v:stroke on="f"/>
              <v:imagedata r:id="rId172" o:title=""/>
              <o:lock v:ext="edit" aspectratio="t"/>
            </v:shape>
            <v:shape id="_x0000_s1432" o:spid="_x0000_s1432" style="position:absolute;left:4273;top:129;height:153;width:97;" fillcolor="#000000" filled="t" stroked="f" coordorigin="4274,130" coordsize="97,153" path="m4328,159l4311,159,4320,130,4315,130,4310,137,4307,144,4302,148,4299,152,4290,158,4280,161,4279,165,4294,165,4277,227,4276,232,4274,240,4274,242,4274,244,4275,248,4276,251,4280,253,4284,254,4290,253,4296,250,4300,246,4302,244,4304,242,4309,237,4313,230,4310,228,4307,233,4303,236,4301,238,4299,240,4296,243,4293,244,4290,243,4290,240,4290,238,4290,236,4291,232,4293,228,4310,165,4326,165,4328,159m4371,281l4366,280,4363,279,4362,278,4360,277,4360,274,4360,271,4360,211,4360,202,4358,202,4337,211,4338,212,4342,211,4344,211,4347,212,4349,214,4349,216,4349,219,4349,275,4349,277,4349,277,4346,279,4343,280,4339,281,4339,283,4371,283,4371,281e">
              <v:path arrowok="t"/>
              <v:fill on="t" focussize="0,0"/>
              <v:stroke on="f"/>
              <v:imagedata o:title=""/>
              <o:lock v:ext="edit"/>
            </v:shape>
          </v:group>
        </w:pict>
      </w:r>
      <w:r>
        <w:pict>
          <v:group id="_x0000_s1433" o:spid="_x0000_s1433" o:spt="203" style="position:absolute;left:0pt;margin-left:232.25pt;margin-top:4.25pt;height:9.8pt;width:43.5pt;mso-position-horizontal-relative:page;z-index:4096;mso-width-relative:page;mso-height-relative:page;" coordorigin="4645,86" coordsize="870,196">
            <o:lock v:ext="edit"/>
            <v:shape id="_x0000_s1434" o:spid="_x0000_s1434" o:spt="75" type="#_x0000_t75" style="position:absolute;left:4645;top:85;height:196;width:180;" filled="f" stroked="f" coordsize="21600,21600">
              <v:path/>
              <v:fill on="f" focussize="0,0"/>
              <v:stroke on="f"/>
              <v:imagedata r:id="rId173" o:title=""/>
              <o:lock v:ext="edit" aspectratio="t"/>
            </v:shape>
            <v:shape id="_x0000_s1435" o:spid="_x0000_s1435" style="position:absolute;left:267;top:3648;height:47;width:149;" filled="f" stroked="t" coordorigin="268,3648" coordsize="149,47" path="m4889,167l5036,167m4889,212l5036,212e">
              <v:path arrowok="t"/>
              <v:fill on="f" focussize="0,0"/>
              <v:stroke weight="0.41pt" color="#000000"/>
              <v:imagedata o:title=""/>
              <o:lock v:ext="edit"/>
            </v:shape>
            <v:shape id="_x0000_s1436" o:spid="_x0000_s1436" o:spt="75" type="#_x0000_t75" style="position:absolute;left:5096;top:109;height:172;width:261;" filled="f" stroked="f" coordsize="21600,21600">
              <v:path/>
              <v:fill on="f" focussize="0,0"/>
              <v:stroke on="f"/>
              <v:imagedata r:id="rId174" o:title=""/>
              <o:lock v:ext="edit" aspectratio="t"/>
            </v:shape>
            <v:shape id="_x0000_s1437" o:spid="_x0000_s1437" o:spt="75" type="#_x0000_t75" style="position:absolute;left:5389;top:156;height:125;width:125;" filled="f" stroked="f" coordsize="21600,21600">
              <v:path/>
              <v:fill on="f" focussize="0,0"/>
              <v:stroke on="f"/>
              <v:imagedata r:id="rId175" o:title=""/>
              <o:lock v:ext="edit" aspectratio="t"/>
            </v:shape>
          </v:group>
        </w:pict>
      </w:r>
      <w:r>
        <w:pict>
          <v:group id="_x0000_s1438" o:spid="_x0000_s1438" o:spt="203" style="position:absolute;left:0pt;margin-left:175.15pt;margin-top:20.85pt;height:8.95pt;width:36.15pt;mso-position-horizontal-relative:page;z-index:-52224;mso-width-relative:page;mso-height-relative:page;" coordorigin="3503,418" coordsize="723,179">
            <o:lock v:ext="edit"/>
            <v:shape id="_x0000_s1439" o:spid="_x0000_s1439" o:spt="75" type="#_x0000_t75" style="position:absolute;left:3503;top:417;height:177;width:160;" filled="f" stroked="f" coordsize="21600,21600">
              <v:path/>
              <v:fill on="f" focussize="0,0"/>
              <v:stroke on="f"/>
              <v:imagedata r:id="rId176" o:title=""/>
              <o:lock v:ext="edit" aspectratio="t"/>
            </v:shape>
            <v:shape id="_x0000_s1440" o:spid="_x0000_s1440" style="position:absolute;left:250;top:3647;height:48;width:150;" filled="f" stroked="t" coordorigin="250,3648" coordsize="150,48" path="m3728,479l3874,479m3728,524l3874,524e">
              <v:path arrowok="t"/>
              <v:fill on="f" focussize="0,0"/>
              <v:stroke weight="0.407952755905512pt" color="#000000"/>
              <v:imagedata o:title=""/>
              <o:lock v:ext="edit"/>
            </v:shape>
            <v:shape id="_x0000_s1441" o:spid="_x0000_s1441" o:spt="75" type="#_x0000_t75" style="position:absolute;left:3934;top:468;height:128;width:158;" filled="f" stroked="f" coordsize="21600,21600">
              <v:path/>
              <v:fill on="f" focussize="0,0"/>
              <v:stroke on="f"/>
              <v:imagedata r:id="rId177" o:title=""/>
              <o:lock v:ext="edit" aspectratio="t"/>
            </v:shape>
            <v:shape id="_x0000_s1442" o:spid="_x0000_s1442" o:spt="75" type="#_x0000_t75" style="position:absolute;left:4125;top:441;height:153;width:101;" filled="f" stroked="f" coordsize="21600,21600">
              <v:path/>
              <v:fill on="f" focussize="0,0"/>
              <v:stroke on="f"/>
              <v:imagedata r:id="rId178" o:title=""/>
              <o:lock v:ext="edit" aspectratio="t"/>
            </v:shape>
          </v:group>
        </w:pict>
      </w:r>
      <w:r>
        <w:rPr>
          <w:sz w:val="21"/>
        </w:rPr>
        <w:t>由运动学</w:t>
      </w:r>
      <w:r>
        <w:rPr>
          <w:spacing w:val="-5"/>
          <w:sz w:val="21"/>
        </w:rPr>
        <w:t>规</w:t>
      </w:r>
      <w:r>
        <w:rPr>
          <w:sz w:val="21"/>
        </w:rPr>
        <w:t>律：</w:t>
      </w:r>
      <w:r>
        <w:rPr>
          <w:sz w:val="21"/>
        </w:rPr>
        <w:tab/>
      </w:r>
      <w:r>
        <w:rPr>
          <w:spacing w:val="-18"/>
          <w:sz w:val="21"/>
        </w:rPr>
        <w:t xml:space="preserve">， </w:t>
      </w:r>
      <w:r>
        <w:rPr>
          <w:sz w:val="21"/>
        </w:rPr>
        <w:t>传送带位</w:t>
      </w:r>
      <w:r>
        <w:rPr>
          <w:spacing w:val="-5"/>
          <w:sz w:val="21"/>
        </w:rPr>
        <w:t>移</w:t>
      </w:r>
      <w:r>
        <w:rPr>
          <w:sz w:val="21"/>
        </w:rPr>
        <w:t>：</w:t>
      </w:r>
    </w:p>
    <w:p>
      <w:pPr>
        <w:spacing w:before="5"/>
        <w:ind w:left="583" w:right="0" w:firstLine="0"/>
        <w:jc w:val="left"/>
        <w:rPr>
          <w:sz w:val="21"/>
        </w:rPr>
      </w:pPr>
      <w:r>
        <w:pict>
          <v:group id="_x0000_s1443" o:spid="_x0000_s1443" o:spt="203" style="position:absolute;left:0pt;margin-left:164.6pt;margin-top:3.1pt;height:8.95pt;width:57.9pt;mso-position-horizontal-relative:page;z-index:4096;mso-width-relative:page;mso-height-relative:page;" coordorigin="3293,62" coordsize="1158,179">
            <o:lock v:ext="edit"/>
            <v:shape id="_x0000_s1444" o:spid="_x0000_s1444" o:spt="75" type="#_x0000_t75" style="position:absolute;left:3292;top:62;height:148;width:153;" filled="f" stroked="f" coordsize="21600,21600">
              <v:path/>
              <v:fill on="f" focussize="0,0"/>
              <v:stroke on="f"/>
              <v:imagedata r:id="rId179" o:title=""/>
              <o:lock v:ext="edit" aspectratio="t"/>
            </v:shape>
            <v:shape id="_x0000_s1445" o:spid="_x0000_s1445" o:spt="75" type="#_x0000_t75" style="position:absolute;left:3476;top:63;height:177;width:159;" filled="f" stroked="f" coordsize="21600,21600">
              <v:path/>
              <v:fill on="f" focussize="0,0"/>
              <v:stroke on="f"/>
              <v:imagedata r:id="rId180" o:title=""/>
              <o:lock v:ext="edit" aspectratio="t"/>
            </v:shape>
            <v:shape id="_x0000_s1446" o:spid="_x0000_s1446" style="position:absolute;left:432;top:2976;height:48;width:149;" filled="f" stroked="t" coordorigin="432,2976" coordsize="149,48" path="m3698,124l3843,124m3698,170l3843,170e">
              <v:path arrowok="t"/>
              <v:fill on="f" focussize="0,0"/>
              <v:stroke weight="0.406929133858268pt" color="#000000"/>
              <v:imagedata o:title=""/>
              <o:lock v:ext="edit"/>
            </v:shape>
            <v:shape id="_x0000_s1447" o:spid="_x0000_s1447" o:spt="75" type="#_x0000_t75" style="position:absolute;left:3902;top:63;height:177;width:158;" filled="f" stroked="f" coordsize="21600,21600">
              <v:path/>
              <v:fill on="f" focussize="0,0"/>
              <v:stroke on="f"/>
              <v:imagedata r:id="rId181" o:title=""/>
              <o:lock v:ext="edit" aspectratio="t"/>
            </v:shape>
            <v:shape id="_x0000_s1448" o:spid="_x0000_s1448" style="position:absolute;left:867;top:2920;height:160;width:149;" filled="f" stroked="t" coordorigin="868,2921" coordsize="149,160" path="m4123,147l4268,147m4196,72l4196,223e">
              <v:path arrowok="t"/>
              <v:fill on="f" focussize="0,0"/>
              <v:stroke weight="0.406929133858268pt" color="#000000"/>
              <v:imagedata o:title=""/>
              <o:lock v:ext="edit"/>
            </v:shape>
            <v:shape id="_x0000_s1449" o:spid="_x0000_s1449" o:spt="75" type="#_x0000_t75" style="position:absolute;left:4326;top:114;height:127;width:124;" filled="f" stroked="f" coordsize="21600,21600">
              <v:path/>
              <v:fill on="f" focussize="0,0"/>
              <v:stroke on="f"/>
              <v:imagedata r:id="rId182" o:title=""/>
              <o:lock v:ext="edit" aspectratio="t"/>
            </v:shape>
          </v:group>
        </w:pict>
      </w:r>
      <w:r>
        <w:rPr>
          <w:sz w:val="21"/>
        </w:rPr>
        <w:t>相对位移：</w:t>
      </w:r>
    </w:p>
    <w:p>
      <w:pPr>
        <w:tabs>
          <w:tab w:val="left" w:pos="4664"/>
          <w:tab w:val="left" w:pos="5927"/>
        </w:tabs>
        <w:spacing w:before="58"/>
        <w:ind w:left="583" w:right="0" w:firstLine="0"/>
        <w:jc w:val="left"/>
        <w:rPr>
          <w:sz w:val="21"/>
        </w:rPr>
      </w:pPr>
      <w:r>
        <w:pict>
          <v:group id="_x0000_s1450" o:spid="_x0000_s1450" o:spt="203" style="position:absolute;left:0pt;margin-left:143.7pt;margin-top:6.3pt;height:8.55pt;width:29.65pt;mso-position-horizontal-relative:page;z-index:-52224;mso-width-relative:page;mso-height-relative:page;" coordorigin="2874,126" coordsize="593,171">
            <o:lock v:ext="edit"/>
            <v:shape id="_x0000_s1451" o:spid="_x0000_s1451" o:spt="75" type="#_x0000_t75" style="position:absolute;left:2874;top:172;height:124;width:142;" filled="f" stroked="f" coordsize="21600,21600">
              <v:path/>
              <v:fill on="f" focussize="0,0"/>
              <v:stroke on="f"/>
              <v:imagedata r:id="rId183" o:title=""/>
              <o:lock v:ext="edit" aspectratio="t"/>
            </v:shape>
            <v:shape id="_x0000_s1452" o:spid="_x0000_s1452" style="position:absolute;left:226;top:2687;height:47;width:148;" filled="f" stroked="t" coordorigin="226,2688" coordsize="148,47" path="m3079,183l3226,183m3079,227l3226,227e">
              <v:path arrowok="t"/>
              <v:fill on="f" focussize="0,0"/>
              <v:stroke weight="0.410157480314961pt" color="#000000"/>
              <v:imagedata o:title=""/>
              <o:lock v:ext="edit"/>
            </v:shape>
            <v:shape id="_x0000_s1453" o:spid="_x0000_s1453" style="position:absolute;left:3286;top:126;height:143;width:180;" fillcolor="#000000" filled="t" stroked="f" coordorigin="3287,126" coordsize="180,143" path="m3342,262l3337,262,3334,262,3330,260,3327,258,3325,256,3325,254,3325,142,3325,126,3321,126,3287,142,3288,146,3294,143,3299,142,3302,142,3304,144,3305,146,3306,149,3307,151,3307,155,3308,161,3308,247,3307,251,3307,254,3306,256,3305,258,3302,260,3300,261,3297,262,3294,262,3290,262,3290,266,3342,266,3342,262m3467,196l3466,179,3463,165,3458,153,3450,142,3446,138,3446,207,3445,220,3444,231,3440,246,3438,250,3435,254,3432,257,3429,259,3427,260,3424,262,3421,262,3415,261,3411,258,3407,253,3404,247,3401,237,3398,226,3397,214,3397,207,3397,196,3397,183,3400,165,3401,157,3403,150,3406,144,3410,139,3412,136,3415,134,3418,133,3422,133,3427,134,3432,136,3435,139,3437,142,3440,147,3441,153,3444,161,3445,170,3446,179,3446,207,3446,138,3444,135,3441,133,3437,130,3429,127,3422,126,3416,127,3412,128,3407,129,3403,133,3397,137,3392,143,3388,150,3383,157,3380,166,3378,176,3377,187,3376,196,3376,201,3377,211,3379,223,3383,234,3388,245,3391,250,3395,255,3398,259,3403,262,3407,265,3411,267,3416,267,3421,268,3431,266,3436,264,3439,262,3447,256,3452,251,3456,244,3460,236,3463,227,3465,218,3467,207,3467,196e">
              <v:path arrowok="t"/>
              <v:fill on="t" focussize="0,0"/>
              <v:stroke on="f"/>
              <v:imagedata o:title=""/>
              <o:lock v:ext="edit"/>
            </v:shape>
          </v:group>
        </w:pict>
      </w:r>
      <w:r>
        <w:pict>
          <v:group id="_x0000_s1454" o:spid="_x0000_s1454" o:spt="203" style="position:absolute;left:0pt;margin-left:178.25pt;margin-top:5.1pt;height:11.1pt;width:24.2pt;mso-position-horizontal-relative:page;z-index:-52224;mso-width-relative:page;mso-height-relative:page;" coordorigin="3566,102" coordsize="484,222">
            <o:lock v:ext="edit"/>
            <v:shape id="_x0000_s1455" o:spid="_x0000_s1455" o:spt="75" type="#_x0000_t75" style="position:absolute;left:3565;top:102;height:167;width:388;" filled="f" stroked="f" coordsize="21600,21600">
              <v:path/>
              <v:fill on="f" focussize="0,0"/>
              <v:stroke on="f"/>
              <v:imagedata r:id="rId184" o:title=""/>
              <o:lock v:ext="edit" aspectratio="t"/>
            </v:shape>
            <v:shape id="_x0000_s1456" o:spid="_x0000_s1456" style="position:absolute;left:4016;top:268;height:55;width:33;" fillcolor="#000000" filled="t" stroked="f" coordorigin="4016,269" coordsize="33,55" path="m4049,269l4029,269,4016,323,4031,323,4049,269xe">
              <v:path arrowok="t"/>
              <v:fill on="t" focussize="0,0"/>
              <v:stroke on="f"/>
              <v:imagedata o:title=""/>
              <o:lock v:ext="edit"/>
            </v:shape>
          </v:group>
        </w:pict>
      </w:r>
      <w:r>
        <w:pict>
          <v:group id="_x0000_s1457" o:spid="_x0000_s1457" o:spt="203" style="position:absolute;left:0pt;margin-left:211.4pt;margin-top:6.3pt;height:8.55pt;width:33.05pt;mso-position-horizontal-relative:page;z-index:-52224;mso-width-relative:page;mso-height-relative:page;" coordorigin="4228,126" coordsize="661,171">
            <o:lock v:ext="edit"/>
            <v:shape id="_x0000_s1458" o:spid="_x0000_s1458" style="position:absolute;left:4228;top:147;height:150;width:97;" fillcolor="#000000" filled="t" stroked="f" coordorigin="4228,148" coordsize="97,150" path="m4283,175l4267,175,4275,148,4271,148,4266,155,4261,161,4257,165,4253,169,4244,174,4234,178,4232,182,4248,182,4231,242,4230,247,4229,252,4228,254,4228,259,4229,262,4231,266,4234,268,4238,269,4244,267,4250,265,4254,262,4257,259,4259,257,4264,252,4269,245,4265,243,4261,247,4258,251,4256,254,4254,255,4250,258,4247,259,4245,258,4244,255,4244,254,4245,251,4245,247,4247,243,4265,182,4281,182,4283,175m4325,295l4320,294,4317,293,4315,292,4314,291,4314,290,4314,226,4314,217,4312,217,4290,226,4291,228,4295,227,4297,226,4300,227,4302,230,4303,232,4302,291,4302,292,4300,293,4297,294,4291,295,4291,297,4325,297,4325,295e">
              <v:path arrowok="t"/>
              <v:fill on="t" focussize="0,0"/>
              <v:stroke on="f"/>
              <v:imagedata o:title=""/>
              <o:lock v:ext="edit"/>
            </v:shape>
            <v:shape id="_x0000_s1459" o:spid="_x0000_s1459" style="position:absolute;left:1540;top:2687;height:47;width:148;" filled="f" stroked="t" coordorigin="1541,2688" coordsize="148,47" path="m4389,183l4535,183m4389,227l4535,227e">
              <v:path arrowok="t"/>
              <v:fill on="f" focussize="0,0"/>
              <v:stroke weight="0.410157480314961pt" color="#000000"/>
              <v:imagedata o:title=""/>
              <o:lock v:ext="edit"/>
            </v:shape>
            <v:shape id="_x0000_s1460" o:spid="_x0000_s1460" style="position:absolute;left:4596;top:126;height:143;width:292;" fillcolor="#000000" filled="t" stroked="f" coordorigin="4597,126" coordsize="292,143" path="m4687,196l4687,179,4684,165,4678,153,4672,142,4667,137,4667,207,4666,220,4664,231,4662,240,4661,246,4659,250,4656,254,4653,257,4650,259,4647,260,4644,262,4642,262,4636,261,4632,258,4628,253,4624,247,4621,237,4619,226,4618,214,4617,207,4617,196,4618,183,4620,165,4621,157,4624,150,4627,144,4630,139,4633,136,4636,134,4639,133,4642,133,4648,134,4653,136,4656,139,4658,142,4660,148,4662,153,4664,161,4666,170,4667,179,4667,207,4667,137,4664,135,4661,133,4658,130,4650,127,4642,126,4638,127,4633,128,4628,130,4623,133,4618,137,4612,143,4608,150,4604,157,4601,166,4599,176,4597,196,4597,201,4598,211,4600,223,4603,234,4608,245,4612,250,4615,255,4619,259,4627,265,4632,267,4637,267,4641,268,4647,267,4652,266,4657,264,4660,262,4662,260,4667,256,4672,251,4676,244,4681,236,4684,227,4686,218,4687,207,4687,196m4754,258l4754,253,4751,249,4747,247,4742,247,4738,247,4734,249,4731,253,4731,258,4731,262,4734,266,4738,268,4742,269,4747,268,4751,266,4754,262,4754,258m4888,216l4869,216,4869,148,4869,126,4858,126,4853,134,4853,148,4853,216,4804,216,4853,148,4853,134,4794,217,4794,230,4853,230,4853,266,4869,266,4869,230,4888,230,4888,216e">
              <v:path arrowok="t"/>
              <v:fill on="t" focussize="0,0"/>
              <v:stroke on="f"/>
              <v:imagedata o:title=""/>
              <o:lock v:ext="edit"/>
            </v:shape>
          </v:group>
        </w:pict>
      </w:r>
      <w:r>
        <w:pict>
          <v:shape id="_x0000_s1461" o:spid="_x0000_s1461" style="position:absolute;left:0pt;margin-left:249.75pt;margin-top:8.45pt;height:7.7pt;width:6.85pt;mso-position-horizontal-relative:page;z-index:-52224;mso-width-relative:page;mso-height-relative:page;" fillcolor="#000000" filled="t" stroked="f" coordorigin="4996,170" coordsize="137,154" path="m5061,236l5060,233,5058,229,5055,225,5052,222,5049,219,5045,216,5040,214,5025,207,5017,202,5014,199,5011,197,5009,193,5008,187,5009,183,5012,179,5018,176,5024,175,5029,175,5033,177,5037,179,5040,181,5043,184,5046,188,5048,194,5050,201,5054,201,5054,175,5054,173,5054,170,5050,170,5049,171,5048,172,5046,173,5043,172,5039,171,5031,170,5025,170,5019,170,5013,171,5008,174,5003,177,5000,181,4997,186,4996,191,4996,201,4997,205,5000,211,5003,214,5008,218,5014,221,5020,224,5027,228,5033,232,5041,237,5043,239,5045,242,5046,245,5046,249,5045,254,5042,259,5036,262,5030,263,5024,262,5020,262,5015,259,5007,252,5003,247,5001,240,4999,234,4996,234,4996,267,4999,267,5001,266,5003,265,5006,265,5009,266,5020,269,5029,269,5035,269,5041,267,5045,265,5046,264,5048,263,5051,262,5055,257,5058,252,5060,247,5061,242,5061,236m5132,269l5113,269,5100,323,5115,323,5132,269e">
            <v:path arrowok="t"/>
            <v:fill on="t" focussize="0,0"/>
            <v:stroke on="f"/>
            <v:imagedata o:title=""/>
            <o:lock v:ext="edit"/>
          </v:shape>
        </w:pict>
      </w:r>
      <w:r>
        <w:pict>
          <v:group id="_x0000_s1462" o:spid="_x0000_s1462" o:spt="203" style="position:absolute;left:0pt;margin-left:265pt;margin-top:6.3pt;height:8.6pt;width:34.5pt;mso-position-horizontal-relative:page;z-index:-52224;mso-width-relative:page;mso-height-relative:page;" coordorigin="5301,126" coordsize="690,172">
            <o:lock v:ext="edit"/>
            <v:shape id="_x0000_s1463" o:spid="_x0000_s1463" o:spt="75" type="#_x0000_t75" style="position:absolute;left:5300;top:172;height:125;width:132;" filled="f" stroked="f" coordsize="21600,21600">
              <v:path/>
              <v:fill on="f" focussize="0,0"/>
              <v:stroke on="f"/>
              <v:imagedata r:id="rId185" o:title=""/>
              <o:lock v:ext="edit" aspectratio="t"/>
            </v:shape>
            <v:shape id="_x0000_s1464" o:spid="_x0000_s1464" style="position:absolute;left:2653;top:2687;height:47;width:147;" filled="f" stroked="t" coordorigin="2653,2688" coordsize="147,47" path="m5497,183l5643,183m5497,227l5643,227e">
              <v:path arrowok="t"/>
              <v:fill on="f" focussize="0,0"/>
              <v:stroke weight="0.410157480314961pt" color="#000000"/>
              <v:imagedata o:title=""/>
              <o:lock v:ext="edit"/>
            </v:shape>
            <v:shape id="_x0000_s1465" o:spid="_x0000_s1465" style="position:absolute;left:5705;top:126;height:143;width:286;" fillcolor="#000000" filled="t" stroked="f" coordorigin="5705,126" coordsize="286,143" path="m5795,196l5794,179,5791,165,5786,153,5779,142,5775,138,5775,192,5774,207,5774,220,5772,231,5770,240,5769,246,5767,250,5764,254,5761,257,5758,259,5755,261,5752,262,5749,262,5744,261,5739,258,5735,253,5732,247,5729,237,5727,226,5725,214,5725,198,5726,183,5727,165,5729,157,5732,150,5734,144,5737,139,5740,136,5746,133,5750,133,5756,134,5760,136,5763,139,5766,142,5768,148,5770,153,5772,161,5774,170,5774,180,5775,192,5775,138,5773,135,5769,133,5766,130,5758,127,5750,126,5745,127,5740,128,5736,130,5731,133,5726,137,5720,143,5715,150,5708,166,5706,177,5705,187,5705,201,5705,211,5707,224,5711,234,5715,245,5719,251,5723,255,5727,259,5731,262,5735,265,5739,267,5744,268,5749,268,5754,267,5760,266,5765,264,5768,262,5770,261,5776,256,5780,251,5785,244,5788,236,5791,227,5794,218,5795,208,5795,196m5861,258l5861,253,5859,249,5855,247,5850,247,5846,247,5842,249,5840,253,5838,258,5840,262,5842,266,5846,269,5850,269,5855,269,5859,266,5861,262,5861,258m5991,227l5989,222,5987,217,5983,211,5980,207,5977,205,5977,242,5976,246,5975,249,5973,253,5970,257,5963,262,5958,262,5953,262,5947,262,5942,261,5938,258,5934,255,5931,251,5928,246,5927,240,5926,234,5926,233,5928,224,5931,216,5933,212,5936,208,5943,201,5954,209,5962,216,5968,223,5972,229,5975,234,5977,242,5977,205,5974,202,5972,201,5968,196,5960,190,5966,186,5968,185,5974,180,5979,175,5983,171,5987,164,5988,159,5988,155,5987,150,5986,145,5982,140,5978,135,5974,132,5974,156,5972,162,5970,169,5968,172,5965,176,5960,181,5955,186,5938,172,5934,168,5930,162,5928,157,5927,151,5928,148,5929,144,5931,141,5934,138,5937,135,5941,134,5946,133,5951,132,5956,133,5960,134,5965,135,5968,138,5970,142,5972,145,5973,150,5974,152,5974,156,5974,132,5973,132,5972,131,5966,128,5959,127,5951,126,5942,127,5935,129,5928,132,5923,136,5918,141,5915,146,5913,152,5913,156,5912,159,5913,164,5913,167,5917,175,5920,179,5925,185,5931,190,5938,197,5925,207,5920,212,5917,217,5914,221,5912,225,5911,230,5910,234,5911,240,5913,246,5916,251,5919,256,5926,262,5933,265,5941,267,5951,268,5960,267,5968,266,5974,262,5980,258,5985,253,5989,247,5990,240,5991,234,5991,227e">
              <v:path arrowok="t"/>
              <v:fill on="t" focussize="0,0"/>
              <v:stroke on="f"/>
              <v:imagedata o:title=""/>
              <o:lock v:ext="edit"/>
            </v:shape>
          </v:group>
        </w:pict>
      </w:r>
      <w:r>
        <w:pict>
          <v:shape id="_x0000_s1466" o:spid="_x0000_s1466" style="position:absolute;left:0pt;margin-left:304.7pt;margin-top:8.45pt;height:4.85pt;width:8.25pt;mso-position-horizontal-relative:page;z-index:-52224;mso-width-relative:page;mso-height-relative:page;" fillcolor="#000000" filled="t" stroked="f" coordorigin="6095,170" coordsize="165,97" path="m6128,183l6106,183,6107,184,6109,186,6110,189,6110,192,6111,196,6111,249,6110,253,6110,255,6110,257,6108,260,6106,262,6102,262,6096,262,6096,266,6144,266,6144,262,6140,262,6137,262,6135,262,6133,262,6131,260,6130,257,6129,255,6128,252,6128,249,6128,194,6134,189,6128,189,6128,183xm6183,181l6153,181,6156,182,6160,183,6163,185,6166,188,6167,191,6168,194,6169,199,6169,255,6167,258,6165,261,6163,262,6157,262,6154,262,6154,266,6202,266,6202,262,6196,262,6192,261,6189,259,6188,257,6187,255,6186,253,6186,199,6186,196,6186,194,6192,189,6185,189,6184,185,6183,181xm6241,181l6212,181,6216,182,6219,183,6222,186,6225,188,6226,191,6226,194,6227,199,6227,200,6228,205,6228,249,6227,252,6227,255,6226,258,6223,260,6219,262,6214,262,6212,262,6212,266,6260,266,6260,262,6254,262,6250,261,6248,259,6246,257,6246,255,6246,253,6245,249,6245,199,6244,194,6244,189,6243,186,6241,181xm6166,170l6162,170,6156,170,6151,171,6145,174,6140,177,6139,179,6136,181,6133,184,6128,189,6134,189,6142,184,6147,182,6153,181,6183,181,6183,181,6180,177,6177,174,6174,172,6170,171,6166,170xm6219,170l6212,170,6204,173,6200,175,6195,179,6191,184,6185,189,6192,189,6194,188,6197,186,6200,184,6206,183,6212,181,6241,181,6238,179,6236,175,6233,173,6227,170,6219,170xm6128,170l6124,170,6095,181,6096,184,6100,183,6128,183,6128,170xe">
            <v:path arrowok="t"/>
            <v:fill on="t" focussize="0,0"/>
            <v:stroke on="f"/>
            <v:imagedata o:title=""/>
            <o:lock v:ext="edit"/>
          </v:shape>
        </w:pict>
      </w:r>
      <w:r>
        <w:pict>
          <v:group id="_x0000_s1467" o:spid="_x0000_s1467" o:spt="203" style="position:absolute;left:0pt;margin-left:326.85pt;margin-top:5.8pt;height:8.85pt;width:36.5pt;mso-position-horizontal-relative:page;z-index:-52224;mso-width-relative:page;mso-height-relative:page;" coordorigin="6537,116" coordsize="730,177">
            <o:lock v:ext="edit"/>
            <v:shape id="_x0000_s1468" o:spid="_x0000_s1468" o:spt="75" type="#_x0000_t75" style="position:absolute;left:6537;top:116;height:177;width:162;" filled="f" stroked="f" coordsize="21600,21600">
              <v:path/>
              <v:fill on="f" focussize="0,0"/>
              <v:stroke on="f"/>
              <v:imagedata r:id="rId186" o:title=""/>
              <o:lock v:ext="edit" aspectratio="t"/>
            </v:shape>
            <v:shape id="_x0000_s1469" o:spid="_x0000_s1469" style="position:absolute;left:251;top:2702;height:48;width:151;" filled="f" stroked="t" coordorigin="251,2703" coordsize="151,48" path="m6763,177l6911,177m6763,222l6911,222e">
              <v:path arrowok="t"/>
              <v:fill on="f" focussize="0,0"/>
              <v:stroke weight="0.408582677165354pt" color="#000000"/>
              <v:imagedata o:title=""/>
              <o:lock v:ext="edit"/>
            </v:shape>
            <v:shape id="_x0000_s1470" o:spid="_x0000_s1470" style="position:absolute;left:6972;top:118;height:147;width:294;" fillcolor="#000000" filled="t" stroked="f" coordorigin="6973,119" coordsize="294,147" path="m7064,190l7063,173,7060,159,7055,146,7048,135,7044,130,7044,190,7043,214,7041,226,7039,236,7037,241,7035,245,7030,252,7027,254,7024,256,7021,257,7018,257,7013,256,7008,254,7004,248,7001,242,6997,232,6995,221,6994,209,6994,190,6994,177,6996,159,6998,150,7000,143,7003,137,7006,132,7009,129,7012,127,7015,126,7019,125,7024,127,7029,129,7032,132,7035,136,7037,140,7039,146,7041,154,7043,163,7044,181,7044,190,7044,130,7041,128,7038,125,7035,123,7027,120,7019,119,7014,119,7009,120,7005,122,7000,125,6994,130,6989,136,6984,143,6981,151,6977,160,6975,170,6973,181,6973,186,6973,195,6974,206,6976,218,6979,229,6984,240,6987,245,6991,250,6995,254,7000,258,7004,261,7008,262,7018,263,7023,263,7028,262,7034,259,7037,257,7039,256,7044,252,7049,246,7054,239,7057,231,7060,222,7062,212,7064,201,7064,190m7131,254l7131,248,7128,245,7124,242,7120,241,7115,242,7111,245,7109,248,7108,254,7109,258,7111,261,7115,263,7120,265,7124,263,7128,261,7131,258,7131,254m7267,210l7248,210,7248,140,7248,119,7237,119,7231,127,7231,140,7231,210,7181,210,7231,140,7231,127,7171,211,7171,224,7231,224,7231,261,7248,261,7248,224,7267,224,7267,210e">
              <v:path arrowok="t"/>
              <v:fill on="t" focussize="0,0"/>
              <v:stroke on="f"/>
              <v:imagedata o:title=""/>
              <o:lock v:ext="edit"/>
            </v:shape>
          </v:group>
        </w:pict>
      </w:r>
      <w:r>
        <w:pict>
          <v:shape id="_x0000_s1471" o:spid="_x0000_s1471" style="position:absolute;left:0pt;margin-left:368.25pt;margin-top:8.1pt;height:5pt;width:8.35pt;mso-position-horizontal-relative:page;z-index:-51200;mso-width-relative:page;mso-height-relative:page;" fillcolor="#000000" filled="t" stroked="f" coordorigin="7366,162" coordsize="167,100" path="m7400,177l7375,177,7377,177,7379,178,7381,180,7381,183,7382,186,7382,192,7382,194,7383,244,7382,248,7381,250,7381,252,7380,254,7377,256,7373,258,7367,258,7367,262,7415,262,7415,258,7412,258,7409,258,7407,257,7405,256,7403,254,7401,252,7400,250,7400,248,7400,244,7400,188,7406,183,7400,183,7400,177xm7455,175l7429,175,7432,177,7435,179,7438,182,7439,185,7440,188,7441,192,7441,249,7440,250,7439,254,7437,256,7435,257,7432,258,7429,258,7426,258,7426,262,7475,262,7475,258,7468,258,7464,256,7462,254,7460,252,7460,251,7459,249,7459,194,7459,190,7459,188,7465,183,7458,183,7455,175xm7513,175l7484,175,7488,176,7492,177,7495,179,7497,182,7499,188,7500,192,7500,250,7498,254,7496,256,7492,258,7487,258,7484,258,7484,262,7532,262,7532,258,7527,258,7523,256,7519,253,7518,251,7518,248,7517,244,7517,190,7516,183,7515,179,7513,175xm7433,162l7428,163,7422,165,7417,167,7412,171,7411,172,7405,178,7400,183,7406,183,7413,178,7419,176,7425,175,7455,175,7455,175,7449,168,7446,165,7442,164,7438,163,7433,162xm7492,162l7484,163,7476,167,7473,169,7468,173,7463,178,7458,183,7465,183,7466,182,7473,178,7478,176,7484,175,7513,175,7511,171,7509,169,7506,167,7499,163,7492,162xm7400,162l7395,162,7366,175,7367,178,7372,177,7375,177,7400,177,7400,162xe">
            <v:path arrowok="t"/>
            <v:fill on="t" focussize="0,0"/>
            <v:stroke on="f"/>
            <v:imagedata o:title=""/>
            <o:lock v:ext="edit"/>
          </v:shape>
        </w:pict>
      </w:r>
      <w:r>
        <w:pict>
          <v:group id="_x0000_s1472" o:spid="_x0000_s1472" o:spt="203" style="position:absolute;left:0pt;margin-left:389.7pt;margin-top:5.7pt;height:8.95pt;width:44.6pt;mso-position-horizontal-relative:page;z-index:4096;mso-width-relative:page;mso-height-relative:page;" coordorigin="7795,115" coordsize="892,179">
            <o:lock v:ext="edit"/>
            <v:shape id="_x0000_s1473" o:spid="_x0000_s1473" o:spt="75" type="#_x0000_t75" style="position:absolute;left:7794;top:114;height:148;width:156;" filled="f" stroked="f" coordsize="21600,21600">
              <v:path/>
              <v:fill on="f" focussize="0,0"/>
              <v:stroke on="f"/>
              <v:imagedata r:id="rId187" o:title=""/>
              <o:lock v:ext="edit" aspectratio="t"/>
            </v:shape>
            <v:shape id="_x0000_s1474" o:spid="_x0000_s1474" o:spt="75" type="#_x0000_t75" style="position:absolute;left:7981;top:116;height:177;width:161;" filled="f" stroked="f" coordsize="21600,21600">
              <v:path/>
              <v:fill on="f" focussize="0,0"/>
              <v:stroke on="f"/>
              <v:imagedata r:id="rId188" o:title=""/>
              <o:lock v:ext="edit" aspectratio="t"/>
            </v:shape>
            <v:shape id="_x0000_s1475" o:spid="_x0000_s1475" style="position:absolute;left:432;top:2702;height:48;width:149;" filled="f" stroked="t" coordorigin="433,2703" coordsize="149,48" path="m8206,177l8353,177m8206,222l8353,222e">
              <v:path arrowok="t"/>
              <v:fill on="f" focussize="0,0"/>
              <v:stroke weight="0.409606299212598pt" color="#000000"/>
              <v:imagedata o:title=""/>
              <o:lock v:ext="edit"/>
            </v:shape>
            <v:shape id="_x0000_s1476" o:spid="_x0000_s1476" style="position:absolute;left:8413;top:118;height:147;width:273;" fillcolor="#000000" filled="t" stroked="f" coordorigin="8414,119" coordsize="273,147" path="m8469,258l8464,257,8461,257,8458,256,8457,256,8454,254,8452,252,8451,246,8451,135,8451,119,8447,119,8414,135,8415,138,8421,136,8426,135,8429,136,8430,137,8432,138,8434,142,8434,145,8434,148,8434,246,8434,250,8433,252,8432,254,8429,256,8424,257,8421,257,8416,258,8416,261,8469,261,8469,258m8554,254l8553,248,8550,245,8547,242,8542,241,8538,242,8534,245,8531,248,8530,254,8531,258,8534,261,8538,263,8542,265,8547,263,8550,261,8553,258,8554,254m8687,234l8683,234,8680,238,8677,242,8673,244,8669,245,8666,245,8616,245,8618,244,8628,234,8632,229,8637,225,8643,219,8657,203,8663,194,8669,185,8673,177,8675,171,8677,166,8678,161,8678,153,8678,148,8675,142,8672,136,8671,134,8667,129,8661,125,8654,121,8647,119,8638,119,8631,119,8623,121,8617,125,8612,129,8607,134,8603,141,8600,149,8599,158,8602,158,8605,153,8608,148,8611,144,8614,140,8619,138,8623,136,8628,135,8633,134,8638,135,8644,137,8648,139,8652,143,8656,148,8658,153,8660,158,8660,166,8660,174,8657,183,8652,193,8646,203,8642,209,8637,214,8632,221,8625,227,8619,234,8611,242,8603,249,8594,258,8594,261,8677,261,8683,245,8687,234e">
              <v:path arrowok="t"/>
              <v:fill on="t" focussize="0,0"/>
              <v:stroke on="f"/>
              <v:imagedata o:title=""/>
              <o:lock v:ext="edit"/>
            </v:shape>
          </v:group>
        </w:pict>
      </w:r>
      <w:r>
        <w:pict>
          <v:shape id="_x0000_s1477" o:spid="_x0000_s1477" style="position:absolute;left:0pt;margin-left:439.3pt;margin-top:8.1pt;height:5pt;width:8.3pt;mso-position-horizontal-relative:page;z-index:4096;mso-width-relative:page;mso-height-relative:page;" fillcolor="#000000" filled="t" stroked="f" coordorigin="8787,162" coordsize="166,100" path="m8820,177l8795,177,8798,177,8800,178,8801,180,8802,183,8802,187,8802,249,8802,251,8802,252,8800,254,8797,256,8794,258,8788,258,8788,262,8836,262,8836,258,8833,258,8830,258,8827,257,8825,256,8823,254,8822,252,8821,250,8820,248,8820,244,8820,240,8820,188,8826,183,8820,183,8820,177xm8875,175l8849,175,8853,177,8856,179,8858,182,8860,185,8860,188,8861,193,8862,198,8862,247,8861,249,8861,251,8859,254,8857,256,8855,257,8853,258,8849,258,8846,258,8846,262,8895,262,8895,258,8888,258,8884,256,8882,254,8880,252,8880,251,8879,247,8879,245,8879,188,8885,183,8878,183,8875,175xm8933,175l8904,175,8908,176,8912,177,8915,179,8917,182,8918,185,8919,188,8920,192,8920,249,8919,250,8918,254,8916,256,8912,258,8906,258,8904,258,8904,262,8952,262,8952,258,8947,258,8943,256,8940,254,8939,253,8938,249,8938,244,8937,240,8937,192,8936,187,8935,179,8933,175xm8854,162l8849,163,8843,165,8838,167,8833,171,8829,175,8825,178,8820,183,8826,183,8834,178,8840,176,8845,175,8875,175,8875,175,8869,168,8866,165,8862,164,8858,163,8854,162xm8912,162l8904,163,8897,167,8892,169,8883,178,8878,183,8885,183,8886,182,8892,178,8898,176,8904,175,8933,175,8931,171,8928,169,8926,167,8919,163,8912,162xm8820,162l8816,162,8787,175,8788,178,8792,177,8795,177,8820,177,8820,162xe">
            <v:path arrowok="t"/>
            <v:fill on="t" focussize="0,0"/>
            <v:stroke on="f"/>
            <v:imagedata o:title=""/>
            <o:lock v:ext="edit"/>
          </v:shape>
        </w:pict>
      </w:r>
      <w:r>
        <w:rPr>
          <w:sz w:val="21"/>
        </w:rPr>
        <w:t>解得：</w:t>
      </w:r>
      <w:r>
        <w:rPr>
          <w:sz w:val="21"/>
        </w:rPr>
        <w:tab/>
      </w:r>
      <w:r>
        <w:rPr>
          <w:sz w:val="21"/>
        </w:rPr>
        <w:t>，</w:t>
      </w:r>
      <w:r>
        <w:rPr>
          <w:sz w:val="21"/>
        </w:rPr>
        <w:tab/>
      </w:r>
      <w:r>
        <w:rPr>
          <w:sz w:val="21"/>
        </w:rPr>
        <w:t>，</w:t>
      </w:r>
    </w:p>
    <w:p>
      <w:pPr>
        <w:spacing w:before="57"/>
        <w:ind w:left="3099" w:right="0" w:firstLine="0"/>
        <w:jc w:val="left"/>
        <w:rPr>
          <w:sz w:val="21"/>
        </w:rPr>
      </w:pPr>
      <w:r>
        <w:rPr>
          <w:sz w:val="21"/>
        </w:rPr>
        <w:t xml:space="preserve">（此过程 </w:t>
      </w:r>
      <w:r>
        <w:rPr>
          <w:rFonts w:ascii="Times New Roman" w:eastAsia="Times New Roman"/>
          <w:sz w:val="21"/>
        </w:rPr>
        <w:t xml:space="preserve">2 </w:t>
      </w:r>
      <w:r>
        <w:rPr>
          <w:sz w:val="21"/>
        </w:rPr>
        <w:t xml:space="preserve">分，有缺扣 </w:t>
      </w:r>
      <w:r>
        <w:rPr>
          <w:rFonts w:ascii="Times New Roman" w:eastAsia="Times New Roman"/>
          <w:sz w:val="21"/>
        </w:rPr>
        <w:t xml:space="preserve">1 </w:t>
      </w:r>
      <w:r>
        <w:rPr>
          <w:sz w:val="21"/>
        </w:rPr>
        <w:t>分）</w:t>
      </w:r>
    </w:p>
    <w:p>
      <w:pPr>
        <w:spacing w:before="4"/>
        <w:ind w:left="583" w:right="0" w:firstLine="0"/>
        <w:jc w:val="left"/>
        <w:rPr>
          <w:rFonts w:ascii="Times New Roman" w:eastAsia="Times New Roman"/>
          <w:sz w:val="14"/>
        </w:rPr>
      </w:pPr>
      <w:r>
        <w:rPr>
          <w:position w:val="2"/>
          <w:sz w:val="21"/>
        </w:rPr>
        <w:t xml:space="preserve">之后向下加速的加速度仍为 </w:t>
      </w:r>
      <w:r>
        <w:rPr>
          <w:rFonts w:ascii="Times New Roman" w:eastAsia="Times New Roman"/>
          <w:i/>
          <w:position w:val="2"/>
          <w:sz w:val="21"/>
        </w:rPr>
        <w:t>a</w:t>
      </w:r>
      <w:r>
        <w:rPr>
          <w:rFonts w:ascii="Times New Roman" w:eastAsia="Times New Roman"/>
          <w:sz w:val="14"/>
        </w:rPr>
        <w:t>1</w:t>
      </w:r>
      <w:r>
        <w:rPr>
          <w:position w:val="2"/>
          <w:sz w:val="21"/>
        </w:rPr>
        <w:t xml:space="preserve">，设加速到 </w:t>
      </w:r>
      <w:r>
        <w:rPr>
          <w:rFonts w:ascii="Times New Roman" w:eastAsia="Times New Roman"/>
          <w:i/>
          <w:position w:val="2"/>
          <w:sz w:val="21"/>
        </w:rPr>
        <w:t>v</w:t>
      </w:r>
      <w:r>
        <w:rPr>
          <w:rFonts w:ascii="Times New Roman" w:eastAsia="Times New Roman"/>
          <w:sz w:val="14"/>
        </w:rPr>
        <w:t xml:space="preserve">0 </w:t>
      </w:r>
      <w:r>
        <w:rPr>
          <w:position w:val="2"/>
          <w:sz w:val="21"/>
        </w:rPr>
        <w:t xml:space="preserve">所用时间为 </w:t>
      </w:r>
      <w:r>
        <w:rPr>
          <w:rFonts w:ascii="Times New Roman" w:eastAsia="Times New Roman"/>
          <w:i/>
          <w:position w:val="2"/>
          <w:sz w:val="21"/>
        </w:rPr>
        <w:t>t</w:t>
      </w:r>
      <w:r>
        <w:rPr>
          <w:rFonts w:ascii="Times New Roman" w:eastAsia="Times New Roman"/>
          <w:sz w:val="14"/>
        </w:rPr>
        <w:t>2</w:t>
      </w:r>
      <w:r>
        <w:rPr>
          <w:position w:val="2"/>
          <w:sz w:val="21"/>
        </w:rPr>
        <w:t xml:space="preserve">，位移为 </w:t>
      </w:r>
      <w:r>
        <w:rPr>
          <w:rFonts w:ascii="Times New Roman" w:eastAsia="Times New Roman"/>
          <w:i/>
          <w:position w:val="2"/>
          <w:sz w:val="21"/>
        </w:rPr>
        <w:t>s</w:t>
      </w:r>
      <w:r>
        <w:rPr>
          <w:rFonts w:ascii="Times New Roman" w:eastAsia="Times New Roman"/>
          <w:sz w:val="14"/>
        </w:rPr>
        <w:t>2</w:t>
      </w:r>
    </w:p>
    <w:p>
      <w:pPr>
        <w:pStyle w:val="6"/>
        <w:tabs>
          <w:tab w:val="left" w:pos="2835"/>
        </w:tabs>
        <w:spacing w:before="10"/>
        <w:ind w:left="583"/>
        <w:rPr>
          <w:rFonts w:hint="eastAsia" w:ascii="宋体" w:eastAsia="宋体"/>
        </w:rPr>
      </w:pPr>
      <w:r>
        <w:pict>
          <v:group id="_x0000_s1478" o:spid="_x0000_s1478" o:spt="203" style="position:absolute;left:0pt;margin-left:185.65pt;margin-top:4.6pt;height:7.75pt;width:35.95pt;mso-position-horizontal-relative:page;z-index:-51200;mso-width-relative:page;mso-height-relative:page;" coordorigin="3714,93" coordsize="719,155">
            <o:lock v:ext="edit"/>
            <v:shape id="_x0000_s1479" o:spid="_x0000_s1479" o:spt="75" type="#_x0000_t75" style="position:absolute;left:3713;top:119;height:128;width:157;" filled="f" stroked="f" coordsize="21600,21600">
              <v:path/>
              <v:fill on="f" focussize="0,0"/>
              <v:stroke on="f"/>
              <v:imagedata r:id="rId189" o:title=""/>
              <o:lock v:ext="edit" aspectratio="t"/>
            </v:shape>
            <v:shape id="_x0000_s1480" o:spid="_x0000_s1480" style="position:absolute;left:245;top:1776;height:48;width:149;" filled="f" stroked="t" coordorigin="245,1776" coordsize="149,48" path="m3934,130l4080,130m3934,175l4080,175e">
              <v:path arrowok="t"/>
              <v:fill on="f" focussize="0,0"/>
              <v:stroke weight="0.408188976377953pt" color="#000000"/>
              <v:imagedata o:title=""/>
              <o:lock v:ext="edit"/>
            </v:shape>
            <v:shape id="_x0000_s1481" o:spid="_x0000_s1481" o:spt="75" type="#_x0000_t75" style="position:absolute;left:4139;top:119;height:127;width:140;" filled="f" stroked="f" coordsize="21600,21600">
              <v:path/>
              <v:fill on="f" focussize="0,0"/>
              <v:stroke on="f"/>
              <v:imagedata r:id="rId190" o:title=""/>
              <o:lock v:ext="edit" aspectratio="t"/>
            </v:shape>
            <v:shape id="_x0000_s1482" o:spid="_x0000_s1482" o:spt="75" type="#_x0000_t75" style="position:absolute;left:4311;top:92;height:153;width:122;" filled="f" stroked="f" coordsize="21600,21600">
              <v:path/>
              <v:fill on="f" focussize="0,0"/>
              <v:stroke on="f"/>
              <v:imagedata r:id="rId191" o:title=""/>
              <o:lock v:ext="edit" aspectratio="t"/>
            </v:shape>
          </v:group>
        </w:pict>
      </w:r>
      <w:r>
        <w:pict>
          <v:group id="_x0000_s1483" o:spid="_x0000_s1483" o:spt="203" style="position:absolute;left:0pt;margin-left:235.4pt;margin-top:2.4pt;height:9.9pt;width:45.15pt;mso-position-horizontal-relative:page;z-index:4096;mso-width-relative:page;mso-height-relative:page;" coordorigin="4709,49" coordsize="903,198">
            <o:lock v:ext="edit"/>
            <v:shape id="_x0000_s1484" o:spid="_x0000_s1484" o:spt="75" type="#_x0000_t75" style="position:absolute;left:4708;top:48;height:198;width:181;" filled="f" stroked="f" coordsize="21600,21600">
              <v:path/>
              <v:fill on="f" focussize="0,0"/>
              <v:stroke on="f"/>
              <v:imagedata r:id="rId192" o:title=""/>
              <o:lock v:ext="edit" aspectratio="t"/>
            </v:shape>
            <v:shape id="_x0000_s1485" o:spid="_x0000_s1485" style="position:absolute;left:271;top:1776;height:47;width:151;" filled="f" stroked="t" coordorigin="272,1777" coordsize="151,47" path="m4955,130l5104,130m4955,174l5104,174e">
              <v:path arrowok="t"/>
              <v:fill on="f" focussize="0,0"/>
              <v:stroke weight="0.409212598425197pt" color="#000000"/>
              <v:imagedata o:title=""/>
              <o:lock v:ext="edit"/>
            </v:shape>
            <v:shape id="_x0000_s1486" o:spid="_x0000_s1486" o:spt="75" type="#_x0000_t75" style="position:absolute;left:5165;top:72;height:172;width:264;" filled="f" stroked="f" coordsize="21600,21600">
              <v:path/>
              <v:fill on="f" focussize="0,0"/>
              <v:stroke on="f"/>
              <v:imagedata r:id="rId193" o:title=""/>
              <o:lock v:ext="edit" aspectratio="t"/>
            </v:shape>
            <v:shape id="_x0000_s1487" o:spid="_x0000_s1487" o:spt="75" type="#_x0000_t75" style="position:absolute;left:5461;top:119;height:125;width:150;" filled="f" stroked="f" coordsize="21600,21600">
              <v:path/>
              <v:fill on="f" focussize="0,0"/>
              <v:stroke on="f"/>
              <v:imagedata r:id="rId194" o:title=""/>
              <o:lock v:ext="edit" aspectratio="t"/>
            </v:shape>
          </v:group>
        </w:pict>
      </w:r>
      <w:r>
        <w:rPr>
          <w:rFonts w:hint="eastAsia" w:ascii="宋体" w:eastAsia="宋体"/>
        </w:rPr>
        <w:t>由运动学</w:t>
      </w:r>
      <w:r>
        <w:rPr>
          <w:rFonts w:hint="eastAsia" w:ascii="宋体" w:eastAsia="宋体"/>
          <w:spacing w:val="-5"/>
        </w:rPr>
        <w:t>规</w:t>
      </w:r>
      <w:r>
        <w:rPr>
          <w:rFonts w:hint="eastAsia" w:ascii="宋体" w:eastAsia="宋体"/>
        </w:rPr>
        <w:t>律：</w:t>
      </w:r>
      <w:r>
        <w:rPr>
          <w:rFonts w:hint="eastAsia" w:ascii="宋体" w:eastAsia="宋体"/>
        </w:rPr>
        <w:tab/>
      </w:r>
      <w:r>
        <w:rPr>
          <w:rFonts w:hint="eastAsia" w:ascii="宋体" w:eastAsia="宋体"/>
        </w:rPr>
        <w:t>，</w:t>
      </w:r>
    </w:p>
    <w:p>
      <w:pPr>
        <w:spacing w:after="0"/>
        <w:rPr>
          <w:rFonts w:hint="eastAsia" w:ascii="宋体" w:eastAsia="宋体"/>
        </w:rPr>
        <w:sectPr>
          <w:type w:val="continuous"/>
          <w:pgSz w:w="11910" w:h="16840"/>
          <w:pgMar w:top="1300" w:right="0" w:bottom="280" w:left="1640" w:header="720" w:footer="720" w:gutter="0"/>
        </w:sectPr>
      </w:pPr>
    </w:p>
    <w:p>
      <w:pPr>
        <w:spacing w:before="48" w:line="278" w:lineRule="auto"/>
        <w:ind w:left="583" w:right="8418" w:firstLine="0"/>
        <w:jc w:val="left"/>
        <w:rPr>
          <w:sz w:val="21"/>
        </w:rPr>
      </w:pPr>
      <w:r>
        <w:pict>
          <v:group id="_x0000_s1488" o:spid="_x0000_s1488" o:spt="203" style="position:absolute;left:0pt;margin-left:175.15pt;margin-top:5.5pt;height:8.95pt;width:39pt;mso-position-horizontal-relative:page;z-index:4096;mso-width-relative:page;mso-height-relative:page;" coordorigin="3503,110" coordsize="780,179">
            <o:lock v:ext="edit"/>
            <v:shape id="_x0000_s1489" o:spid="_x0000_s1489" o:spt="75" type="#_x0000_t75" style="position:absolute;left:3503;top:110;height:177;width:186;" filled="f" stroked="f" coordsize="21600,21600">
              <v:path/>
              <v:fill on="f" focussize="0,0"/>
              <v:stroke on="f"/>
              <v:imagedata r:id="rId195" o:title=""/>
              <o:lock v:ext="edit" aspectratio="t"/>
            </v:shape>
            <v:shape id="_x0000_s1490" o:spid="_x0000_s1490" style="position:absolute;left:274;top:15238;height:48;width:150;" filled="f" stroked="t" coordorigin="274,15239" coordsize="150,48" path="m3755,171l3903,171m3755,216l3903,216e">
              <v:path arrowok="t"/>
              <v:fill on="f" focussize="0,0"/>
              <v:stroke weight="0.410708661417323pt" color="#000000"/>
              <v:imagedata o:title=""/>
              <o:lock v:ext="edit"/>
            </v:shape>
            <v:shape id="_x0000_s1491" o:spid="_x0000_s1491" o:spt="75" type="#_x0000_t75" style="position:absolute;left:3964;top:160;height:128;width:159;" filled="f" stroked="f" coordsize="21600,21600">
              <v:path/>
              <v:fill on="f" focussize="0,0"/>
              <v:stroke on="f"/>
              <v:imagedata r:id="rId196" o:title=""/>
              <o:lock v:ext="edit" aspectratio="t"/>
            </v:shape>
            <v:shape id="_x0000_s1492" o:spid="_x0000_s1492" o:spt="75" type="#_x0000_t75" style="position:absolute;left:4157;top:134;height:153;width:125;" filled="f" stroked="f" coordsize="21600,21600">
              <v:path/>
              <v:fill on="f" focussize="0,0"/>
              <v:stroke on="f"/>
              <v:imagedata r:id="rId197" o:title=""/>
              <o:lock v:ext="edit" aspectratio="t"/>
            </v:shape>
          </v:group>
        </w:pict>
      </w:r>
      <w:r>
        <w:pict>
          <v:group id="_x0000_s1493" o:spid="_x0000_s1493" o:spt="203" style="position:absolute;left:0pt;margin-left:164.65pt;margin-top:21pt;height:8.95pt;width:62.75pt;mso-position-horizontal-relative:page;z-index:-51200;mso-width-relative:page;mso-height-relative:page;" coordorigin="3293,421" coordsize="1255,179">
            <o:lock v:ext="edit"/>
            <v:shape id="_x0000_s1494" o:spid="_x0000_s1494" o:spt="75" type="#_x0000_t75" style="position:absolute;left:3293;top:420;height:148;width:157;" filled="f" stroked="f" coordsize="21600,21600">
              <v:path/>
              <v:fill on="f" focussize="0,0"/>
              <v:stroke on="f"/>
              <v:imagedata r:id="rId198" o:title=""/>
              <o:lock v:ext="edit" aspectratio="t"/>
            </v:shape>
            <v:shape id="_x0000_s1495" o:spid="_x0000_s1495" o:spt="75" type="#_x0000_t75" style="position:absolute;left:3481;top:422;height:177;width:185;" filled="f" stroked="f" coordsize="21600,21600">
              <v:path/>
              <v:fill on="f" focussize="0,0"/>
              <v:stroke on="f"/>
              <v:imagedata r:id="rId199" o:title=""/>
              <o:lock v:ext="edit" aspectratio="t"/>
            </v:shape>
            <v:shape id="_x0000_s1496" o:spid="_x0000_s1496" style="position:absolute;left:461;top:15238;height:48;width:151;" filled="f" stroked="t" coordorigin="462,15239" coordsize="151,48" path="m3731,483l3879,483m3731,528l3879,528e">
              <v:path arrowok="t"/>
              <v:fill on="f" focussize="0,0"/>
              <v:stroke weight="0.409055118110236pt" color="#000000"/>
              <v:imagedata o:title=""/>
              <o:lock v:ext="edit"/>
            </v:shape>
            <v:shape id="_x0000_s1497" o:spid="_x0000_s1497" o:spt="75" type="#_x0000_t75" style="position:absolute;left:3940;top:422;height:177;width:185;" filled="f" stroked="f" coordsize="21600,21600">
              <v:path/>
              <v:fill on="f" focussize="0,0"/>
              <v:stroke on="f"/>
              <v:imagedata r:id="rId200" o:title=""/>
              <o:lock v:ext="edit" aspectratio="t"/>
            </v:shape>
            <v:line id="_x0000_s1498" o:spid="_x0000_s1498" o:spt="20" style="position:absolute;left:4190;top:506;height:0;width:148;" stroked="t" coordsize="21600,21600">
              <v:path arrowok="t"/>
              <v:fill focussize="0,0"/>
              <v:stroke weight="0.400472440944882pt" color="#000000"/>
              <v:imagedata o:title=""/>
              <o:lock v:ext="edit"/>
            </v:line>
            <v:shape id="_x0000_s1499" o:spid="_x0000_s1499" o:spt="75" type="#_x0000_t75" style="position:absolute;left:4399;top:472;height:127;width:149;" filled="f" stroked="f" coordsize="21600,21600">
              <v:path/>
              <v:fill on="f" focussize="0,0"/>
              <v:stroke on="f"/>
              <v:imagedata r:id="rId201" o:title=""/>
              <o:lock v:ext="edit" aspectratio="t"/>
            </v:shape>
          </v:group>
        </w:pict>
      </w:r>
      <w:r>
        <w:rPr>
          <w:sz w:val="21"/>
        </w:rPr>
        <w:t>传送带位移： 相对位移：</w:t>
      </w:r>
    </w:p>
    <w:p>
      <w:pPr>
        <w:tabs>
          <w:tab w:val="left" w:pos="3464"/>
          <w:tab w:val="left" w:pos="4755"/>
        </w:tabs>
        <w:spacing w:before="14"/>
        <w:ind w:left="583" w:right="0" w:firstLine="0"/>
        <w:jc w:val="left"/>
        <w:rPr>
          <w:sz w:val="21"/>
        </w:rPr>
      </w:pPr>
      <w:r>
        <w:pict>
          <v:group id="_x0000_s1500" o:spid="_x0000_s1500" o:spt="203" style="position:absolute;left:0pt;margin-left:143.7pt;margin-top:4.25pt;height:8.55pt;width:33.5pt;mso-position-horizontal-relative:page;z-index:-51200;mso-width-relative:page;mso-height-relative:page;" coordorigin="2874,85" coordsize="670,171">
            <o:lock v:ext="edit"/>
            <v:shape id="_x0000_s1501" o:spid="_x0000_s1501" o:spt="75" type="#_x0000_t75" style="position:absolute;left:2874;top:107;height:150;width:123;" filled="f" stroked="f" coordsize="21600,21600">
              <v:path/>
              <v:fill on="f" focussize="0,0"/>
              <v:stroke on="f"/>
              <v:imagedata r:id="rId202" o:title=""/>
              <o:lock v:ext="edit" aspectratio="t"/>
            </v:shape>
            <v:shape id="_x0000_s1502" o:spid="_x0000_s1502" style="position:absolute;left:210;top:14551;height:47;width:148;" filled="f" stroked="t" coordorigin="211,14551" coordsize="148,47" path="m3062,143l3209,143m3062,187l3209,187e">
              <v:path arrowok="t"/>
              <v:fill on="f" focussize="0,0"/>
              <v:stroke weight="0.409527559055118pt" color="#000000"/>
              <v:imagedata o:title=""/>
              <o:lock v:ext="edit"/>
            </v:shape>
            <v:shape id="_x0000_s1503" o:spid="_x0000_s1503" style="position:absolute;left:3270;top:85;height:143;width:273;" fillcolor="#000000" filled="t" stroked="f" coordorigin="3271,85" coordsize="273,143" path="m3361,155l3360,139,3357,125,3352,112,3345,101,3340,96,3340,167,3339,179,3338,190,3336,200,3332,210,3330,213,3327,216,3324,219,3321,220,3318,221,3315,221,3310,220,3305,217,3301,212,3298,206,3294,197,3292,186,3291,174,3291,155,3291,143,3293,125,3295,116,3297,109,3300,103,3303,99,3306,95,3309,94,3313,92,3316,92,3322,93,3326,95,3328,99,3331,102,3333,106,3336,112,3337,120,3339,130,3340,139,3340,167,3340,96,3338,94,3335,92,3331,90,3324,86,3316,85,3311,86,3306,87,3301,89,3297,92,3291,97,3286,103,3281,109,3277,117,3274,126,3272,136,3271,146,3271,160,3271,171,3273,182,3276,194,3285,210,3289,214,3292,219,3297,221,3301,224,3306,226,3310,227,3315,227,3320,227,3325,226,3330,223,3334,221,3336,220,3341,215,3346,210,3350,204,3354,196,3357,187,3359,177,3360,167,3361,155m3428,217l3427,212,3424,209,3421,206,3416,205,3411,206,3408,209,3405,212,3404,217,3405,221,3408,225,3411,227,3416,228,3420,227,3424,225,3427,221,3428,217m3543,221l3539,221,3535,221,3533,220,3531,220,3528,218,3527,215,3526,213,3526,211,3526,101,3526,85,3522,85,3488,101,3489,105,3500,101,3502,102,3505,103,3507,105,3508,111,3508,115,3508,211,3508,213,3507,215,3506,218,3504,220,3501,220,3499,221,3495,221,3490,221,3490,225,3543,225,3543,221e">
              <v:path arrowok="t"/>
              <v:fill on="t" focussize="0,0"/>
              <v:stroke on="f"/>
              <v:imagedata o:title=""/>
              <o:lock v:ext="edit"/>
            </v:shape>
          </v:group>
        </w:pict>
      </w:r>
      <w:r>
        <w:pict>
          <v:shape id="_x0000_s1504" o:spid="_x0000_s1504" style="position:absolute;left:0pt;margin-left:183.4pt;margin-top:6.4pt;height:7.75pt;width:6.85pt;mso-position-horizontal-relative:page;z-index:-51200;mso-width-relative:page;mso-height-relative:page;" fillcolor="#000000" filled="t" stroked="f" coordorigin="3669,128" coordsize="137,155" path="m3735,196l3733,192,3732,188,3729,185,3726,182,3723,178,3718,175,3713,173,3698,166,3694,163,3690,161,3687,159,3685,157,3682,152,3681,147,3682,143,3686,138,3691,136,3698,135,3702,135,3706,136,3710,138,3714,140,3717,143,3719,148,3721,154,3724,160,3727,160,3727,135,3727,132,3727,128,3724,128,3723,130,3721,132,3719,132,3716,132,3712,130,3699,128,3692,129,3687,130,3681,133,3677,137,3673,140,3671,145,3669,150,3669,154,3669,157,3670,164,3672,167,3673,171,3676,174,3681,177,3687,180,3694,184,3701,187,3706,191,3711,193,3714,197,3716,199,3718,202,3718,205,3719,208,3718,213,3714,219,3709,221,3702,223,3698,222,3693,220,3688,219,3680,211,3677,206,3675,200,3673,193,3669,193,3669,227,3673,227,3675,225,3676,224,3679,224,3682,226,3693,227,3702,228,3708,228,3714,226,3719,224,3720,224,3721,223,3724,221,3729,216,3732,211,3734,206,3735,200,3735,196m3806,228l3786,228,3773,283,3788,283,3806,228e">
            <v:path arrowok="t"/>
            <v:fill on="t" focussize="0,0"/>
            <v:stroke on="f"/>
            <v:imagedata o:title=""/>
            <o:lock v:ext="edit"/>
          </v:shape>
        </w:pict>
      </w:r>
      <w:r>
        <w:pict>
          <v:group id="_x0000_s1505" o:spid="_x0000_s1505" o:spt="203" style="position:absolute;left:0pt;margin-left:198.65pt;margin-top:4.25pt;height:8.55pt;width:41pt;mso-position-horizontal-relative:page;z-index:-51200;mso-width-relative:page;mso-height-relative:page;" coordorigin="3973,85" coordsize="820,171">
            <o:lock v:ext="edit"/>
            <v:shape id="_x0000_s1506" o:spid="_x0000_s1506" o:spt="75" type="#_x0000_t75" style="position:absolute;left:3973;top:132;height:124;width:156;" filled="f" stroked="f" coordsize="21600,21600">
              <v:path/>
              <v:fill on="f" focussize="0,0"/>
              <v:stroke on="f"/>
              <v:imagedata r:id="rId203" o:title=""/>
              <o:lock v:ext="edit" aspectratio="t"/>
            </v:shape>
            <v:shape id="_x0000_s1507" o:spid="_x0000_s1507" style="position:absolute;left:1349;top:14551;height:47;width:148;" filled="f" stroked="t" coordorigin="1350,14551" coordsize="148,47" path="m4194,143l4340,143m4194,187l4340,187e">
              <v:path arrowok="t"/>
              <v:fill on="f" focussize="0,0"/>
              <v:stroke weight="0.409527559055118pt" color="#000000"/>
              <v:imagedata o:title=""/>
              <o:lock v:ext="edit"/>
            </v:shape>
            <v:shape id="_x0000_s1508" o:spid="_x0000_s1508" style="position:absolute;left:4401;top:85;height:143;width:157;" fillcolor="#000000" filled="t" stroked="f" coordorigin="4402,85" coordsize="157,143" path="m4492,155l4491,139,4488,125,4483,112,4476,101,4472,97,4472,155,4471,179,4469,190,4467,200,4465,205,4463,210,4461,213,4458,216,4455,219,4452,220,4450,221,4447,221,4441,220,4436,217,4432,212,4429,206,4426,197,4423,186,4422,174,4421,160,4424,125,4426,116,4428,109,4431,103,4435,99,4438,95,4444,92,4447,92,4452,93,4457,95,4460,99,4462,102,4465,107,4467,112,4469,120,4471,130,4472,146,4472,155,4472,97,4469,94,4466,92,4462,90,4455,86,4447,85,4442,86,4438,87,4433,90,4428,92,4422,97,4417,103,4413,109,4408,117,4405,126,4403,136,4402,146,4402,151,4402,160,4402,171,4404,182,4408,194,4413,204,4416,210,4420,214,4424,219,4428,221,4432,224,4436,226,4441,227,4446,227,4451,227,4456,226,4462,223,4465,221,4467,220,4472,215,4477,210,4481,204,4485,196,4488,187,4490,177,4492,167,4492,155m4558,217l4558,212,4556,209,4552,206,4547,206,4543,206,4539,209,4536,212,4535,217,4536,221,4539,225,4543,227,4547,228,4552,227,4555,225,4558,221,4558,217e">
              <v:path arrowok="t"/>
              <v:fill on="t" focussize="0,0"/>
              <v:stroke on="f"/>
              <v:imagedata o:title=""/>
              <o:lock v:ext="edit"/>
            </v:shape>
            <v:shape id="_x0000_s1509" o:spid="_x0000_s1509" o:spt="75" type="#_x0000_t75" style="position:absolute;left:4602;top:85;height:143;width:191;" filled="f" stroked="f" coordsize="21600,21600">
              <v:path/>
              <v:fill on="f" focussize="0,0"/>
              <v:stroke on="f"/>
              <v:imagedata r:id="rId204" o:title=""/>
              <o:lock v:ext="edit" aspectratio="t"/>
            </v:shape>
          </v:group>
        </w:pict>
      </w:r>
      <w:r>
        <w:pict>
          <v:shape id="_x0000_s1510" o:spid="_x0000_s1510" style="position:absolute;left:0pt;margin-left:244.85pt;margin-top:6.45pt;height:4.85pt;width:8.25pt;mso-position-horizontal-relative:page;z-index:-51200;mso-width-relative:page;mso-height-relative:page;" fillcolor="#000000" filled="t" stroked="f" coordorigin="4898,129" coordsize="165,97" path="m4931,142l4906,142,4909,143,4910,144,4912,145,4913,148,4913,151,4914,155,4914,208,4913,212,4913,215,4913,216,4911,219,4909,220,4905,221,4899,222,4899,226,4947,226,4947,222,4943,222,4940,221,4938,221,4936,220,4934,219,4932,216,4931,214,4931,211,4931,208,4931,154,4937,149,4931,149,4931,142xm4986,141l4960,141,4963,142,4966,145,4969,147,4970,150,4972,154,4972,158,4972,160,4973,163,4973,208,4972,211,4972,214,4970,218,4968,220,4966,221,4960,222,4957,222,4957,226,5005,226,5005,222,4999,221,4995,220,4992,219,4991,216,4990,215,4990,212,4990,158,4989,155,4990,154,4995,149,4989,149,4986,141xm5044,141l5015,141,5019,141,5023,143,5026,145,5028,147,5029,150,5030,154,5030,158,5030,160,5031,163,5031,208,5030,211,5030,215,5029,217,5027,220,5023,221,5017,222,5015,222,5015,226,5063,226,5063,222,5057,221,5053,220,5051,219,5049,217,5049,215,5048,212,5048,208,5048,158,5047,153,5047,149,5045,145,5044,141xm4969,129l4960,129,4954,130,4948,134,4943,137,4942,138,4939,141,4936,144,4931,149,4937,149,4945,144,4950,141,4956,141,4986,141,4985,140,4980,134,4977,131,4973,130,4969,129xm5023,129l5015,130,5007,132,5003,135,4999,138,4994,143,4989,149,4995,149,4997,147,5003,144,5009,141,5015,141,5044,141,5041,138,5039,135,5036,132,5030,130,5023,129xm4931,129l4927,129,4898,140,4899,144,4903,143,4906,142,4931,142,4931,129xe">
            <v:path arrowok="t"/>
            <v:fill on="t" focussize="0,0"/>
            <v:stroke on="f"/>
            <v:imagedata o:title=""/>
            <o:lock v:ext="edit"/>
          </v:shape>
        </w:pict>
      </w:r>
      <w:r>
        <w:pict>
          <v:group id="_x0000_s1511" o:spid="_x0000_s1511" o:spt="203" style="position:absolute;left:0pt;margin-left:266.85pt;margin-top:3.75pt;height:8.85pt;width:36.7pt;mso-position-horizontal-relative:page;z-index:-51200;mso-width-relative:page;mso-height-relative:page;" coordorigin="5337,76" coordsize="734,177">
            <o:lock v:ext="edit"/>
            <v:shape id="_x0000_s1512" o:spid="_x0000_s1512" o:spt="75" type="#_x0000_t75" style="position:absolute;left:5337;top:75;height:177;width:184;" filled="f" stroked="f" coordsize="21600,21600">
              <v:path/>
              <v:fill on="f" focussize="0,0"/>
              <v:stroke on="f"/>
              <v:imagedata r:id="rId205" o:title=""/>
              <o:lock v:ext="edit" aspectratio="t"/>
            </v:shape>
            <v:shape id="_x0000_s1513" o:spid="_x0000_s1513" style="position:absolute;left:271;top:14566;height:48;width:149;" filled="f" stroked="t" coordorigin="271,14566" coordsize="149,48" path="m5586,136l5734,136m5586,182l5734,182e">
              <v:path arrowok="t"/>
              <v:fill on="f" focussize="0,0"/>
              <v:stroke weight="0.411181102362205pt" color="#000000"/>
              <v:imagedata o:title=""/>
              <o:lock v:ext="edit"/>
            </v:shape>
            <v:shape id="_x0000_s1514" o:spid="_x0000_s1514" style="position:absolute;left:5795;top:78;height:147;width:275;" fillcolor="#000000" filled="t" stroked="f" coordorigin="5796,78" coordsize="275,147" path="m5887,149l5886,133,5883,118,5878,105,5871,95,5866,90,5866,133,5866,161,5865,174,5864,185,5862,195,5860,201,5858,205,5855,208,5853,212,5850,214,5847,215,5844,216,5841,216,5836,216,5831,213,5827,208,5824,201,5820,191,5818,180,5816,168,5816,149,5817,136,5819,118,5821,110,5823,103,5825,96,5829,91,5832,88,5835,86,5839,85,5841,85,5847,86,5851,88,5854,91,5857,95,5859,100,5862,105,5863,113,5865,123,5866,133,5866,90,5864,87,5860,85,5857,82,5850,79,5841,78,5837,78,5832,80,5827,82,5822,85,5817,89,5812,95,5807,103,5803,110,5800,120,5798,129,5796,140,5796,154,5797,165,5798,178,5802,189,5810,205,5814,210,5818,214,5822,217,5827,220,5831,222,5836,222,5841,223,5845,222,5851,221,5856,219,5860,216,5862,215,5867,211,5872,205,5876,199,5880,191,5883,182,5885,172,5886,161,5887,149m5954,213l5953,208,5951,204,5947,202,5942,201,5937,202,5934,204,5931,208,5930,213,5931,217,5934,220,5937,223,5942,224,5946,223,5951,220,5953,217,5954,213m6070,217l6066,216,6062,216,6060,216,6057,215,6055,213,6054,211,6053,208,6053,206,6052,95,6052,78,6049,78,6015,95,6016,98,6023,95,6027,95,6029,95,6032,96,6034,98,6034,101,6035,104,6035,108,6035,206,6035,209,6034,211,6033,213,6030,215,6028,216,6026,216,6022,216,6017,217,6017,220,6070,220,6070,217e">
              <v:path arrowok="t"/>
              <v:fill on="t" focussize="0,0"/>
              <v:stroke on="f"/>
              <v:imagedata o:title=""/>
              <o:lock v:ext="edit"/>
            </v:shape>
          </v:group>
        </w:pict>
      </w:r>
      <w:r>
        <w:pict>
          <v:shape id="_x0000_s1515" o:spid="_x0000_s1515" style="position:absolute;left:0pt;margin-left:309.35pt;margin-top:6.05pt;height:5pt;width:8.3pt;mso-position-horizontal-relative:page;z-index:-51200;mso-width-relative:page;mso-height-relative:page;" fillcolor="#000000" filled="t" stroked="f" coordorigin="6188,122" coordsize="166,100" path="m6221,136l6196,136,6199,136,6200,137,6202,139,6203,145,6203,150,6204,155,6204,203,6203,207,6203,210,6203,211,6201,214,6199,216,6195,217,6189,218,6189,221,6238,221,6238,218,6234,218,6231,217,6229,216,6227,216,6224,214,6223,211,6222,210,6222,207,6221,203,6221,148,6227,143,6221,143,6221,136xm6276,135l6250,135,6253,136,6256,138,6259,141,6261,145,6262,148,6263,158,6263,199,6262,203,6262,210,6261,213,6258,216,6256,216,6253,217,6250,218,6247,218,6247,221,6296,221,6296,218,6290,217,6286,216,6283,214,6282,211,6280,207,6280,153,6280,149,6280,148,6286,143,6280,143,6276,135xm6335,135l6306,135,6310,135,6313,136,6316,138,6318,141,6320,145,6320,148,6321,155,6321,203,6321,206,6321,210,6320,213,6317,215,6313,217,6308,218,6306,218,6306,221,6354,221,6354,218,6348,217,6344,216,6342,214,6340,212,6339,210,6339,206,6339,203,6339,150,6338,143,6336,138,6335,135xm6255,122l6249,122,6244,124,6239,127,6234,130,6233,132,6230,134,6226,137,6221,143,6227,143,6235,137,6241,135,6247,135,6276,135,6276,134,6271,128,6267,125,6264,124,6259,122,6255,122xm6313,122l6306,123,6298,126,6294,128,6289,132,6285,137,6280,143,6286,143,6288,141,6294,137,6300,135,6306,135,6335,135,6332,131,6330,128,6327,126,6321,123,6313,122xm6221,122l6217,122,6188,134,6189,137,6193,136,6196,136,6221,136,6221,122xe">
            <v:path arrowok="t"/>
            <v:fill on="t" focussize="0,0"/>
            <v:stroke on="f"/>
            <v:imagedata o:title=""/>
            <o:lock v:ext="edit"/>
          </v:shape>
        </w:pict>
      </w:r>
      <w:r>
        <w:pict>
          <v:group id="_x0000_s1516" o:spid="_x0000_s1516" o:spt="203" style="position:absolute;left:0pt;margin-left:331.15pt;margin-top:3.7pt;height:8.95pt;width:51.65pt;mso-position-horizontal-relative:page;z-index:4096;mso-width-relative:page;mso-height-relative:page;" coordorigin="6624,74" coordsize="1033,179">
            <o:lock v:ext="edit"/>
            <v:shape id="_x0000_s1517" o:spid="_x0000_s1517" o:spt="75" type="#_x0000_t75" style="position:absolute;left:6623;top:74;height:148;width:156;" filled="f" stroked="f" coordsize="21600,21600">
              <v:path/>
              <v:fill on="f" focussize="0,0"/>
              <v:stroke on="f"/>
              <v:imagedata r:id="rId206" o:title=""/>
              <o:lock v:ext="edit" aspectratio="t"/>
            </v:shape>
            <v:shape id="_x0000_s1518" o:spid="_x0000_s1518" o:spt="75" type="#_x0000_t75" style="position:absolute;left:6809;top:75;height:177;width:183;" filled="f" stroked="f" coordsize="21600,21600">
              <v:path/>
              <v:fill on="f" focussize="0,0"/>
              <v:stroke on="f"/>
              <v:imagedata r:id="rId207" o:title=""/>
              <o:lock v:ext="edit" aspectratio="t"/>
            </v:shape>
            <v:shape id="_x0000_s1519" o:spid="_x0000_s1519" style="position:absolute;left:453;top:14566;height:48;width:148;" filled="f" stroked="t" coordorigin="453,14566" coordsize="148,48" path="m7058,136l7204,136m7058,182l7204,182e">
              <v:path arrowok="t"/>
              <v:fill on="f" focussize="0,0"/>
              <v:stroke weight="0.410708661417323pt" color="#000000"/>
              <v:imagedata o:title=""/>
              <o:lock v:ext="edit"/>
            </v:shape>
            <v:shape id="_x0000_s1520" o:spid="_x0000_s1520" style="position:absolute;left:7265;top:78;height:147;width:157;" fillcolor="#000000" filled="t" stroked="f" coordorigin="7266,78" coordsize="157,147" path="m7355,149l7354,133,7351,118,7346,105,7339,95,7335,90,7335,145,7334,160,7334,174,7332,185,7330,195,7327,205,7324,208,7322,212,7319,214,7316,215,7313,216,7310,216,7304,216,7300,213,7295,208,7293,201,7289,191,7287,180,7285,168,7286,149,7286,136,7288,118,7290,110,7292,103,7294,96,7298,91,7301,88,7304,86,7307,85,7310,85,7316,86,7321,88,7324,91,7328,100,7330,105,7332,113,7334,123,7334,133,7335,145,7335,90,7333,87,7329,85,7326,82,7319,79,7310,78,7306,78,7301,80,7296,82,7291,85,7285,89,7281,95,7276,103,7273,110,7269,120,7267,129,7266,140,7266,154,7266,165,7268,178,7271,189,7276,199,7279,205,7283,210,7287,214,7291,217,7295,220,7300,222,7304,222,7310,223,7315,222,7320,221,7325,219,7329,216,7330,215,7336,211,7340,205,7345,199,7348,191,7351,182,7354,172,7355,161,7355,149m7422,213l7421,208,7419,204,7415,202,7410,201,7406,202,7402,204,7400,208,7399,213,7400,217,7402,220,7406,223,7410,224,7415,223,7419,220,7421,217,7422,213e">
              <v:path arrowok="t"/>
              <v:fill on="t" focussize="0,0"/>
              <v:stroke on="f"/>
              <v:imagedata o:title=""/>
              <o:lock v:ext="edit"/>
            </v:shape>
            <v:shape id="_x0000_s1521" o:spid="_x0000_s1521" o:spt="75" type="#_x0000_t75" style="position:absolute;left:7465;top:78;height:145;width:191;" filled="f" stroked="f" coordsize="21600,21600">
              <v:path/>
              <v:fill on="f" focussize="0,0"/>
              <v:stroke on="f"/>
              <v:imagedata r:id="rId208" o:title=""/>
              <o:lock v:ext="edit" aspectratio="t"/>
            </v:shape>
          </v:group>
        </w:pict>
      </w:r>
      <w:r>
        <w:pict>
          <v:shape id="_x0000_s1522" o:spid="_x0000_s1522" style="position:absolute;left:0pt;margin-left:388pt;margin-top:6.1pt;height:5pt;width:8.25pt;mso-position-horizontal-relative:page;z-index:4096;mso-width-relative:page;mso-height-relative:page;" fillcolor="#000000" filled="t" stroked="f" coordorigin="7760,122" coordsize="165,100" path="m7794,136l7769,136,7772,136,7773,137,7775,139,7776,142,7776,147,7776,208,7776,210,7775,211,7773,214,7771,216,7768,217,7762,218,7762,221,7809,221,7809,218,7806,218,7803,217,7801,217,7799,216,7797,214,7794,208,7794,203,7794,199,7794,148,7800,143,7794,143,7794,136xm7848,135l7823,135,7826,136,7829,138,7832,141,7833,145,7834,148,7835,153,7835,158,7835,207,7835,208,7835,210,7833,213,7830,216,7829,216,7826,217,7823,218,7819,218,7819,221,7868,221,7868,218,7862,217,7857,216,7855,214,7854,211,7853,210,7853,207,7853,204,7853,148,7858,143,7852,143,7848,135xm7906,135l7877,135,7881,135,7885,136,7888,138,7890,141,7891,145,7893,148,7893,153,7893,208,7893,210,7891,213,7889,215,7885,217,7880,218,7878,218,7878,221,7925,221,7925,218,7920,217,7915,216,7913,214,7912,212,7911,208,7911,203,7910,199,7910,153,7910,147,7909,142,7908,139,7906,135xm7832,122l7822,122,7817,124,7811,128,7806,130,7805,132,7802,135,7799,137,7794,143,7800,143,7807,137,7813,135,7818,135,7848,135,7848,134,7843,128,7839,125,7836,124,7832,122xm7885,122l7877,123,7870,126,7866,128,7857,137,7852,143,7858,143,7860,141,7866,137,7872,135,7877,135,7906,135,7905,132,7902,128,7899,126,7893,123,7885,122xm7794,122l7790,122,7760,134,7762,137,7766,136,7769,136,7794,136,7794,122xe">
            <v:path arrowok="t"/>
            <v:fill on="t" focussize="0,0"/>
            <v:stroke on="f"/>
            <v:imagedata o:title=""/>
            <o:lock v:ext="edit"/>
          </v:shape>
        </w:pict>
      </w:r>
      <w:r>
        <w:rPr>
          <w:sz w:val="21"/>
        </w:rPr>
        <w:t>解得：</w:t>
      </w:r>
      <w:r>
        <w:rPr>
          <w:sz w:val="21"/>
        </w:rPr>
        <w:tab/>
      </w:r>
      <w:r>
        <w:rPr>
          <w:sz w:val="21"/>
        </w:rPr>
        <w:t>，</w:t>
      </w:r>
      <w:r>
        <w:rPr>
          <w:sz w:val="21"/>
        </w:rPr>
        <w:tab/>
      </w:r>
      <w:r>
        <w:rPr>
          <w:sz w:val="21"/>
        </w:rPr>
        <w:t>，</w:t>
      </w:r>
    </w:p>
    <w:p>
      <w:pPr>
        <w:spacing w:before="62"/>
        <w:ind w:left="0" w:right="1328" w:firstLine="0"/>
        <w:jc w:val="center"/>
        <w:rPr>
          <w:sz w:val="21"/>
        </w:rPr>
      </w:pPr>
      <w:r>
        <w:rPr>
          <w:sz w:val="21"/>
        </w:rPr>
        <w:t xml:space="preserve">（此过程 </w:t>
      </w:r>
      <w:r>
        <w:rPr>
          <w:rFonts w:ascii="Times New Roman" w:eastAsia="Times New Roman"/>
          <w:sz w:val="21"/>
        </w:rPr>
        <w:t xml:space="preserve">2 </w:t>
      </w:r>
      <w:r>
        <w:rPr>
          <w:sz w:val="21"/>
        </w:rPr>
        <w:t xml:space="preserve">分，有缺扣 </w:t>
      </w:r>
      <w:r>
        <w:rPr>
          <w:rFonts w:ascii="Times New Roman" w:eastAsia="Times New Roman"/>
          <w:sz w:val="21"/>
        </w:rPr>
        <w:t xml:space="preserve">1 </w:t>
      </w:r>
      <w:r>
        <w:rPr>
          <w:sz w:val="21"/>
        </w:rPr>
        <w:t>分）</w:t>
      </w:r>
    </w:p>
    <w:p>
      <w:pPr>
        <w:spacing w:before="4"/>
        <w:ind w:left="583" w:right="0" w:firstLine="0"/>
        <w:jc w:val="left"/>
        <w:rPr>
          <w:rFonts w:ascii="Times New Roman" w:eastAsia="Times New Roman"/>
          <w:sz w:val="21"/>
        </w:rPr>
      </w:pPr>
      <w:r>
        <w:rPr>
          <w:spacing w:val="22"/>
          <w:position w:val="2"/>
          <w:sz w:val="21"/>
        </w:rPr>
        <w:t>因</w:t>
      </w:r>
      <w:r>
        <w:rPr>
          <w:spacing w:val="-104"/>
          <w:position w:val="2"/>
          <w:sz w:val="21"/>
        </w:rPr>
        <w:t xml:space="preserve"> </w:t>
      </w:r>
      <w:r>
        <w:rPr>
          <w:spacing w:val="22"/>
          <w:w w:val="100"/>
          <w:position w:val="-1"/>
          <w:sz w:val="21"/>
        </w:rPr>
        <w:drawing>
          <wp:inline distT="0" distB="0" distL="0" distR="0">
            <wp:extent cx="1238250" cy="123825"/>
            <wp:effectExtent l="0" t="0" r="0" b="0"/>
            <wp:docPr id="95"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96.png"/>
                    <pic:cNvPicPr>
                      <a:picLocks noChangeAspect="1"/>
                    </pic:cNvPicPr>
                  </pic:nvPicPr>
                  <pic:blipFill>
                    <a:blip r:embed="rId209" cstate="print"/>
                    <a:stretch>
                      <a:fillRect/>
                    </a:stretch>
                  </pic:blipFill>
                  <pic:spPr>
                    <a:xfrm>
                      <a:off x="0" y="0"/>
                      <a:ext cx="1238328" cy="124313"/>
                    </a:xfrm>
                    <a:prstGeom prst="rect">
                      <a:avLst/>
                    </a:prstGeom>
                  </pic:spPr>
                </pic:pic>
              </a:graphicData>
            </a:graphic>
          </wp:inline>
        </w:drawing>
      </w:r>
      <w:r>
        <w:rPr>
          <w:rFonts w:ascii="Times New Roman" w:eastAsia="Times New Roman"/>
          <w:spacing w:val="-36"/>
          <w:w w:val="100"/>
          <w:position w:val="2"/>
          <w:sz w:val="21"/>
        </w:rPr>
        <w:t xml:space="preserve"> </w:t>
      </w:r>
      <w:r>
        <w:rPr>
          <w:spacing w:val="-20"/>
          <w:position w:val="2"/>
          <w:sz w:val="21"/>
        </w:rPr>
        <w:t>，</w:t>
      </w:r>
      <w:r>
        <w:rPr>
          <w:position w:val="2"/>
          <w:sz w:val="21"/>
        </w:rPr>
        <w:t>故共</w:t>
      </w:r>
      <w:r>
        <w:rPr>
          <w:spacing w:val="-5"/>
          <w:position w:val="2"/>
          <w:sz w:val="21"/>
        </w:rPr>
        <w:t>速</w:t>
      </w:r>
      <w:r>
        <w:rPr>
          <w:position w:val="2"/>
          <w:sz w:val="21"/>
        </w:rPr>
        <w:t>之后滑</w:t>
      </w:r>
      <w:r>
        <w:rPr>
          <w:spacing w:val="-5"/>
          <w:position w:val="2"/>
          <w:sz w:val="21"/>
        </w:rPr>
        <w:t>块</w:t>
      </w:r>
      <w:r>
        <w:rPr>
          <w:position w:val="2"/>
          <w:sz w:val="21"/>
        </w:rPr>
        <w:t>会以加</w:t>
      </w:r>
      <w:r>
        <w:rPr>
          <w:spacing w:val="-5"/>
          <w:position w:val="2"/>
          <w:sz w:val="21"/>
        </w:rPr>
        <w:t>速</w:t>
      </w:r>
      <w:r>
        <w:rPr>
          <w:position w:val="2"/>
          <w:sz w:val="21"/>
        </w:rPr>
        <w:t>度</w:t>
      </w:r>
      <w:r>
        <w:rPr>
          <w:spacing w:val="-51"/>
          <w:position w:val="2"/>
          <w:sz w:val="21"/>
        </w:rPr>
        <w:t xml:space="preserve"> </w:t>
      </w:r>
      <w:r>
        <w:rPr>
          <w:rFonts w:ascii="Times New Roman" w:eastAsia="Times New Roman"/>
          <w:i/>
          <w:position w:val="2"/>
          <w:sz w:val="21"/>
        </w:rPr>
        <w:t>a</w:t>
      </w:r>
      <w:r>
        <w:rPr>
          <w:rFonts w:ascii="Times New Roman" w:eastAsia="Times New Roman"/>
          <w:sz w:val="14"/>
        </w:rPr>
        <w:t>2</w:t>
      </w:r>
      <w:r>
        <w:rPr>
          <w:rFonts w:ascii="Times New Roman" w:eastAsia="Times New Roman"/>
          <w:spacing w:val="1"/>
          <w:sz w:val="14"/>
        </w:rPr>
        <w:t xml:space="preserve"> </w:t>
      </w:r>
      <w:r>
        <w:rPr>
          <w:position w:val="2"/>
          <w:sz w:val="21"/>
        </w:rPr>
        <w:t>继</w:t>
      </w:r>
      <w:r>
        <w:rPr>
          <w:spacing w:val="-5"/>
          <w:position w:val="2"/>
          <w:sz w:val="21"/>
        </w:rPr>
        <w:t>续</w:t>
      </w:r>
      <w:r>
        <w:rPr>
          <w:position w:val="2"/>
          <w:sz w:val="21"/>
        </w:rPr>
        <w:t>向下</w:t>
      </w:r>
      <w:r>
        <w:rPr>
          <w:spacing w:val="-5"/>
          <w:position w:val="2"/>
          <w:sz w:val="21"/>
        </w:rPr>
        <w:t>加</w:t>
      </w:r>
      <w:r>
        <w:rPr>
          <w:position w:val="2"/>
          <w:sz w:val="21"/>
        </w:rPr>
        <w:t>速</w:t>
      </w:r>
      <w:r>
        <w:rPr>
          <w:spacing w:val="-20"/>
          <w:position w:val="2"/>
          <w:sz w:val="21"/>
        </w:rPr>
        <w:t>，</w:t>
      </w:r>
      <w:r>
        <w:rPr>
          <w:spacing w:val="-5"/>
          <w:position w:val="2"/>
          <w:sz w:val="21"/>
        </w:rPr>
        <w:t>设</w:t>
      </w:r>
      <w:r>
        <w:rPr>
          <w:position w:val="2"/>
          <w:sz w:val="21"/>
        </w:rPr>
        <w:t>继续滑到</w:t>
      </w:r>
      <w:r>
        <w:rPr>
          <w:spacing w:val="-50"/>
          <w:position w:val="2"/>
          <w:sz w:val="21"/>
        </w:rPr>
        <w:t xml:space="preserve"> </w:t>
      </w:r>
      <w:r>
        <w:rPr>
          <w:rFonts w:ascii="Times New Roman" w:eastAsia="Times New Roman"/>
          <w:position w:val="2"/>
          <w:sz w:val="21"/>
        </w:rPr>
        <w:t>B</w:t>
      </w:r>
    </w:p>
    <w:p>
      <w:pPr>
        <w:spacing w:before="43"/>
        <w:ind w:left="583" w:right="0" w:firstLine="0"/>
        <w:jc w:val="left"/>
        <w:rPr>
          <w:rFonts w:ascii="Times New Roman" w:eastAsia="Times New Roman"/>
          <w:sz w:val="14"/>
        </w:rPr>
      </w:pPr>
      <w:r>
        <w:rPr>
          <w:position w:val="2"/>
          <w:sz w:val="21"/>
        </w:rPr>
        <w:t xml:space="preserve">点是速度为 </w:t>
      </w:r>
      <w:r>
        <w:rPr>
          <w:rFonts w:ascii="Times New Roman" w:eastAsia="Times New Roman"/>
          <w:i/>
          <w:position w:val="2"/>
          <w:sz w:val="21"/>
        </w:rPr>
        <w:t>v</w:t>
      </w:r>
      <w:r>
        <w:rPr>
          <w:rFonts w:ascii="Times New Roman" w:eastAsia="Times New Roman"/>
          <w:sz w:val="14"/>
        </w:rPr>
        <w:t>B</w:t>
      </w:r>
      <w:r>
        <w:rPr>
          <w:position w:val="2"/>
          <w:sz w:val="21"/>
        </w:rPr>
        <w:t xml:space="preserve">，所用时间为为 </w:t>
      </w:r>
      <w:r>
        <w:rPr>
          <w:rFonts w:ascii="Times New Roman" w:eastAsia="Times New Roman"/>
          <w:i/>
          <w:position w:val="2"/>
          <w:sz w:val="21"/>
        </w:rPr>
        <w:t>t</w:t>
      </w:r>
      <w:r>
        <w:rPr>
          <w:rFonts w:ascii="Times New Roman" w:eastAsia="Times New Roman"/>
          <w:sz w:val="14"/>
        </w:rPr>
        <w:t>3</w:t>
      </w:r>
    </w:p>
    <w:p>
      <w:pPr>
        <w:pStyle w:val="6"/>
        <w:spacing w:before="10"/>
        <w:ind w:left="583"/>
        <w:rPr>
          <w:rFonts w:hint="eastAsia" w:ascii="宋体" w:eastAsia="宋体"/>
        </w:rPr>
      </w:pPr>
      <w:r>
        <w:pict>
          <v:group id="_x0000_s1523" o:spid="_x0000_s1523" o:spt="203" style="position:absolute;left:0pt;margin-left:196.25pt;margin-top:3.35pt;height:9.8pt;width:126.65pt;mso-position-horizontal-relative:page;z-index:4096;mso-width-relative:page;mso-height-relative:page;" coordorigin="3925,68" coordsize="2533,196">
            <o:lock v:ext="edit"/>
            <v:shape id="_x0000_s1524" o:spid="_x0000_s1524" o:spt="75" type="#_x0000_t75" style="position:absolute;left:3925;top:67;height:196;width:743;" filled="f" stroked="f" coordsize="21600,21600">
              <v:path/>
              <v:fill on="f" focussize="0,0"/>
              <v:stroke on="f"/>
              <v:imagedata r:id="rId210" o:title=""/>
              <o:lock v:ext="edit" aspectratio="t"/>
            </v:shape>
            <v:shape id="_x0000_s1525" o:spid="_x0000_s1525" o:spt="75" type="#_x0000_t75" style="position:absolute;left:4735;top:118;height:145;width:1119;" filled="f" stroked="f" coordsize="21600,21600">
              <v:path/>
              <v:fill on="f" focussize="0,0"/>
              <v:stroke on="f"/>
              <v:imagedata r:id="rId211" o:title=""/>
              <o:lock v:ext="edit" aspectratio="t"/>
            </v:shape>
            <v:shape id="_x0000_s1526" o:spid="_x0000_s1526" style="position:absolute;left:2021;top:13366;height:48;width:148;" filled="f" stroked="t" coordorigin="2022,13367" coordsize="148,48" path="m5922,132l6069,132m5922,177l6069,177e">
              <v:path arrowok="t"/>
              <v:fill on="f" focussize="0,0"/>
              <v:stroke weight="0.411181102362205pt" color="#000000"/>
              <v:imagedata o:title=""/>
              <o:lock v:ext="edit"/>
            </v:shape>
            <v:shape id="_x0000_s1527" o:spid="_x0000_s1527" o:spt="75" type="#_x0000_t75" style="position:absolute;left:6129;top:121;height:127;width:329;" filled="f" stroked="f" coordsize="21600,21600">
              <v:path/>
              <v:fill on="f" focussize="0,0"/>
              <v:stroke on="f"/>
              <v:imagedata r:id="rId212" o:title=""/>
              <o:lock v:ext="edit" aspectratio="t"/>
            </v:shape>
          </v:group>
        </w:pict>
      </w:r>
      <w:r>
        <w:rPr>
          <w:rFonts w:hint="eastAsia" w:ascii="宋体" w:eastAsia="宋体"/>
        </w:rPr>
        <w:t>由牛顿第二定律：</w:t>
      </w:r>
    </w:p>
    <w:p>
      <w:pPr>
        <w:tabs>
          <w:tab w:val="left" w:pos="3275"/>
        </w:tabs>
        <w:spacing w:before="110" w:line="302" w:lineRule="auto"/>
        <w:ind w:left="583" w:right="6471" w:firstLine="0"/>
        <w:jc w:val="left"/>
        <w:rPr>
          <w:sz w:val="21"/>
        </w:rPr>
      </w:pPr>
      <w:r>
        <w:pict>
          <v:group id="_x0000_s1528" o:spid="_x0000_s1528" o:spt="203" style="position:absolute;left:0pt;margin-left:175.15pt;margin-top:12.3pt;height:8.4pt;width:66.4pt;mso-position-horizontal-relative:page;z-index:-51200;mso-width-relative:page;mso-height-relative:page;" coordorigin="3503,246" coordsize="1328,168">
            <o:lock v:ext="edit"/>
            <v:shape id="_x0000_s1529" o:spid="_x0000_s1529" o:spt="75" type="#_x0000_t75" style="position:absolute;left:3503;top:288;height:125;width:125;" filled="f" stroked="f" coordsize="21600,21600">
              <v:path/>
              <v:fill on="f" focussize="0,0"/>
              <v:stroke on="f"/>
              <v:imagedata r:id="rId213" o:title=""/>
              <o:lock v:ext="edit" aspectratio="t"/>
            </v:shape>
            <v:line id="_x0000_s1530" o:spid="_x0000_s1530" o:spt="20" style="position:absolute;left:3691;top:321;height:0;width:146;" stroked="t" coordsize="21600,21600">
              <v:path arrowok="t"/>
              <v:fill focussize="0,0"/>
              <v:stroke weight="0.410157480314961pt" color="#000000"/>
              <v:imagedata o:title=""/>
              <o:lock v:ext="edit"/>
            </v:line>
            <v:shape id="_x0000_s1531" o:spid="_x0000_s1531" o:spt="75" type="#_x0000_t75" style="position:absolute;left:3897;top:288;height:125;width:147;" filled="f" stroked="f" coordsize="21600,21600">
              <v:path/>
              <v:fill on="f" focussize="0,0"/>
              <v:stroke on="f"/>
              <v:imagedata r:id="rId214" o:title=""/>
              <o:lock v:ext="edit" aspectratio="t"/>
            </v:shape>
            <v:shape id="_x0000_s1532" o:spid="_x0000_s1532" style="position:absolute;left:631;top:12961;height:46;width:148;" filled="f" stroked="t" coordorigin="631,12962" coordsize="148,46" path="m4109,298l4256,298m4109,343l4256,343e">
              <v:path arrowok="t"/>
              <v:fill on="f" focussize="0,0"/>
              <v:stroke weight="0.415590551181102pt" color="#000000"/>
              <v:imagedata o:title=""/>
              <o:lock v:ext="edit"/>
            </v:shape>
            <v:shape id="_x0000_s1533" o:spid="_x0000_s1533" o:spt="75" type="#_x0000_t75" style="position:absolute;left:4315;top:288;height:126;width:157;" filled="f" stroked="f" coordsize="21600,21600">
              <v:path/>
              <v:fill on="f" focussize="0,0"/>
              <v:stroke on="f"/>
              <v:imagedata r:id="rId215" o:title=""/>
              <o:lock v:ext="edit" aspectratio="t"/>
            </v:shape>
            <v:shape id="_x0000_s1534" o:spid="_x0000_s1534" o:spt="75" type="#_x0000_t75" style="position:absolute;left:4505;top:262;height:151;width:115;" filled="f" stroked="f" coordsize="21600,21600">
              <v:path/>
              <v:fill on="f" focussize="0,0"/>
              <v:stroke on="f"/>
              <v:imagedata r:id="rId216" o:title=""/>
              <o:lock v:ext="edit" aspectratio="t"/>
            </v:shape>
            <v:shape id="_x0000_s1535" o:spid="_x0000_s1535" style="position:absolute;left:1211;top:12907;height:153;width:147;" filled="f" stroked="t" coordorigin="1211,12908" coordsize="147,153" path="m4685,321l4831,321m4758,246l4758,394e">
              <v:path arrowok="t"/>
              <v:fill on="f" focussize="0,0"/>
              <v:stroke weight="0.415590551181102pt" color="#000000"/>
              <v:imagedata o:title=""/>
              <o:lock v:ext="edit"/>
            </v:shape>
          </v:group>
        </w:pict>
      </w:r>
      <w:r>
        <w:pict>
          <v:group id="_x0000_s1536" o:spid="_x0000_s1536" o:spt="203" style="position:absolute;left:0pt;margin-left:175.15pt;margin-top:33.75pt;height:8.95pt;width:37.65pt;mso-position-horizontal-relative:page;z-index:-51200;mso-width-relative:page;mso-height-relative:page;" coordorigin="3503,676" coordsize="753,179">
            <o:lock v:ext="edit"/>
            <v:shape id="_x0000_s1537" o:spid="_x0000_s1537" o:spt="75" type="#_x0000_t75" style="position:absolute;left:3503;top:675;height:179;width:175;" filled="f" stroked="f" coordsize="21600,21600">
              <v:path/>
              <v:fill on="f" focussize="0,0"/>
              <v:stroke on="f"/>
              <v:imagedata r:id="rId217" o:title=""/>
              <o:lock v:ext="edit" aspectratio="t"/>
            </v:shape>
            <v:shape id="_x0000_s1538" o:spid="_x0000_s1538" style="position:absolute;left:266;top:13087;height:48;width:151;" filled="f" stroked="t" coordorigin="266,13088" coordsize="151,48" path="m3743,737l3889,737m3743,782l3889,782e">
              <v:path arrowok="t"/>
              <v:fill on="f" focussize="0,0"/>
              <v:stroke weight="0.407322834645669pt" color="#000000"/>
              <v:imagedata o:title=""/>
              <o:lock v:ext="edit"/>
            </v:shape>
            <v:shape id="_x0000_s1539" o:spid="_x0000_s1539" o:spt="75" type="#_x0000_t75" style="position:absolute;left:3949;top:726;height:128;width:158;" filled="f" stroked="f" coordsize="21600,21600">
              <v:path/>
              <v:fill on="f" focussize="0,0"/>
              <v:stroke on="f"/>
              <v:imagedata r:id="rId218" o:title=""/>
              <o:lock v:ext="edit" aspectratio="t"/>
            </v:shape>
            <v:shape id="_x0000_s1540" o:spid="_x0000_s1540" o:spt="75" type="#_x0000_t75" style="position:absolute;left:4140;top:699;height:155;width:115;" filled="f" stroked="f" coordsize="21600,21600">
              <v:path/>
              <v:fill on="f" focussize="0,0"/>
              <v:stroke on="f"/>
              <v:imagedata r:id="rId219" o:title=""/>
              <o:lock v:ext="edit" aspectratio="t"/>
            </v:shape>
          </v:group>
        </w:pict>
      </w:r>
      <w:r>
        <w:rPr>
          <w:sz w:val="21"/>
        </w:rPr>
        <w:t>运动学规</w:t>
      </w:r>
      <w:r>
        <w:rPr>
          <w:spacing w:val="-5"/>
          <w:sz w:val="21"/>
        </w:rPr>
        <w:t>律</w:t>
      </w:r>
      <w:r>
        <w:rPr>
          <w:sz w:val="21"/>
        </w:rPr>
        <w:t>：</w:t>
      </w:r>
      <w:r>
        <w:rPr>
          <w:sz w:val="21"/>
        </w:rPr>
        <w:tab/>
      </w:r>
      <w:r>
        <w:rPr>
          <w:spacing w:val="-18"/>
          <w:position w:val="-12"/>
          <w:sz w:val="21"/>
        </w:rPr>
        <w:drawing>
          <wp:inline distT="0" distB="0" distL="0" distR="0">
            <wp:extent cx="328930" cy="254635"/>
            <wp:effectExtent l="0" t="0" r="0" b="0"/>
            <wp:docPr id="97"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07.png"/>
                    <pic:cNvPicPr>
                      <a:picLocks noChangeAspect="1"/>
                    </pic:cNvPicPr>
                  </pic:nvPicPr>
                  <pic:blipFill>
                    <a:blip r:embed="rId220" cstate="print"/>
                    <a:stretch>
                      <a:fillRect/>
                    </a:stretch>
                  </pic:blipFill>
                  <pic:spPr>
                    <a:xfrm>
                      <a:off x="0" y="0"/>
                      <a:ext cx="328981" cy="254935"/>
                    </a:xfrm>
                    <a:prstGeom prst="rect">
                      <a:avLst/>
                    </a:prstGeom>
                  </pic:spPr>
                </pic:pic>
              </a:graphicData>
            </a:graphic>
          </wp:inline>
        </w:drawing>
      </w:r>
      <w:r>
        <w:rPr>
          <w:position w:val="-12"/>
          <w:sz w:val="21"/>
        </w:rPr>
        <w:t xml:space="preserve">            </w:t>
      </w:r>
      <w:r>
        <w:rPr>
          <w:sz w:val="21"/>
        </w:rPr>
        <w:t>传送带位</w:t>
      </w:r>
      <w:r>
        <w:rPr>
          <w:spacing w:val="-5"/>
          <w:sz w:val="21"/>
        </w:rPr>
        <w:t>移</w:t>
      </w:r>
      <w:r>
        <w:rPr>
          <w:sz w:val="21"/>
        </w:rPr>
        <w:t>：</w:t>
      </w:r>
    </w:p>
    <w:p>
      <w:pPr>
        <w:spacing w:before="0" w:line="246" w:lineRule="exact"/>
        <w:ind w:left="583" w:right="0" w:firstLine="0"/>
        <w:jc w:val="left"/>
        <w:rPr>
          <w:sz w:val="21"/>
        </w:rPr>
      </w:pPr>
      <w:r>
        <w:pict>
          <v:group id="_x0000_s1541" o:spid="_x0000_s1541" o:spt="203" style="position:absolute;left:0pt;margin-left:164.6pt;margin-top:1.8pt;height:9pt;width:80.2pt;mso-position-horizontal-relative:page;z-index:4096;mso-width-relative:page;mso-height-relative:page;" coordorigin="3293,36" coordsize="1604,180">
            <o:lock v:ext="edit"/>
            <v:shape id="_x0000_s1542" o:spid="_x0000_s1542" o:spt="75" type="#_x0000_t75" style="position:absolute;left:3292;top:36;height:147;width:154;" filled="f" stroked="f" coordsize="21600,21600">
              <v:path/>
              <v:fill on="f" focussize="0,0"/>
              <v:stroke on="f"/>
              <v:imagedata r:id="rId221" o:title=""/>
              <o:lock v:ext="edit" aspectratio="t"/>
            </v:shape>
            <v:shape id="_x0000_s1543" o:spid="_x0000_s1543" o:spt="75" type="#_x0000_t75" style="position:absolute;left:3476;top:37;height:178;width:173;" filled="f" stroked="f" coordsize="21600,21600">
              <v:path/>
              <v:fill on="f" focussize="0,0"/>
              <v:stroke on="f"/>
              <v:imagedata r:id="rId222" o:title=""/>
              <o:lock v:ext="edit" aspectratio="t"/>
            </v:shape>
            <v:shape id="_x0000_s1544" o:spid="_x0000_s1544" style="position:absolute;left:443;top:12132;height:48;width:148;" filled="f" stroked="t" coordorigin="444,12133" coordsize="148,48" path="m3713,98l3858,98m3713,144l3858,144e">
              <v:path arrowok="t"/>
              <v:fill on="f" focussize="0,0"/>
              <v:stroke weight="0.408188976377953pt" color="#000000"/>
              <v:imagedata o:title=""/>
              <o:lock v:ext="edit"/>
            </v:shape>
            <v:shape id="_x0000_s1545" o:spid="_x0000_s1545" o:spt="75" type="#_x0000_t75" style="position:absolute;left:3917;top:88;height:127;width:124;" filled="f" stroked="f" coordsize="21600,21600">
              <v:path/>
              <v:fill on="f" focussize="0,0"/>
              <v:stroke on="f"/>
              <v:imagedata r:id="rId223" o:title=""/>
              <o:lock v:ext="edit" aspectratio="t"/>
            </v:shape>
            <v:line id="_x0000_s1546" o:spid="_x0000_s1546" o:spt="20" style="position:absolute;left:4104;top:121;height:0;width:145;" stroked="t" coordsize="21600,21600">
              <v:path arrowok="t"/>
              <v:fill focussize="0,0"/>
              <v:stroke weight="0.399212598425197pt" color="#000000"/>
              <v:imagedata o:title=""/>
              <o:lock v:ext="edit"/>
            </v:line>
            <v:shape id="_x0000_s1547" o:spid="_x0000_s1547" o:spt="75" type="#_x0000_t75" style="position:absolute;left:4309;top:88;height:127;width:146;" filled="f" stroked="f" coordsize="21600,21600">
              <v:path/>
              <v:fill on="f" focussize="0,0"/>
              <v:stroke on="f"/>
              <v:imagedata r:id="rId224" o:title=""/>
              <o:lock v:ext="edit" aspectratio="t"/>
            </v:shape>
            <v:line id="_x0000_s1548" o:spid="_x0000_s1548" o:spt="20" style="position:absolute;left:4519;top:121;height:0;width:145;" stroked="t" coordsize="21600,21600">
              <v:path arrowok="t"/>
              <v:fill focussize="0,0"/>
              <v:stroke weight="0.399212598425197pt" color="#000000"/>
              <v:imagedata o:title=""/>
              <o:lock v:ext="edit"/>
            </v:line>
            <v:shape id="_x0000_s1549" o:spid="_x0000_s1549" o:spt="75" type="#_x0000_t75" style="position:absolute;left:4723;top:37;height:178;width:173;" filled="f" stroked="f" coordsize="21600,21600">
              <v:path/>
              <v:fill on="f" focussize="0,0"/>
              <v:stroke on="f"/>
              <v:imagedata r:id="rId225" o:title=""/>
              <o:lock v:ext="edit" aspectratio="t"/>
            </v:shape>
          </v:group>
        </w:pict>
      </w:r>
      <w:r>
        <w:rPr>
          <w:sz w:val="21"/>
        </w:rPr>
        <w:t>相对位移：</w:t>
      </w:r>
    </w:p>
    <w:p>
      <w:pPr>
        <w:tabs>
          <w:tab w:val="left" w:pos="1869"/>
          <w:tab w:val="left" w:pos="3421"/>
          <w:tab w:val="left" w:pos="4698"/>
        </w:tabs>
        <w:spacing w:before="43"/>
        <w:ind w:left="583" w:right="0" w:firstLine="0"/>
        <w:jc w:val="left"/>
        <w:rPr>
          <w:sz w:val="21"/>
        </w:rPr>
      </w:pPr>
      <w:r>
        <w:pict>
          <v:group id="_x0000_s1550" o:spid="_x0000_s1550" o:spt="203" style="position:absolute;left:0pt;margin-left:143.7pt;margin-top:5.4pt;height:8.6pt;width:26.75pt;mso-position-horizontal-relative:page;z-index:-51200;mso-width-relative:page;mso-height-relative:page;" coordorigin="2875,108" coordsize="535,172">
            <o:lock v:ext="edit"/>
            <v:shape id="_x0000_s1551" o:spid="_x0000_s1551" o:spt="75" type="#_x0000_t75" style="position:absolute;left:2874;top:155;height:125;width:166;" filled="f" stroked="f" coordsize="21600,21600">
              <v:path/>
              <v:fill on="f" focussize="0,0"/>
              <v:stroke on="f"/>
              <v:imagedata r:id="rId226" o:title=""/>
              <o:lock v:ext="edit" aspectratio="t"/>
            </v:shape>
            <v:shape id="_x0000_s1552" o:spid="_x0000_s1552" style="position:absolute;left:256;top:11887;height:47;width:152;" filled="f" stroked="t" coordorigin="256,11888" coordsize="152,47" path="m3105,165l3253,165m3105,210l3253,210e">
              <v:path arrowok="t"/>
              <v:fill on="f" focussize="0,0"/>
              <v:stroke weight="0.40748031496063pt" color="#000000"/>
              <v:imagedata o:title=""/>
              <o:lock v:ext="edit"/>
            </v:shape>
            <v:shape id="_x0000_s1553" o:spid="_x0000_s1553" style="position:absolute;left:3315;top:108;height:141;width:94;" fillcolor="#000000" filled="t" stroked="f" coordorigin="3315,108" coordsize="94,141" path="m3393,124l3354,124,3360,124,3365,126,3370,128,3374,132,3377,137,3380,141,3382,147,3382,154,3381,163,3379,171,3374,181,3367,191,3363,196,3358,202,3353,209,3347,215,3340,222,3333,229,3324,236,3315,244,3315,248,3398,248,3404,233,3337,233,3340,231,3342,228,3345,225,3349,222,3358,212,3364,206,3370,200,3378,191,3385,181,3390,173,3395,165,3397,159,3398,155,3400,149,3400,144,3399,137,3397,131,3394,124,3393,124xm3409,222l3405,222,3402,226,3398,229,3395,231,3390,232,3388,233,3404,233,3409,222xm3360,108l3352,108,3345,110,3339,114,3333,118,3328,124,3324,130,3321,138,3320,147,3323,147,3325,141,3328,137,3332,133,3336,130,3340,127,3344,125,3349,124,3354,124,3393,124,3389,119,3382,114,3376,111,3368,108,3360,108xe">
              <v:path arrowok="t"/>
              <v:fill on="t" focussize="0,0"/>
              <v:stroke on="f"/>
              <v:imagedata o:title=""/>
              <o:lock v:ext="edit"/>
            </v:shape>
          </v:group>
        </w:pict>
      </w:r>
      <w:r>
        <w:pict>
          <v:group id="_x0000_s1554" o:spid="_x0000_s1554" o:spt="203" style="position:absolute;left:0pt;margin-left:208.25pt;margin-top:5.3pt;height:8.8pt;width:33.8pt;mso-position-horizontal-relative:page;z-index:-51200;mso-width-relative:page;mso-height-relative:page;" coordorigin="4165,107" coordsize="676,176">
            <o:lock v:ext="edit"/>
            <v:shape id="_x0000_s1555" o:spid="_x0000_s1555" o:spt="75" type="#_x0000_t75" style="position:absolute;left:4165;top:128;height:154;width:116;" filled="f" stroked="f" coordsize="21600,21600">
              <v:path/>
              <v:fill on="f" focussize="0,0"/>
              <v:stroke on="f"/>
              <v:imagedata r:id="rId227" o:title=""/>
              <o:lock v:ext="edit" aspectratio="t"/>
            </v:shape>
            <v:shape id="_x0000_s1556" o:spid="_x0000_s1556" style="position:absolute;left:207;top:11887;height:48;width:151;" filled="f" stroked="t" coordorigin="207,11887" coordsize="151,48" path="m4346,165l4493,165m4346,210l4493,210e">
              <v:path arrowok="t"/>
              <v:fill on="f" focussize="0,0"/>
              <v:stroke weight="0.405984251968504pt" color="#000000"/>
              <v:imagedata o:title=""/>
              <o:lock v:ext="edit"/>
            </v:shape>
            <v:shape id="_x0000_s1557" o:spid="_x0000_s1557" style="position:absolute;left:4554;top:106;height:146;width:286;" fillcolor="#000000" filled="t" stroked="f" coordorigin="4555,107" coordsize="286,146" path="m4645,178l4645,161,4642,147,4636,134,4629,123,4625,118,4625,161,4625,189,4624,202,4623,213,4620,223,4618,229,4617,233,4615,236,4611,240,4608,242,4605,243,4602,244,4600,244,4594,244,4589,241,4586,236,4582,229,4579,219,4577,209,4576,196,4575,188,4575,178,4576,165,4578,147,4579,138,4582,131,4584,125,4588,120,4591,117,4594,115,4597,114,4600,113,4606,115,4611,117,4614,120,4616,124,4618,128,4620,134,4623,142,4624,151,4625,161,4625,118,4623,116,4619,113,4616,111,4608,108,4600,107,4595,107,4591,108,4586,110,4581,113,4576,118,4570,124,4566,131,4562,139,4559,148,4557,157,4555,169,4555,178,4555,182,4555,194,4558,206,4561,217,4566,227,4570,233,4573,238,4577,242,4581,245,4585,248,4590,250,4600,251,4605,250,4610,250,4615,247,4619,244,4620,243,4626,239,4631,234,4634,227,4639,219,4642,210,4644,200,4645,189,4645,178m4713,241l4711,236,4709,232,4705,230,4701,229,4697,230,4692,232,4690,236,4689,241,4690,245,4692,249,4697,251,4701,252,4705,251,4709,249,4711,245,4713,241m4841,109l4790,109,4763,163,4773,164,4781,165,4787,167,4794,169,4801,172,4807,176,4812,181,4817,186,4821,192,4823,197,4824,203,4824,209,4824,216,4823,221,4820,227,4816,232,4811,235,4805,238,4800,240,4794,241,4791,240,4787,239,4782,238,4779,235,4774,232,4771,231,4767,231,4764,231,4761,232,4759,235,4758,238,4760,242,4765,247,4768,249,4772,250,4777,251,4783,251,4795,250,4802,248,4807,246,4815,241,4822,235,4829,227,4834,219,4837,209,4838,199,4838,190,4835,181,4831,173,4824,166,4816,159,4805,153,4794,148,4781,146,4790,127,4832,127,4841,109e">
              <v:path arrowok="t"/>
              <v:fill on="t" focussize="0,0"/>
              <v:stroke on="f"/>
              <v:imagedata o:title=""/>
              <o:lock v:ext="edit"/>
            </v:shape>
          </v:group>
        </w:pict>
      </w:r>
      <w:r>
        <w:pict>
          <v:shape id="_x0000_s1558" o:spid="_x0000_s1558" style="position:absolute;left:0pt;margin-left:247.75pt;margin-top:7.5pt;height:5.15pt;width:3.3pt;mso-position-horizontal-relative:page;z-index:-51200;mso-width-relative:page;mso-height-relative:page;" fillcolor="#000000" filled="t" stroked="f" coordorigin="4955,150" coordsize="66,103" path="m5004,248l4965,248,4968,250,4979,251,4989,252,4994,252,5000,250,5004,248xm4958,217l4955,217,4955,250,4958,250,4960,249,4963,248,5004,248,5006,248,5008,246,4989,246,4984,246,4979,244,4974,242,4970,238,4966,235,4963,229,4960,223,4958,217xm4984,150l4978,151,4973,153,4968,155,4963,159,4959,163,4957,167,4955,173,4955,178,4957,187,4957,190,4960,194,4963,196,4967,200,4973,203,4979,207,4987,211,4997,217,5000,219,5002,222,5004,225,5005,228,5005,232,5004,237,5000,242,4995,245,4989,246,5008,246,5011,244,5015,240,5018,235,5020,229,5020,225,5021,219,5019,215,5018,211,5015,208,5012,204,5008,201,5005,198,4999,196,4984,188,4979,186,4976,184,4973,181,4971,179,4968,175,4968,169,4968,165,4972,161,4977,157,4984,157,5013,157,5013,155,5005,155,5003,154,4998,153,4991,151,4984,150xm5013,157l4989,157,4992,158,4996,160,5000,163,5003,165,5006,171,5008,176,5010,183,5013,183,5013,157xm5013,150l5010,150,5008,153,5008,154,5005,155,5013,155,5013,150xe">
            <v:path arrowok="t"/>
            <v:fill on="t" focussize="0,0"/>
            <v:stroke on="f"/>
            <v:imagedata o:title=""/>
            <o:lock v:ext="edit"/>
          </v:shape>
        </w:pict>
      </w:r>
      <w:r>
        <w:pict>
          <v:group id="_x0000_s1559" o:spid="_x0000_s1559" o:spt="203" style="position:absolute;left:0pt;margin-left:264.65pt;margin-top:5.2pt;height:8.9pt;width:36.9pt;mso-position-horizontal-relative:page;z-index:-51200;mso-width-relative:page;mso-height-relative:page;" coordorigin="5293,104" coordsize="738,178">
            <o:lock v:ext="edit"/>
            <v:shape id="_x0000_s1560" o:spid="_x0000_s1560" o:spt="75" type="#_x0000_t75" style="position:absolute;left:5293;top:104;height:178;width:177;" filled="f" stroked="f" coordsize="21600,21600">
              <v:path/>
              <v:fill on="f" focussize="0,0"/>
              <v:stroke on="f"/>
              <v:imagedata r:id="rId228" o:title=""/>
              <o:lock v:ext="edit" aspectratio="t"/>
            </v:shape>
            <v:shape id="_x0000_s1561" o:spid="_x0000_s1561" style="position:absolute;left:266;top:11887;height:48;width:151;" filled="f" stroked="t" coordorigin="267,11887" coordsize="151,48" path="m5534,165l5682,165m5534,210l5682,210e">
              <v:path arrowok="t"/>
              <v:fill on="f" focussize="0,0"/>
              <v:stroke weight="0.407795275590551pt" color="#000000"/>
              <v:imagedata o:title=""/>
              <o:lock v:ext="edit"/>
            </v:shape>
            <v:shape id="_x0000_s1562" o:spid="_x0000_s1562" style="position:absolute;left:5744;top:106;height:146;width:287;" fillcolor="#000000" filled="t" stroked="f" coordorigin="5745,107" coordsize="287,146" path="m5835,178l5835,161,5832,147,5826,134,5819,123,5815,118,5815,161,5815,189,5814,202,5813,213,5810,223,5808,229,5806,233,5804,236,5801,240,5798,242,5795,243,5792,244,5789,244,5784,244,5779,241,5775,236,5772,229,5769,219,5767,209,5765,196,5765,188,5765,178,5765,165,5767,147,5769,138,5771,131,5777,120,5780,117,5783,115,5787,114,5790,113,5796,115,5801,117,5803,120,5806,124,5808,128,5810,134,5813,142,5814,151,5815,161,5815,118,5813,116,5809,113,5805,111,5798,108,5790,107,5785,107,5780,108,5776,110,5771,113,5765,118,5760,124,5756,131,5752,139,5749,148,5746,157,5745,169,5745,178,5745,182,5745,194,5748,206,5751,217,5756,227,5759,233,5763,238,5767,242,5771,245,5775,248,5780,250,5784,250,5789,251,5795,250,5800,250,5805,247,5809,244,5810,243,5816,239,5820,234,5825,227,5828,219,5832,210,5833,200,5835,189,5835,178m5903,241l5901,236,5899,232,5896,230,5891,229,5887,230,5882,232,5880,236,5879,241,5880,245,5882,249,5887,251,5891,252,5896,251,5899,249,5901,245,5903,241m6031,109l5980,109,5953,163,5963,164,5971,165,5978,167,5985,169,5991,172,5997,176,6002,181,6007,186,6011,192,6013,197,6015,203,6015,209,6015,216,6013,221,6010,227,6006,232,6001,235,5996,238,5991,240,5985,241,5981,240,5977,239,5972,238,5969,235,5965,232,5962,231,5957,231,5954,231,5951,232,5949,235,5949,238,5949,240,5950,242,5955,247,5958,249,5962,250,5968,251,5973,251,5986,250,5992,248,5998,246,6006,241,6013,235,6019,227,6024,219,6028,209,6029,199,6028,190,6025,181,6021,173,6015,166,6006,159,5996,153,5985,148,5971,146,5980,127,6023,127,6031,109e">
              <v:path arrowok="t"/>
              <v:fill on="t" focussize="0,0"/>
              <v:stroke on="f"/>
              <v:imagedata o:title=""/>
              <o:lock v:ext="edit"/>
            </v:shape>
          </v:group>
        </w:pict>
      </w:r>
      <w:r>
        <w:pict>
          <v:shape id="_x0000_s1563" o:spid="_x0000_s1563" style="position:absolute;left:0pt;margin-left:306.85pt;margin-top:7.5pt;height:5pt;width:8.35pt;mso-position-horizontal-relative:page;z-index:-51200;mso-width-relative:page;mso-height-relative:page;" fillcolor="#000000" filled="t" stroked="f" coordorigin="6137,150" coordsize="167,100" path="m6170,164l6145,164,6148,165,6150,166,6153,171,6153,175,6153,236,6153,238,6152,240,6150,242,6148,244,6144,245,6138,246,6138,250,6187,250,6187,246,6183,246,6180,245,6178,244,6176,244,6173,242,6172,240,6172,238,6171,235,6171,232,6170,227,6170,176,6176,171,6170,171,6170,164xm6225,163l6200,163,6203,164,6206,167,6209,170,6210,173,6211,176,6212,181,6212,186,6212,235,6212,236,6211,238,6210,242,6208,244,6206,244,6203,245,6200,246,6196,246,6196,250,6245,250,6245,246,6239,245,6235,244,6233,242,6231,240,6230,238,6230,235,6230,232,6230,176,6236,171,6229,171,6225,163xm6284,163l6255,163,6259,163,6262,165,6265,167,6268,170,6269,173,6270,176,6270,178,6271,235,6270,235,6270,238,6269,241,6267,243,6262,245,6257,246,6255,246,6255,250,6303,250,6303,246,6297,245,6293,244,6291,242,6290,240,6289,235,6288,232,6288,180,6287,171,6286,167,6284,163xm6205,150l6199,151,6194,153,6188,155,6183,159,6182,160,6179,163,6175,166,6170,171,6176,171,6184,166,6190,163,6195,163,6225,163,6225,163,6220,156,6216,153,6213,152,6209,151,6205,150xm6263,150l6255,151,6248,155,6243,157,6239,161,6235,165,6229,171,6236,171,6237,170,6243,166,6249,163,6255,163,6284,163,6282,159,6279,157,6277,155,6270,151,6263,150xm6170,150l6166,150,6137,163,6138,166,6142,165,6145,164,6170,164,6170,150xe">
            <v:path arrowok="t"/>
            <v:fill on="t" focussize="0,0"/>
            <v:stroke on="f"/>
            <v:imagedata o:title=""/>
            <o:lock v:ext="edit"/>
          </v:shape>
        </w:pict>
      </w:r>
      <w:r>
        <w:pict>
          <v:group id="_x0000_s1564" o:spid="_x0000_s1564" o:spt="203" style="position:absolute;left:0pt;margin-left:328pt;margin-top:5.1pt;height:9pt;width:51.35pt;mso-position-horizontal-relative:page;z-index:5120;mso-width-relative:page;mso-height-relative:page;" coordorigin="6561,103" coordsize="1027,180">
            <o:lock v:ext="edit"/>
            <v:shape id="_x0000_s1565" o:spid="_x0000_s1565" o:spt="75" type="#_x0000_t75" style="position:absolute;left:6560;top:102;height:147;width:156;" filled="f" stroked="f" coordsize="21600,21600">
              <v:path/>
              <v:fill on="f" focussize="0,0"/>
              <v:stroke on="f"/>
              <v:imagedata r:id="rId229" o:title=""/>
              <o:lock v:ext="edit" aspectratio="t"/>
            </v:shape>
            <v:shape id="_x0000_s1566" o:spid="_x0000_s1566" o:spt="75" type="#_x0000_t75" style="position:absolute;left:6747;top:104;height:178;width:176;" filled="f" stroked="f" coordsize="21600,21600">
              <v:path/>
              <v:fill on="f" focussize="0,0"/>
              <v:stroke on="f"/>
              <v:imagedata r:id="rId230" o:title=""/>
              <o:lock v:ext="edit" aspectratio="t"/>
            </v:shape>
            <v:shape id="_x0000_s1567" o:spid="_x0000_s1567" style="position:absolute;left:450;top:11887;height:48;width:150;" filled="f" stroked="t" coordorigin="451,11887" coordsize="150,48" path="m6988,165l7134,165m6988,210l7134,210e">
              <v:path arrowok="t"/>
              <v:fill on="f" focussize="0,0"/>
              <v:stroke weight="0.407952755905512pt" color="#000000"/>
              <v:imagedata o:title=""/>
              <o:lock v:ext="edit"/>
            </v:shape>
            <v:shape id="_x0000_s1568" o:spid="_x0000_s1568" style="position:absolute;left:7195;top:106;height:146;width:158;" fillcolor="#000000" filled="t" stroked="f" coordorigin="7196,107" coordsize="158,146" path="m7286,178l7286,161,7283,147,7277,134,7270,123,7266,118,7266,161,7266,189,7264,202,7263,213,7261,223,7258,233,7255,236,7252,240,7249,242,7246,243,7243,244,7240,244,7235,244,7230,241,7226,236,7223,229,7220,219,7217,209,7216,196,7216,188,7216,178,7216,165,7218,147,7220,138,7222,131,7225,125,7228,120,7231,117,7234,115,7238,114,7241,113,7247,115,7252,117,7254,120,7257,124,7259,128,7261,134,7263,142,7264,151,7266,161,7266,118,7263,116,7260,113,7256,111,7249,108,7241,107,7236,107,7231,108,7227,110,7222,113,7216,118,7211,124,7207,131,7203,139,7200,148,7197,157,7196,169,7196,182,7196,194,7198,206,7202,217,7210,233,7214,238,7217,242,7222,245,7226,248,7231,250,7240,251,7245,250,7250,250,7256,247,7260,244,7261,243,7266,239,7271,234,7275,227,7279,219,7283,210,7284,200,7286,189,7286,178m7353,241l7352,236,7349,232,7346,230,7341,229,7337,230,7333,232,7331,236,7329,241,7331,245,7333,249,7337,251,7341,252,7346,251,7349,249,7352,245,7353,241e">
              <v:path arrowok="t"/>
              <v:fill on="t" focussize="0,0"/>
              <v:stroke on="f"/>
              <v:imagedata o:title=""/>
              <o:lock v:ext="edit"/>
            </v:shape>
            <v:shape id="_x0000_s1569" o:spid="_x0000_s1569" o:spt="75" type="#_x0000_t75" style="position:absolute;left:7393;top:106;height:145;width:194;" filled="f" stroked="f" coordsize="21600,21600">
              <v:path/>
              <v:fill on="f" focussize="0,0"/>
              <v:stroke on="f"/>
              <v:imagedata r:id="rId231" o:title=""/>
              <o:lock v:ext="edit" aspectratio="t"/>
            </v:shape>
          </v:group>
        </w:pict>
      </w:r>
      <w:r>
        <w:pict>
          <v:shape id="_x0000_s1570" o:spid="_x0000_s1570" style="position:absolute;left:0pt;margin-left:384.55pt;margin-top:7.5pt;height:4.95pt;width:8.3pt;mso-position-horizontal-relative:page;z-index:5120;mso-width-relative:page;mso-height-relative:page;" fillcolor="#000000" filled="t" stroked="f" coordorigin="7692,151" coordsize="166,99" path="m7726,164l7701,164,7703,165,7705,166,7708,171,7708,173,7708,236,7707,238,7707,240,7705,242,7703,244,7699,245,7694,246,7694,250,7741,250,7741,246,7738,246,7735,245,7733,245,7729,242,7727,240,7726,238,7726,236,7726,176,7731,171,7726,171,7726,164xm7781,163l7754,163,7758,164,7761,167,7763,170,7766,176,7767,181,7767,236,7766,238,7764,242,7762,244,7761,244,7758,245,7755,246,7751,246,7751,250,7800,250,7800,246,7793,245,7789,244,7787,242,7785,240,7785,238,7785,235,7784,232,7784,176,7790,171,7784,171,7781,163xm7838,163l7809,163,7813,163,7817,165,7820,167,7822,170,7823,173,7824,176,7825,181,7825,236,7824,238,7823,241,7821,243,7817,245,7812,246,7810,246,7810,250,7857,250,7857,246,7852,245,7848,244,7845,242,7844,240,7843,236,7843,186,7842,181,7842,175,7841,171,7840,167,7838,163xm7763,151l7754,151,7748,153,7743,156,7738,159,7734,163,7731,166,7726,171,7731,171,7739,166,7745,163,7750,163,7781,163,7781,163,7775,156,7772,153,7767,152,7763,151xm7817,151l7810,151,7802,155,7798,157,7793,161,7784,171,7790,171,7792,170,7798,166,7804,163,7809,163,7838,163,7837,160,7834,157,7831,155,7824,151,7817,151xm7726,151l7721,151,7692,163,7694,166,7697,165,7701,164,7726,164,7726,151xe">
            <v:path arrowok="t"/>
            <v:fill on="t" focussize="0,0"/>
            <v:stroke on="f"/>
            <v:imagedata o:title=""/>
            <o:lock v:ext="edit"/>
          </v:shape>
        </w:pict>
      </w:r>
      <w:r>
        <w:rPr>
          <w:sz w:val="21"/>
        </w:rPr>
        <w:t>解得：</w:t>
      </w:r>
      <w:r>
        <w:rPr>
          <w:sz w:val="21"/>
        </w:rPr>
        <w:tab/>
      </w:r>
      <w:r>
        <w:rPr>
          <w:sz w:val="21"/>
        </w:rPr>
        <w:drawing>
          <wp:inline distT="0" distB="0" distL="0" distR="0">
            <wp:extent cx="247650" cy="106045"/>
            <wp:effectExtent l="0" t="0" r="0" b="0"/>
            <wp:docPr id="99"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19.png"/>
                    <pic:cNvPicPr>
                      <a:picLocks noChangeAspect="1"/>
                    </pic:cNvPicPr>
                  </pic:nvPicPr>
                  <pic:blipFill>
                    <a:blip r:embed="rId232" cstate="print"/>
                    <a:stretch>
                      <a:fillRect/>
                    </a:stretch>
                  </pic:blipFill>
                  <pic:spPr>
                    <a:xfrm>
                      <a:off x="0" y="0"/>
                      <a:ext cx="248169" cy="106599"/>
                    </a:xfrm>
                    <a:prstGeom prst="rect">
                      <a:avLst/>
                    </a:prstGeom>
                  </pic:spPr>
                </pic:pic>
              </a:graphicData>
            </a:graphic>
          </wp:inline>
        </w:drawing>
      </w:r>
      <w:r>
        <w:rPr>
          <w:rFonts w:ascii="Times New Roman" w:eastAsia="Times New Roman"/>
          <w:spacing w:val="-21"/>
          <w:sz w:val="21"/>
        </w:rPr>
        <w:t xml:space="preserve"> </w:t>
      </w:r>
      <w:r>
        <w:rPr>
          <w:sz w:val="21"/>
        </w:rPr>
        <w:t>，</w:t>
      </w:r>
      <w:r>
        <w:rPr>
          <w:sz w:val="21"/>
        </w:rPr>
        <w:tab/>
      </w:r>
      <w:r>
        <w:rPr>
          <w:sz w:val="21"/>
        </w:rPr>
        <w:t>，</w:t>
      </w:r>
      <w:r>
        <w:rPr>
          <w:sz w:val="21"/>
        </w:rPr>
        <w:tab/>
      </w:r>
      <w:r>
        <w:rPr>
          <w:sz w:val="21"/>
        </w:rPr>
        <w:t>，</w:t>
      </w:r>
    </w:p>
    <w:p>
      <w:pPr>
        <w:spacing w:before="43"/>
        <w:ind w:left="0" w:right="1328" w:firstLine="0"/>
        <w:jc w:val="center"/>
        <w:rPr>
          <w:sz w:val="21"/>
        </w:rPr>
      </w:pPr>
      <w:r>
        <w:rPr>
          <w:sz w:val="21"/>
        </w:rPr>
        <w:t xml:space="preserve">（此过程 </w:t>
      </w:r>
      <w:r>
        <w:rPr>
          <w:rFonts w:ascii="Times New Roman" w:eastAsia="Times New Roman"/>
          <w:sz w:val="21"/>
        </w:rPr>
        <w:t xml:space="preserve">2 </w:t>
      </w:r>
      <w:r>
        <w:rPr>
          <w:sz w:val="21"/>
        </w:rPr>
        <w:t xml:space="preserve">分，有缺扣 </w:t>
      </w:r>
      <w:r>
        <w:rPr>
          <w:rFonts w:ascii="Times New Roman" w:eastAsia="Times New Roman"/>
          <w:sz w:val="21"/>
        </w:rPr>
        <w:t xml:space="preserve">1 </w:t>
      </w:r>
      <w:r>
        <w:rPr>
          <w:sz w:val="21"/>
        </w:rPr>
        <w:t>分）</w:t>
      </w:r>
    </w:p>
    <w:p>
      <w:pPr>
        <w:tabs>
          <w:tab w:val="left" w:pos="2636"/>
        </w:tabs>
        <w:spacing w:before="14"/>
        <w:ind w:left="583" w:right="0" w:firstLine="0"/>
        <w:jc w:val="left"/>
        <w:rPr>
          <w:rFonts w:ascii="Times New Roman" w:eastAsia="Times New Roman"/>
          <w:sz w:val="21"/>
        </w:rPr>
      </w:pPr>
      <w:r>
        <w:pict>
          <v:group id="_x0000_s1571" o:spid="_x0000_s1571" o:spt="203" style="position:absolute;left:0pt;margin-left:133.15pt;margin-top:3.95pt;height:9.6pt;width:71.3pt;mso-position-horizontal-relative:page;z-index:-51200;mso-width-relative:page;mso-height-relative:page;" coordorigin="2663,79" coordsize="1426,192">
            <o:lock v:ext="edit"/>
            <v:shape id="_x0000_s1572" o:spid="_x0000_s1572" o:spt="75" type="#_x0000_t75" style="position:absolute;left:2663;top:79;height:191;width:146;" filled="f" stroked="f" coordsize="21600,21600">
              <v:path/>
              <v:fill on="f" focussize="0,0"/>
              <v:stroke on="f"/>
              <v:imagedata r:id="rId233" o:title=""/>
              <o:lock v:ext="edit" aspectratio="t"/>
            </v:shape>
            <v:shape id="_x0000_s1573" o:spid="_x0000_s1573" o:spt="75" type="#_x0000_t75" style="position:absolute;left:2868;top:125;height:146;width:1221;" filled="f" stroked="f" coordsize="21600,21600">
              <v:path/>
              <v:fill on="f" focussize="0,0"/>
              <v:stroke on="f"/>
              <v:imagedata r:id="rId234" o:title=""/>
              <o:lock v:ext="edit" aspectratio="t"/>
            </v:shape>
          </v:group>
        </w:pict>
      </w:r>
      <w:r>
        <w:pict>
          <v:group id="_x0000_s1574" o:spid="_x0000_s1574" o:spt="203" style="position:absolute;left:0pt;margin-left:209.9pt;margin-top:2.85pt;height:10.5pt;width:89.2pt;mso-position-horizontal-relative:page;z-index:-51200;mso-width-relative:page;mso-height-relative:page;" coordorigin="4199,58" coordsize="1784,210">
            <o:lock v:ext="edit"/>
            <v:shape id="_x0000_s1575" o:spid="_x0000_s1575" style="position:absolute;left:1646;top:11195;height:148;width:148;" filled="f" stroked="t" coordorigin="1647,11195" coordsize="148,148" path="m4276,220l4350,82m4350,82l4423,220e">
              <v:path arrowok="t"/>
              <v:fill on="f" focussize="0,0"/>
              <v:stroke weight="0.40992125984252pt" color="#000000"/>
              <v:imagedata o:title=""/>
              <o:lock v:ext="edit"/>
            </v:shape>
            <v:shape id="_x0000_s1576" o:spid="_x0000_s1576" style="position:absolute;left:4272;top:77;height:148;width:155;" fillcolor="#000000" filled="t" stroked="f" coordorigin="4273,78" coordsize="155,148" path="m4280,220l4279,218,4278,216,4276,216,4274,216,4273,219,4273,222,4274,224,4276,225,4279,224,4280,222,4280,220m4354,80l4353,78,4350,78,4347,78,4346,80,4345,82,4346,84,4348,86,4351,86,4354,84,4354,80m4427,220l4427,219,4425,216,4423,216,4422,216,4420,218,4419,219,4419,222,4420,224,4422,224,4423,225,4426,224,4427,222,4427,220e">
              <v:path arrowok="t"/>
              <v:fill on="t" focussize="0,0"/>
              <v:stroke on="f"/>
              <v:imagedata o:title=""/>
              <o:lock v:ext="edit"/>
            </v:shape>
            <v:shape id="_x0000_s1577" o:spid="_x0000_s1577" o:spt="75" type="#_x0000_t75" style="position:absolute;left:4458;top:79;height:177;width:161;" filled="f" stroked="f" coordsize="21600,21600">
              <v:path/>
              <v:fill on="f" focussize="0,0"/>
              <v:stroke on="f"/>
              <v:imagedata r:id="rId235" o:title=""/>
              <o:lock v:ext="edit" aspectratio="t"/>
            </v:shape>
            <v:shape id="_x0000_s1578" o:spid="_x0000_s1578" style="position:absolute;left:2056;top:11200;height:161;width:148;" filled="f" stroked="t" coordorigin="2056,11201" coordsize="148,161" path="m4683,163l4829,163m4756,87l4756,238e">
              <v:path arrowok="t"/>
              <v:fill on="f" focussize="0,0"/>
              <v:stroke weight="0.40992125984252pt" color="#000000"/>
              <v:imagedata o:title=""/>
              <o:lock v:ext="edit"/>
            </v:shape>
            <v:shape id="_x0000_s1579" o:spid="_x0000_s1579" o:spt="75" type="#_x0000_t75" style="position:absolute;left:4896;top:77;height:148;width:156;" filled="f" stroked="f" coordsize="21600,21600">
              <v:path/>
              <v:fill on="f" focussize="0,0"/>
              <v:stroke on="f"/>
              <v:imagedata r:id="rId236" o:title=""/>
              <o:lock v:ext="edit" aspectratio="t"/>
            </v:shape>
            <v:shape id="_x0000_s1580" o:spid="_x0000_s1580" o:spt="75" type="#_x0000_t75" style="position:absolute;left:5082;top:79;height:177;width:183;" filled="f" stroked="f" coordsize="21600,21600">
              <v:path/>
              <v:fill on="f" focussize="0,0"/>
              <v:stroke on="f"/>
              <v:imagedata r:id="rId237" o:title=""/>
              <o:lock v:ext="edit" aspectratio="t"/>
            </v:shape>
            <v:shape id="_x0000_s1581" o:spid="_x0000_s1581" style="position:absolute;left:2709;top:11200;height:161;width:148;" filled="f" stroked="t" coordorigin="2710,11201" coordsize="148,161" path="m5331,163l5478,163m5405,87l5405,238e">
              <v:path arrowok="t"/>
              <v:fill on="f" focussize="0,0"/>
              <v:stroke weight="0.40992125984252pt" color="#000000"/>
              <v:imagedata o:title=""/>
              <o:lock v:ext="edit"/>
            </v:shape>
            <v:shape id="_x0000_s1582" o:spid="_x0000_s1582" o:spt="75" type="#_x0000_t75" style="position:absolute;left:5545;top:77;height:148;width:156;" filled="f" stroked="f" coordsize="21600,21600">
              <v:path/>
              <v:fill on="f" focussize="0,0"/>
              <v:stroke on="f"/>
              <v:imagedata r:id="rId238" o:title=""/>
              <o:lock v:ext="edit" aspectratio="t"/>
            </v:shape>
            <v:shape id="_x0000_s1583" o:spid="_x0000_s1583" style="position:absolute;left:4198;top:57;height:210;width:1784;" fillcolor="#000000" filled="t" stroked="f" coordorigin="4199,58" coordsize="1784,210" path="m4265,58l4254,58,4241,68,4229,78,4220,91,4212,104,4206,118,4202,132,4199,148,4199,163,4199,178,4202,193,4206,207,4212,221,4220,234,4229,246,4241,257,4254,267,4265,267,4253,257,4243,246,4234,234,4226,221,4221,207,4217,193,4215,178,4214,163,4215,148,4217,132,4221,118,4226,104,4234,91,4243,78,4253,68,4265,58m5847,79l5843,79,5840,84,5838,86,5836,87,5829,87,5828,86,5827,86,5825,86,5823,85,5819,83,5813,81,5811,80,5805,79,5799,79,5791,80,5783,82,5777,86,5771,90,5766,95,5763,101,5760,108,5760,115,5760,120,5761,125,5765,133,5766,136,5769,140,5773,144,5787,159,5795,168,5801,174,5804,179,5807,185,5808,193,5807,197,5806,203,5804,207,5801,212,5796,216,5792,218,5786,220,5772,220,5770,220,5766,218,5760,215,5756,212,5751,207,5748,201,5747,195,5746,188,5747,182,5747,175,5743,175,5732,228,5735,228,5738,224,5739,222,5742,220,5745,220,5748,220,5752,221,5758,223,5763,225,5766,226,5770,227,5775,228,5787,228,5799,225,5805,222,5809,220,5810,220,5814,216,5819,212,5822,207,5824,202,5825,197,5827,191,5827,188,5827,185,5827,181,5826,177,5823,168,5820,164,5810,151,5802,144,5795,137,5789,131,5784,126,5781,123,5778,116,5777,109,5778,104,5779,101,5781,97,5784,94,5788,91,5792,89,5802,87,5809,88,5815,90,5820,92,5824,95,5828,100,5831,105,5833,110,5833,126,5836,126,5847,79m5906,230l5905,223,5902,217,5897,212,5890,209,5895,204,5899,200,5901,195,5902,191,5901,186,5899,183,5899,183,5897,181,5894,178,5890,176,5886,175,5881,175,5873,176,5867,179,5861,185,5857,191,5859,193,5863,189,5867,185,5872,183,5876,183,5882,183,5887,187,5890,191,5891,197,5890,201,5888,205,5885,209,5881,212,5875,214,5870,214,5870,216,5873,216,5878,217,5882,218,5887,220,5890,222,5893,225,5894,228,5896,232,5896,235,5896,240,5895,243,5894,245,5891,248,5889,250,5886,251,5879,252,5874,252,5869,249,5866,248,5864,248,5861,247,5859,248,5857,248,5856,250,5855,251,5857,253,5859,255,5861,257,5864,257,5871,257,5879,257,5887,255,5892,252,5893,252,5899,248,5902,244,5905,240,5906,235,5906,230m5982,163l5981,148,5979,132,5974,118,5968,104,5960,91,5951,78,5940,68,5927,58,5916,58,5928,68,5938,78,5947,91,5954,104,5959,118,5963,132,5965,148,5966,163,5965,178,5963,193,5959,207,5954,221,5947,235,5938,246,5928,257,5916,267,5927,267,5940,257,5951,246,5960,235,5968,221,5974,207,5979,193,5981,178,5982,163e">
              <v:path arrowok="t"/>
              <v:fill on="t" focussize="0,0"/>
              <v:stroke on="f"/>
              <v:imagedata o:title=""/>
              <o:lock v:ext="edit"/>
            </v:shape>
          </v:group>
        </w:pict>
      </w:r>
      <w:r>
        <w:rPr>
          <w:sz w:val="21"/>
        </w:rPr>
        <w:t>内能</w:t>
      </w:r>
      <w:r>
        <w:rPr>
          <w:sz w:val="21"/>
        </w:rPr>
        <w:tab/>
      </w:r>
      <w:r>
        <w:rPr>
          <w:rFonts w:ascii="Times New Roman" w:eastAsia="Times New Roman"/>
          <w:w w:val="100"/>
          <w:sz w:val="21"/>
          <w:u w:val="single"/>
        </w:rPr>
        <w:t xml:space="preserve"> </w:t>
      </w:r>
      <w:r>
        <w:rPr>
          <w:rFonts w:ascii="Times New Roman" w:eastAsia="Times New Roman"/>
          <w:spacing w:val="-16"/>
          <w:sz w:val="21"/>
          <w:u w:val="single"/>
        </w:rPr>
        <w:t xml:space="preserve"> </w:t>
      </w:r>
    </w:p>
    <w:p>
      <w:pPr>
        <w:tabs>
          <w:tab w:val="left" w:pos="5043"/>
        </w:tabs>
        <w:spacing w:before="58"/>
        <w:ind w:left="583" w:right="0" w:firstLine="0"/>
        <w:jc w:val="left"/>
        <w:rPr>
          <w:sz w:val="21"/>
        </w:rPr>
      </w:pPr>
      <w:r>
        <w:pict>
          <v:group id="_x0000_s1584" o:spid="_x0000_s1584" o:spt="203" style="position:absolute;left:0pt;margin-left:143.65pt;margin-top:5.95pt;height:9.7pt;width:25.1pt;mso-position-horizontal-relative:page;z-index:-51200;mso-width-relative:page;mso-height-relative:page;" coordorigin="2874,120" coordsize="502,194">
            <o:lock v:ext="edit"/>
            <v:shape id="_x0000_s1585" o:spid="_x0000_s1585" o:spt="75" type="#_x0000_t75" style="position:absolute;left:2873;top:119;height:194;width:145;" filled="f" stroked="f" coordsize="21600,21600">
              <v:path/>
              <v:fill on="f" focussize="0,0"/>
              <v:stroke on="f"/>
              <v:imagedata r:id="rId239" o:title=""/>
              <o:lock v:ext="edit" aspectratio="t"/>
            </v:shape>
            <v:shape id="_x0000_s1586" o:spid="_x0000_s1586" style="position:absolute;left:235;top:10982;height:49;width:153;" filled="f" stroked="t" coordorigin="235,10983" coordsize="153,49" path="m3079,182l3226,182m3079,227l3226,227e">
              <v:path arrowok="t"/>
              <v:fill on="f" focussize="0,0"/>
              <v:stroke weight="0.403622047244095pt" color="#000000"/>
              <v:imagedata o:title=""/>
              <o:lock v:ext="edit"/>
            </v:shape>
            <v:shape id="_x0000_s1587" o:spid="_x0000_s1587" style="position:absolute;left:3287;top:122;height:148;width:89;" fillcolor="#000000" filled="t" stroked="f" coordorigin="3287,122" coordsize="89,148" path="m3373,122l3366,122,3355,124,3343,127,3336,130,3330,134,3323,139,3316,145,3310,152,3304,159,3299,166,3294,175,3291,184,3289,193,3287,211,3287,219,3288,225,3289,233,3292,239,3295,244,3298,250,3302,255,3307,259,3312,264,3318,267,3324,269,3331,269,3341,268,3350,265,3352,264,3334,264,3327,263,3321,259,3315,250,3310,240,3308,229,3307,219,3307,214,3308,208,3308,195,3316,191,3321,188,3324,188,3310,188,3314,175,3319,163,3326,153,3333,144,3341,137,3351,132,3355,130,3360,128,3366,127,3373,126,3373,122xm3362,186l3330,186,3336,187,3341,190,3346,194,3350,200,3353,206,3355,214,3356,222,3357,231,3355,245,3353,250,3350,255,3346,259,3342,261,3338,263,3334,264,3352,264,3358,259,3365,251,3370,244,3373,236,3375,228,3375,222,3375,218,3375,211,3373,203,3370,195,3365,189,3362,186xm3340,177l3333,178,3325,180,3318,183,3310,188,3324,188,3326,187,3330,186,3362,186,3360,184,3353,180,3347,178,3340,177xe">
              <v:path arrowok="t"/>
              <v:fill on="t" focussize="0,0"/>
              <v:stroke on="f"/>
              <v:imagedata o:title=""/>
              <o:lock v:ext="edit"/>
            </v:shape>
          </v:group>
        </w:pict>
      </w:r>
      <w:r>
        <w:pict>
          <v:shape id="_x0000_s1588" o:spid="_x0000_s1588" style="position:absolute;left:0pt;margin-left:173.85pt;margin-top:6.1pt;height:7.45pt;width:3.9pt;mso-position-horizontal-relative:page;z-index:-51200;mso-width-relative:page;mso-height-relative:page;" fillcolor="#000000" filled="t" stroked="f" coordorigin="3477,123" coordsize="78,149" path="m3488,243l3483,244,3480,247,3478,250,3478,253,3477,258,3478,261,3480,263,3483,266,3490,269,3494,271,3504,271,3509,269,3515,266,3520,263,3507,263,3503,262,3502,260,3500,258,3499,253,3497,250,3495,247,3494,245,3491,244,3488,243xm3546,127l3499,127,3504,128,3509,130,3512,132,3513,134,3514,136,3514,140,3515,142,3515,251,3514,255,3513,258,3512,259,3509,263,3507,263,3520,263,3523,259,3527,255,3530,251,3531,246,3533,241,3534,234,3535,227,3535,142,3535,138,3536,134,3537,132,3540,130,3542,128,3546,127xm3555,123l3494,123,3494,127,3555,127,3555,123xe">
            <v:path arrowok="t"/>
            <v:fill on="t" focussize="0,0"/>
            <v:stroke on="f"/>
            <v:imagedata o:title=""/>
            <o:lock v:ext="edit"/>
          </v:shape>
        </w:pict>
      </w:r>
      <w:r>
        <w:rPr>
          <w:sz w:val="21"/>
        </w:rPr>
        <w:t>解得：</w:t>
      </w:r>
      <w:r>
        <w:rPr>
          <w:sz w:val="21"/>
        </w:rPr>
        <w:tab/>
      </w:r>
      <w:r>
        <w:rPr>
          <w:sz w:val="21"/>
        </w:rPr>
        <w:t>（</w:t>
      </w:r>
      <w:r>
        <w:rPr>
          <w:rFonts w:ascii="Times New Roman" w:eastAsia="Times New Roman"/>
          <w:sz w:val="21"/>
        </w:rPr>
        <w:t xml:space="preserve">1 </w:t>
      </w:r>
      <w:r>
        <w:rPr>
          <w:sz w:val="21"/>
        </w:rPr>
        <w:t>分）</w:t>
      </w:r>
    </w:p>
    <w:p>
      <w:pPr>
        <w:spacing w:before="38"/>
        <w:ind w:left="160" w:right="0" w:firstLine="0"/>
        <w:jc w:val="left"/>
        <w:rPr>
          <w:sz w:val="21"/>
        </w:rPr>
      </w:pPr>
      <w:r>
        <w:rPr>
          <w:rFonts w:ascii="Times New Roman" w:eastAsia="Times New Roman"/>
          <w:sz w:val="21"/>
        </w:rPr>
        <w:t>33.</w:t>
      </w:r>
      <w:r>
        <w:rPr>
          <w:sz w:val="21"/>
        </w:rPr>
        <w:t>（</w:t>
      </w:r>
      <w:r>
        <w:rPr>
          <w:rFonts w:ascii="Times New Roman" w:eastAsia="Times New Roman"/>
          <w:sz w:val="21"/>
        </w:rPr>
        <w:t xml:space="preserve">15 </w:t>
      </w:r>
      <w:r>
        <w:rPr>
          <w:sz w:val="21"/>
        </w:rPr>
        <w:t>分）</w:t>
      </w:r>
    </w:p>
    <w:p>
      <w:pPr>
        <w:tabs>
          <w:tab w:val="left" w:pos="3934"/>
        </w:tabs>
        <w:spacing w:before="134"/>
        <w:ind w:left="160" w:right="0" w:firstLine="0"/>
        <w:jc w:val="left"/>
        <w:rPr>
          <w:sz w:val="21"/>
        </w:rPr>
      </w:pPr>
      <w:r>
        <w:pict>
          <v:group id="_x0000_s1589" o:spid="_x0000_s1589" o:spt="203" style="position:absolute;left:0pt;margin-left:256.35pt;margin-top:3.55pt;height:20.2pt;width:19.9pt;mso-position-horizontal-relative:page;z-index:-51200;mso-width-relative:page;mso-height-relative:page;" coordorigin="5128,72" coordsize="398,404">
            <o:lock v:ext="edit"/>
            <v:line id="_x0000_s1590" o:spid="_x0000_s1590" o:spt="20" style="position:absolute;left:5128;top:279;height:0;width:397;" stroked="t" coordsize="21600,21600">
              <v:path arrowok="t"/>
              <v:fill focussize="0,0"/>
              <v:stroke weight="0.409370078740157pt" color="#000000"/>
              <v:imagedata o:title=""/>
              <o:lock v:ext="edit"/>
            </v:line>
            <v:shape id="_x0000_s1591" o:spid="_x0000_s1591" o:spt="75" type="#_x0000_t75" style="position:absolute;left:5262;top:71;height:142;width:129;" filled="f" stroked="f" coordsize="21600,21600">
              <v:path/>
              <v:fill on="f" focussize="0,0"/>
              <v:stroke on="f"/>
              <v:imagedata r:id="rId240" o:title=""/>
              <o:lock v:ext="edit" aspectratio="t"/>
            </v:shape>
            <v:shape id="_x0000_s1592" o:spid="_x0000_s1592" o:spt="75" type="#_x0000_t75" style="position:absolute;left:5149;top:332;height:142;width:260;" filled="f" stroked="f" coordsize="21600,21600">
              <v:path/>
              <v:fill on="f" focussize="0,0"/>
              <v:stroke on="f"/>
              <v:imagedata r:id="rId241" o:title=""/>
              <o:lock v:ext="edit" aspectratio="t"/>
            </v:shape>
            <v:shape id="_x0000_s1593" o:spid="_x0000_s1593" style="position:absolute;left:5446;top:308;height:80;width:59;" fillcolor="#000000" filled="t" stroked="f" coordorigin="5447,309" coordsize="59,80" path="m5495,317l5471,317,5474,318,5478,318,5481,320,5484,322,5485,325,5487,328,5489,331,5489,335,5488,339,5486,345,5484,350,5479,356,5474,362,5457,377,5447,385,5447,388,5499,388,5503,379,5461,379,5463,377,5468,373,5474,368,5481,361,5486,356,5494,346,5497,341,5499,335,5500,330,5499,325,5498,322,5496,318,5495,317xm5505,373l5503,373,5501,375,5499,377,5494,379,5503,379,5505,373xm5474,309l5470,309,5465,310,5461,312,5457,315,5455,317,5452,322,5450,326,5449,331,5452,331,5455,325,5459,321,5465,318,5471,317,5495,317,5493,315,5489,312,5485,310,5480,309,5474,309xe">
              <v:path arrowok="t"/>
              <v:fill on="t" focussize="0,0"/>
              <v:stroke on="f"/>
              <v:imagedata o:title=""/>
              <o:lock v:ext="edit"/>
            </v:shape>
          </v:group>
        </w:pict>
      </w:r>
      <w:r>
        <w:rPr>
          <w:w w:val="100"/>
          <w:sz w:val="21"/>
        </w:rPr>
        <w:t>（</w:t>
      </w:r>
      <w:r>
        <w:rPr>
          <w:rFonts w:ascii="Times New Roman" w:hAnsi="Times New Roman" w:eastAsia="Times New Roman"/>
          <w:w w:val="100"/>
          <w:sz w:val="21"/>
        </w:rPr>
        <w:t>1</w:t>
      </w:r>
      <w:r>
        <w:rPr>
          <w:w w:val="100"/>
          <w:sz w:val="21"/>
        </w:rPr>
        <w:t>）</w:t>
      </w:r>
      <w:r>
        <w:rPr>
          <w:rFonts w:ascii="Times New Roman" w:hAnsi="Times New Roman" w:eastAsia="Times New Roman"/>
          <w:w w:val="100"/>
          <w:sz w:val="21"/>
        </w:rPr>
        <w:t>2</w:t>
      </w:r>
      <w:r>
        <w:rPr>
          <w:w w:val="100"/>
          <w:sz w:val="21"/>
        </w:rPr>
        <w:t>×</w:t>
      </w:r>
      <w:r>
        <w:rPr>
          <w:rFonts w:ascii="Times New Roman" w:hAnsi="Times New Roman" w:eastAsia="Times New Roman"/>
          <w:w w:val="100"/>
          <w:sz w:val="21"/>
        </w:rPr>
        <w:t>1</w:t>
      </w:r>
      <w:r>
        <w:rPr>
          <w:rFonts w:ascii="Times New Roman" w:hAnsi="Times New Roman" w:eastAsia="Times New Roman"/>
          <w:spacing w:val="-5"/>
          <w:w w:val="100"/>
          <w:sz w:val="21"/>
        </w:rPr>
        <w:t>0</w:t>
      </w:r>
      <w:r>
        <w:rPr>
          <w:rFonts w:ascii="Times New Roman" w:hAnsi="Times New Roman" w:eastAsia="Times New Roman"/>
          <w:spacing w:val="1"/>
          <w:w w:val="99"/>
          <w:position w:val="8"/>
          <w:sz w:val="14"/>
        </w:rPr>
        <w:t>-</w:t>
      </w:r>
      <w:r>
        <w:rPr>
          <w:rFonts w:ascii="Times New Roman" w:hAnsi="Times New Roman" w:eastAsia="Times New Roman"/>
          <w:spacing w:val="2"/>
          <w:w w:val="99"/>
          <w:position w:val="8"/>
          <w:sz w:val="14"/>
        </w:rPr>
        <w:t>5</w:t>
      </w:r>
      <w:r>
        <w:rPr>
          <w:w w:val="100"/>
          <w:sz w:val="21"/>
        </w:rPr>
        <w:t>（</w:t>
      </w:r>
      <w:r>
        <w:rPr>
          <w:rFonts w:ascii="Times New Roman" w:hAnsi="Times New Roman" w:eastAsia="Times New Roman"/>
          <w:w w:val="100"/>
          <w:sz w:val="21"/>
        </w:rPr>
        <w:t>1</w:t>
      </w:r>
      <w:r>
        <w:rPr>
          <w:rFonts w:ascii="Times New Roman" w:hAnsi="Times New Roman" w:eastAsia="Times New Roman"/>
          <w:spacing w:val="-5"/>
          <w:sz w:val="21"/>
        </w:rPr>
        <w:t xml:space="preserve"> </w:t>
      </w:r>
      <w:r>
        <w:rPr>
          <w:w w:val="100"/>
          <w:sz w:val="21"/>
        </w:rPr>
        <w:t>分</w:t>
      </w:r>
      <w:r>
        <w:rPr>
          <w:spacing w:val="-106"/>
          <w:w w:val="100"/>
          <w:sz w:val="21"/>
        </w:rPr>
        <w:t>）</w:t>
      </w:r>
      <w:r>
        <w:rPr>
          <w:w w:val="100"/>
          <w:sz w:val="21"/>
        </w:rPr>
        <w:t>，</w:t>
      </w:r>
      <w:r>
        <w:rPr>
          <w:rFonts w:ascii="Times New Roman" w:hAnsi="Times New Roman" w:eastAsia="Times New Roman"/>
          <w:i/>
          <w:spacing w:val="-7"/>
          <w:w w:val="100"/>
          <w:sz w:val="21"/>
        </w:rPr>
        <w:t>N</w:t>
      </w:r>
      <w:r>
        <w:rPr>
          <w:rFonts w:ascii="Times New Roman" w:hAnsi="Times New Roman" w:eastAsia="Times New Roman"/>
          <w:i/>
          <w:spacing w:val="2"/>
          <w:w w:val="100"/>
          <w:sz w:val="21"/>
        </w:rPr>
        <w:t>L</w:t>
      </w:r>
      <w:r>
        <w:rPr>
          <w:rFonts w:ascii="Times New Roman" w:hAnsi="Times New Roman" w:eastAsia="Times New Roman"/>
          <w:spacing w:val="2"/>
          <w:w w:val="99"/>
          <w:position w:val="8"/>
          <w:sz w:val="14"/>
        </w:rPr>
        <w:t>2</w:t>
      </w:r>
      <w:r>
        <w:rPr>
          <w:w w:val="100"/>
          <w:sz w:val="21"/>
        </w:rPr>
        <w:t>（</w:t>
      </w:r>
      <w:r>
        <w:rPr>
          <w:rFonts w:ascii="Times New Roman" w:hAnsi="Times New Roman" w:eastAsia="Times New Roman"/>
          <w:w w:val="100"/>
          <w:sz w:val="21"/>
        </w:rPr>
        <w:t>2</w:t>
      </w:r>
      <w:r>
        <w:rPr>
          <w:rFonts w:ascii="Times New Roman" w:hAnsi="Times New Roman" w:eastAsia="Times New Roman"/>
          <w:spacing w:val="-4"/>
          <w:sz w:val="21"/>
        </w:rPr>
        <w:t xml:space="preserve"> </w:t>
      </w:r>
      <w:r>
        <w:rPr>
          <w:w w:val="100"/>
          <w:sz w:val="21"/>
        </w:rPr>
        <w:t>分</w:t>
      </w:r>
      <w:r>
        <w:rPr>
          <w:spacing w:val="-106"/>
          <w:w w:val="100"/>
          <w:sz w:val="21"/>
        </w:rPr>
        <w:t>）</w:t>
      </w:r>
      <w:r>
        <w:rPr>
          <w:w w:val="100"/>
          <w:sz w:val="21"/>
        </w:rPr>
        <w:t>，</w:t>
      </w:r>
      <w:r>
        <w:rPr>
          <w:sz w:val="21"/>
        </w:rPr>
        <w:tab/>
      </w:r>
      <w:r>
        <w:rPr>
          <w:w w:val="100"/>
          <w:sz w:val="21"/>
        </w:rPr>
        <w:t>（</w:t>
      </w:r>
      <w:r>
        <w:rPr>
          <w:rFonts w:ascii="Times New Roman" w:hAnsi="Times New Roman" w:eastAsia="Times New Roman"/>
          <w:w w:val="100"/>
          <w:sz w:val="21"/>
        </w:rPr>
        <w:t>2</w:t>
      </w:r>
      <w:r>
        <w:rPr>
          <w:rFonts w:ascii="Times New Roman" w:hAnsi="Times New Roman" w:eastAsia="Times New Roman"/>
          <w:sz w:val="21"/>
        </w:rPr>
        <w:t xml:space="preserve"> </w:t>
      </w:r>
      <w:r>
        <w:rPr>
          <w:w w:val="100"/>
          <w:sz w:val="21"/>
        </w:rPr>
        <w:t>分）</w:t>
      </w:r>
    </w:p>
    <w:p>
      <w:pPr>
        <w:spacing w:before="172"/>
        <w:ind w:left="160" w:right="0" w:firstLine="0"/>
        <w:jc w:val="left"/>
        <w:rPr>
          <w:sz w:val="21"/>
        </w:rPr>
      </w:pPr>
      <w:r>
        <w:rPr>
          <w:sz w:val="21"/>
        </w:rPr>
        <w:t>（</w:t>
      </w:r>
      <w:r>
        <w:rPr>
          <w:rFonts w:ascii="Times New Roman" w:eastAsia="Times New Roman"/>
          <w:sz w:val="21"/>
        </w:rPr>
        <w:t>2</w:t>
      </w:r>
      <w:r>
        <w:rPr>
          <w:sz w:val="21"/>
        </w:rPr>
        <w:t>）</w:t>
      </w:r>
    </w:p>
    <w:p>
      <w:pPr>
        <w:tabs>
          <w:tab w:val="left" w:pos="5043"/>
        </w:tabs>
        <w:spacing w:before="43" w:line="412" w:lineRule="auto"/>
        <w:ind w:left="583" w:right="4204" w:hanging="423"/>
        <w:jc w:val="left"/>
        <w:rPr>
          <w:sz w:val="21"/>
        </w:rPr>
      </w:pPr>
      <w:r>
        <w:pict>
          <v:group id="_x0000_s1594" o:spid="_x0000_s1594" o:spt="203" style="position:absolute;left:0pt;margin-left:187.05pt;margin-top:21.4pt;height:21.9pt;width:10.4pt;mso-position-horizontal-relative:page;z-index:-51200;mso-width-relative:page;mso-height-relative:page;" coordorigin="3741,428" coordsize="208,438">
            <o:lock v:ext="edit"/>
            <v:line id="_x0000_s1595" o:spid="_x0000_s1595" o:spt="20" style="position:absolute;left:3741;top:642;height:0;width:208;" stroked="t" coordsize="21600,21600">
              <v:path arrowok="t"/>
              <v:fill focussize="0,0"/>
              <v:stroke weight="0.419448818897638pt" color="#000000"/>
              <v:imagedata o:title=""/>
              <o:lock v:ext="edit"/>
            </v:line>
            <v:shape id="_x0000_s1596" o:spid="_x0000_s1596" o:spt="75" type="#_x0000_t75" style="position:absolute;left:3763;top:428;height:172;width:166;" filled="f" stroked="f" coordsize="21600,21600">
              <v:path/>
              <v:fill on="f" focussize="0,0"/>
              <v:stroke on="f"/>
              <v:imagedata r:id="rId242" o:title=""/>
              <o:lock v:ext="edit" aspectratio="t"/>
            </v:shape>
            <v:shape id="_x0000_s1597" o:spid="_x0000_s1597" o:spt="75" type="#_x0000_t75" style="position:absolute;left:3773;top:693;height:172;width:147;" filled="f" stroked="f" coordsize="21600,21600">
              <v:path/>
              <v:fill on="f" focussize="0,0"/>
              <v:stroke on="f"/>
              <v:imagedata r:id="rId243" o:title=""/>
              <o:lock v:ext="edit" aspectratio="t"/>
            </v:shape>
          </v:group>
        </w:pict>
      </w:r>
      <w:r>
        <w:pict>
          <v:shape id="_x0000_s1598" o:spid="_x0000_s1598" style="position:absolute;left:0pt;margin-left:17.15pt;margin-top:468.65pt;height:2.3pt;width:7.5pt;mso-position-horizontal-relative:page;z-index:5120;mso-width-relative:page;mso-height-relative:page;" filled="f" stroked="t" coordorigin="344,9374" coordsize="150,46" path="m4034,619l4183,619m4034,664l4183,664e">
            <v:path arrowok="t"/>
            <v:fill on="f" focussize="0,0"/>
            <v:stroke weight="0.42pt" color="#000000"/>
            <v:imagedata o:title=""/>
            <o:lock v:ext="edit"/>
          </v:shape>
        </w:pict>
      </w:r>
      <w:r>
        <w:pict>
          <v:group id="_x0000_s1599" o:spid="_x0000_s1599" o:spt="203" style="position:absolute;left:0pt;margin-left:213.4pt;margin-top:21.4pt;height:21.9pt;width:11.6pt;mso-position-horizontal-relative:page;z-index:-51200;mso-width-relative:page;mso-height-relative:page;" coordorigin="4269,428" coordsize="232,438">
            <o:lock v:ext="edit"/>
            <v:line id="_x0000_s1600" o:spid="_x0000_s1600" o:spt="20" style="position:absolute;left:4269;top:642;height:0;width:231;" stroked="t" coordsize="21600,21600">
              <v:path arrowok="t"/>
              <v:fill focussize="0,0"/>
              <v:stroke weight="0.419448818897638pt" color="#000000"/>
              <v:imagedata o:title=""/>
              <o:lock v:ext="edit"/>
            </v:line>
            <v:shape id="_x0000_s1601" o:spid="_x0000_s1601" o:spt="75" type="#_x0000_t75" style="position:absolute;left:4291;top:428;height:172;width:189;" filled="f" stroked="f" coordsize="21600,21600">
              <v:path/>
              <v:fill on="f" focussize="0,0"/>
              <v:stroke on="f"/>
              <v:imagedata r:id="rId244" o:title=""/>
              <o:lock v:ext="edit" aspectratio="t"/>
            </v:shape>
            <v:shape id="_x0000_s1602" o:spid="_x0000_s1602" o:spt="75" type="#_x0000_t75" style="position:absolute;left:4301;top:693;height:172;width:170;" filled="f" stroked="f" coordsize="21600,21600">
              <v:path/>
              <v:fill on="f" focussize="0,0"/>
              <v:stroke on="f"/>
              <v:imagedata r:id="rId245" o:title=""/>
              <o:lock v:ext="edit" aspectratio="t"/>
            </v:shape>
          </v:group>
        </w:pict>
      </w:r>
      <w:r>
        <w:rPr>
          <w:spacing w:val="-1"/>
          <w:position w:val="2"/>
          <w:sz w:val="21"/>
        </w:rPr>
        <w:t>（</w:t>
      </w:r>
      <w:r>
        <w:rPr>
          <w:rFonts w:ascii="Times New Roman" w:eastAsia="Times New Roman"/>
          <w:spacing w:val="-1"/>
          <w:position w:val="2"/>
          <w:sz w:val="21"/>
        </w:rPr>
        <w:t>i</w:t>
      </w:r>
      <w:r>
        <w:rPr>
          <w:spacing w:val="-1"/>
          <w:position w:val="2"/>
          <w:sz w:val="21"/>
        </w:rPr>
        <w:t>）杯内封</w:t>
      </w:r>
      <w:r>
        <w:rPr>
          <w:spacing w:val="-5"/>
          <w:position w:val="2"/>
          <w:sz w:val="21"/>
        </w:rPr>
        <w:t>闭</w:t>
      </w:r>
      <w:r>
        <w:rPr>
          <w:spacing w:val="-1"/>
          <w:position w:val="2"/>
          <w:sz w:val="21"/>
        </w:rPr>
        <w:t>气体发</w:t>
      </w:r>
      <w:r>
        <w:rPr>
          <w:spacing w:val="-5"/>
          <w:position w:val="2"/>
          <w:sz w:val="21"/>
        </w:rPr>
        <w:t>生</w:t>
      </w:r>
      <w:r>
        <w:rPr>
          <w:spacing w:val="-1"/>
          <w:position w:val="2"/>
          <w:sz w:val="21"/>
        </w:rPr>
        <w:t>等容变</w:t>
      </w:r>
      <w:r>
        <w:rPr>
          <w:spacing w:val="-5"/>
          <w:position w:val="2"/>
          <w:sz w:val="21"/>
        </w:rPr>
        <w:t>化</w:t>
      </w:r>
      <w:r>
        <w:rPr>
          <w:spacing w:val="-1"/>
          <w:position w:val="2"/>
          <w:sz w:val="21"/>
        </w:rPr>
        <w:t>，</w:t>
      </w:r>
      <w:r>
        <w:rPr>
          <w:rFonts w:ascii="Times New Roman" w:eastAsia="Times New Roman"/>
          <w:i/>
          <w:spacing w:val="-1"/>
          <w:position w:val="2"/>
          <w:sz w:val="21"/>
        </w:rPr>
        <w:t>T</w:t>
      </w:r>
      <w:r>
        <w:rPr>
          <w:rFonts w:ascii="Times New Roman" w:eastAsia="Times New Roman"/>
          <w:spacing w:val="-1"/>
          <w:sz w:val="14"/>
        </w:rPr>
        <w:t>1</w:t>
      </w:r>
      <w:r>
        <w:rPr>
          <w:rFonts w:ascii="Times New Roman" w:eastAsia="Times New Roman"/>
          <w:spacing w:val="-1"/>
          <w:position w:val="2"/>
          <w:sz w:val="21"/>
        </w:rPr>
        <w:t>=(273+87)K</w:t>
      </w:r>
      <w:r>
        <w:rPr>
          <w:spacing w:val="-1"/>
          <w:position w:val="2"/>
          <w:sz w:val="21"/>
        </w:rPr>
        <w:t>，</w:t>
      </w:r>
      <w:r>
        <w:rPr>
          <w:rFonts w:ascii="Times New Roman" w:eastAsia="Times New Roman"/>
          <w:i/>
          <w:spacing w:val="-1"/>
          <w:position w:val="2"/>
          <w:sz w:val="21"/>
        </w:rPr>
        <w:t>T</w:t>
      </w:r>
      <w:r>
        <w:rPr>
          <w:rFonts w:ascii="Times New Roman" w:eastAsia="Times New Roman"/>
          <w:spacing w:val="-1"/>
          <w:sz w:val="14"/>
        </w:rPr>
        <w:t>2</w:t>
      </w:r>
      <w:r>
        <w:rPr>
          <w:rFonts w:ascii="Times New Roman" w:eastAsia="Times New Roman"/>
          <w:spacing w:val="-1"/>
          <w:position w:val="2"/>
          <w:sz w:val="21"/>
        </w:rPr>
        <w:t xml:space="preserve">=(273+27)K </w:t>
      </w:r>
      <w:r>
        <w:rPr>
          <w:sz w:val="21"/>
        </w:rPr>
        <w:t>根据查理</w:t>
      </w:r>
      <w:r>
        <w:rPr>
          <w:spacing w:val="-5"/>
          <w:sz w:val="21"/>
        </w:rPr>
        <w:t>定</w:t>
      </w:r>
      <w:r>
        <w:rPr>
          <w:sz w:val="21"/>
        </w:rPr>
        <w:t>律：</w:t>
      </w:r>
      <w:r>
        <w:rPr>
          <w:sz w:val="21"/>
        </w:rPr>
        <w:tab/>
      </w:r>
      <w:r>
        <w:rPr>
          <w:sz w:val="21"/>
        </w:rPr>
        <w:t>（</w:t>
      </w:r>
      <w:r>
        <w:rPr>
          <w:rFonts w:ascii="Times New Roman" w:eastAsia="Times New Roman"/>
          <w:sz w:val="21"/>
        </w:rPr>
        <w:t xml:space="preserve">2 </w:t>
      </w:r>
      <w:r>
        <w:rPr>
          <w:sz w:val="21"/>
        </w:rPr>
        <w:t>分）</w:t>
      </w:r>
    </w:p>
    <w:p>
      <w:pPr>
        <w:tabs>
          <w:tab w:val="left" w:pos="5043"/>
        </w:tabs>
        <w:spacing w:before="160"/>
        <w:ind w:left="583" w:right="0" w:firstLine="0"/>
        <w:jc w:val="left"/>
        <w:rPr>
          <w:sz w:val="21"/>
        </w:rPr>
      </w:pPr>
      <w:r>
        <w:pict>
          <v:group id="_x0000_s1603" o:spid="_x0000_s1603" o:spt="203" style="position:absolute;left:0pt;margin-left:229.05pt;margin-top:4.15pt;height:21.9pt;width:11.65pt;mso-position-horizontal-relative:page;z-index:-51200;mso-width-relative:page;mso-height-relative:page;" coordorigin="4582,83" coordsize="233,438">
            <o:lock v:ext="edit"/>
            <v:line id="_x0000_s1604" o:spid="_x0000_s1604" o:spt="20" style="position:absolute;left:4582;top:297;height:0;width:232;" stroked="t" coordsize="21600,21600">
              <v:path arrowok="t"/>
              <v:fill focussize="0,0"/>
              <v:stroke weight="0.419448818897638pt" color="#000000"/>
              <v:imagedata o:title=""/>
              <o:lock v:ext="edit"/>
            </v:line>
            <v:shape id="_x0000_s1605" o:spid="_x0000_s1605" o:spt="75" type="#_x0000_t75" style="position:absolute;left:4616;top:83;height:172;width:167;" filled="f" stroked="f" coordsize="21600,21600">
              <v:path/>
              <v:fill on="f" focussize="0,0"/>
              <v:stroke on="f"/>
              <v:imagedata r:id="rId246" o:title=""/>
              <o:lock v:ext="edit" aspectratio="t"/>
            </v:shape>
            <v:shape id="_x0000_s1606" o:spid="_x0000_s1606" o:spt="75" type="#_x0000_t75" style="position:absolute;left:4604;top:348;height:172;width:190;" filled="f" stroked="f" coordsize="21600,21600">
              <v:path/>
              <v:fill on="f" focussize="0,0"/>
              <v:stroke on="f"/>
              <v:imagedata r:id="rId247" o:title=""/>
              <o:lock v:ext="edit" aspectratio="t"/>
            </v:shape>
          </v:group>
        </w:pict>
      </w:r>
      <w:r>
        <w:pict>
          <v:shape id="_x0000_s1607" o:spid="_x0000_s1607" style="position:absolute;left:0pt;margin-left:18.7pt;margin-top:420.2pt;height:2.3pt;width:7.65pt;mso-position-horizontal-relative:page;z-index:5120;mso-width-relative:page;mso-height-relative:page;" filled="f" stroked="t" coordorigin="375,8405" coordsize="153,46" path="m4901,274l5051,274m4901,319l5051,319e">
            <v:path arrowok="t"/>
            <v:fill on="f" focussize="0,0"/>
            <v:stroke weight="0.417716535433071pt" color="#000000"/>
            <v:imagedata o:title=""/>
            <o:lock v:ext="edit"/>
          </v:shape>
        </w:pict>
      </w:r>
      <w:r>
        <w:pict>
          <v:group id="_x0000_s1608" o:spid="_x0000_s1608" o:spt="203" style="position:absolute;left:0pt;margin-left:256.85pt;margin-top:4.2pt;height:20.35pt;width:6.85pt;mso-position-horizontal-relative:page;z-index:-51200;mso-width-relative:page;mso-height-relative:page;" coordorigin="5137,85" coordsize="137,407">
            <o:lock v:ext="edit"/>
            <v:line id="_x0000_s1609" o:spid="_x0000_s1609" o:spt="20" style="position:absolute;left:5137;top:297;height:0;width:137;" stroked="t" coordsize="21600,21600">
              <v:path arrowok="t"/>
              <v:fill focussize="0,0"/>
              <v:stroke weight="0.419448818897638pt" color="#000000"/>
              <v:imagedata o:title=""/>
              <o:lock v:ext="edit"/>
            </v:line>
            <v:shape id="_x0000_s1610" o:spid="_x0000_s1610" style="position:absolute;left:5160;top:84;height:407;width:90;" fillcolor="#000000" filled="t" stroked="f" coordorigin="5160,85" coordsize="90,407" path="m5247,351l5196,351,5169,405,5178,405,5186,407,5194,408,5199,410,5207,413,5213,417,5218,422,5222,427,5226,433,5228,438,5230,444,5231,450,5230,457,5228,462,5225,468,5222,472,5217,476,5212,479,5206,480,5200,481,5196,480,5192,480,5188,478,5184,476,5179,473,5177,472,5172,471,5169,472,5166,473,5164,475,5164,478,5164,480,5165,483,5167,485,5169,487,5173,489,5177,490,5182,491,5195,491,5201,490,5207,488,5213,486,5221,481,5228,475,5235,468,5240,460,5243,450,5245,440,5243,431,5241,422,5237,414,5230,407,5222,400,5212,394,5199,390,5186,387,5196,369,5239,369,5247,351m5250,178l5250,171,5248,163,5244,156,5240,150,5237,147,5234,145,5232,144,5232,190,5230,204,5227,210,5224,215,5220,218,5217,221,5212,222,5208,223,5201,222,5197,220,5195,218,5189,210,5184,199,5181,188,5180,179,5180,174,5181,169,5181,163,5182,156,5190,152,5195,149,5197,149,5200,148,5204,147,5210,148,5216,150,5220,155,5224,160,5227,167,5230,174,5231,182,5232,190,5232,144,5228,141,5221,140,5214,139,5207,139,5199,141,5192,144,5184,149,5188,136,5194,125,5199,115,5207,106,5216,99,5225,94,5230,92,5235,91,5241,90,5247,89,5247,85,5241,85,5230,86,5217,90,5210,92,5204,97,5197,101,5190,107,5183,114,5177,121,5172,128,5164,145,5162,153,5161,163,5161,167,5160,180,5161,185,5165,198,5168,204,5172,209,5175,215,5180,219,5186,223,5192,226,5197,227,5205,228,5215,227,5224,224,5226,223,5232,219,5240,211,5244,204,5248,196,5250,188,5250,182,5250,178e">
              <v:path arrowok="t"/>
              <v:fill on="t" focussize="0,0"/>
              <v:stroke on="f"/>
              <v:imagedata o:title=""/>
              <o:lock v:ext="edit"/>
            </v:shape>
          </v:group>
        </w:pict>
      </w:r>
      <w:r>
        <w:rPr>
          <w:sz w:val="21"/>
        </w:rPr>
        <w:t>代入数据</w:t>
      </w:r>
      <w:r>
        <w:rPr>
          <w:spacing w:val="-5"/>
          <w:sz w:val="21"/>
        </w:rPr>
        <w:t>解</w:t>
      </w:r>
      <w:r>
        <w:rPr>
          <w:sz w:val="21"/>
        </w:rPr>
        <w:t>得压强</w:t>
      </w:r>
      <w:r>
        <w:rPr>
          <w:spacing w:val="-5"/>
          <w:sz w:val="21"/>
        </w:rPr>
        <w:t>之</w:t>
      </w:r>
      <w:r>
        <w:rPr>
          <w:sz w:val="21"/>
        </w:rPr>
        <w:t>比：</w:t>
      </w:r>
      <w:r>
        <w:rPr>
          <w:sz w:val="21"/>
        </w:rPr>
        <w:tab/>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pStyle w:val="7"/>
        <w:spacing w:before="6"/>
        <w:rPr>
          <w:sz w:val="16"/>
        </w:rPr>
      </w:pPr>
    </w:p>
    <w:p>
      <w:pPr>
        <w:pStyle w:val="11"/>
        <w:numPr>
          <w:ilvl w:val="0"/>
          <w:numId w:val="15"/>
        </w:numPr>
        <w:tabs>
          <w:tab w:val="left" w:pos="700"/>
        </w:tabs>
        <w:spacing w:before="0" w:after="0" w:line="240" w:lineRule="auto"/>
        <w:ind w:left="699" w:right="0" w:hanging="539"/>
        <w:jc w:val="left"/>
        <w:rPr>
          <w:sz w:val="21"/>
        </w:rPr>
      </w:pPr>
      <w:r>
        <w:rPr>
          <w:spacing w:val="-3"/>
          <w:sz w:val="21"/>
        </w:rPr>
        <w:t>茶杯能离开桌面，若缓慢上提</w:t>
      </w:r>
    </w:p>
    <w:p>
      <w:pPr>
        <w:tabs>
          <w:tab w:val="left" w:pos="5043"/>
        </w:tabs>
        <w:spacing w:before="48"/>
        <w:ind w:left="583" w:right="0" w:firstLine="0"/>
        <w:jc w:val="left"/>
        <w:rPr>
          <w:sz w:val="21"/>
        </w:rPr>
      </w:pPr>
      <w:r>
        <w:pict>
          <v:group id="_x0000_s1611" o:spid="_x0000_s1611" o:spt="203" style="position:absolute;left:0pt;margin-left:175.15pt;margin-top:6.05pt;height:8.2pt;width:19.45pt;mso-position-horizontal-relative:page;z-index:-51200;mso-width-relative:page;mso-height-relative:page;" coordorigin="3504,122" coordsize="389,164">
            <o:lock v:ext="edit"/>
            <v:shape id="_x0000_s1612" o:spid="_x0000_s1612" o:spt="75" type="#_x0000_t75" style="position:absolute;left:3503;top:121;height:164;width:176;" filled="f" stroked="f" coordsize="21600,21600">
              <v:path/>
              <v:fill on="f" focussize="0,0"/>
              <v:stroke on="f"/>
              <v:imagedata r:id="rId248" o:title=""/>
              <o:lock v:ext="edit" aspectratio="t"/>
            </v:shape>
            <v:shape id="_x0000_s1613" o:spid="_x0000_s1613" style="position:absolute;left:263;top:7622;height:45;width:151;" filled="f" stroked="t" coordorigin="264,7622" coordsize="151,45" path="m3743,177l3892,177m3743,219l3892,219e">
              <v:path arrowok="t"/>
              <v:fill on="f" focussize="0,0"/>
              <v:stroke weight="0.409763779527559pt" color="#000000"/>
              <v:imagedata o:title=""/>
              <o:lock v:ext="edit"/>
            </v:shape>
          </v:group>
        </w:pict>
      </w:r>
      <w:r>
        <w:pict>
          <v:group id="_x0000_s1614" o:spid="_x0000_s1614" o:spt="203" style="position:absolute;left:0pt;margin-left:199.55pt;margin-top:5.05pt;height:9.95pt;width:47pt;mso-position-horizontal-relative:page;z-index:-51200;mso-width-relative:page;mso-height-relative:page;" coordorigin="3991,102" coordsize="940,199">
            <o:lock v:ext="edit"/>
            <v:shape id="_x0000_s1615" o:spid="_x0000_s1615" style="position:absolute;left:4070;top:121;height:134;width:209;" fillcolor="#000000" filled="t" stroked="f" coordorigin="4071,122" coordsize="209,134" path="m4147,122l4111,122,4110,126,4113,126,4117,127,4120,127,4121,128,4124,130,4128,132,4097,232,4095,237,4093,242,4091,245,4090,247,4087,249,4084,251,4079,252,4072,252,4071,255,4118,255,4119,252,4114,252,4110,251,4107,250,4105,250,4103,247,4102,244,4102,241,4103,238,4104,235,4105,230,4131,147,4150,147,4147,122xm4150,147l4131,147,4145,255,4149,255,4169,230,4160,230,4150,147xm4242,252l4181,252,4181,255,4241,255,4242,252xm4253,147l4233,147,4210,225,4207,231,4206,237,4204,241,4203,244,4200,247,4196,250,4191,252,4184,252,4239,252,4232,252,4226,249,4224,247,4224,244,4224,241,4224,238,4226,231,4253,147xm4279,122l4244,122,4160,230,4169,230,4233,147,4253,147,4254,142,4256,138,4258,135,4259,132,4262,129,4265,127,4267,127,4270,127,4274,126,4279,126,4279,122xe">
              <v:path arrowok="t"/>
              <v:fill on="t" focussize="0,0"/>
              <v:stroke on="f"/>
              <v:imagedata o:title=""/>
              <o:lock v:ext="edit"/>
            </v:shape>
            <v:shape id="_x0000_s1616" o:spid="_x0000_s1616" style="position:absolute;left:868;top:7569;height:150;width:150;" filled="f" stroked="t" coordorigin="868,7569" coordsize="150,150" path="m4341,198l4489,198m4414,127l4414,268e">
              <v:path arrowok="t"/>
              <v:fill on="f" focussize="0,0"/>
              <v:stroke weight="0.409763779527559pt" color="#000000"/>
              <v:imagedata o:title=""/>
              <o:lock v:ext="edit"/>
            </v:shape>
            <v:shape id="_x0000_s1617" o:spid="_x0000_s1617" style="position:absolute;left:3991;top:101;height:192;width:782;" fillcolor="#000000" filled="t" stroked="f" coordorigin="3991,102" coordsize="782,192" path="m4058,102l4047,102,4035,111,4023,121,4013,132,4005,144,3999,156,3995,170,3993,183,3991,198,3993,212,3995,225,3999,238,4005,252,4013,263,4023,274,4035,285,4047,293,4058,293,4046,285,4036,274,4027,263,4020,252,4015,238,4010,225,4008,212,4007,198,4008,183,4010,170,4015,156,4020,144,4027,132,4036,121,4046,111,4058,102m4694,236l4691,233,4685,240,4679,245,4677,246,4676,247,4674,246,4673,244,4673,242,4674,239,4677,230,4689,191,4690,185,4690,180,4690,178,4690,174,4687,170,4684,167,4679,167,4675,167,4671,169,4666,170,4662,173,4654,180,4646,190,4638,202,4629,215,4637,190,4639,183,4639,178,4639,177,4638,173,4636,170,4632,167,4627,167,4621,167,4615,170,4610,173,4605,177,4601,182,4596,188,4592,192,4588,197,4584,204,4579,211,4591,175,4594,167,4557,172,4558,177,4561,176,4563,175,4566,175,4569,176,4571,177,4573,181,4572,183,4570,192,4550,255,4566,255,4571,242,4572,237,4574,233,4575,229,4576,225,4577,223,4578,221,4584,211,4585,209,4594,196,4599,191,4607,183,4610,180,4614,179,4618,178,4620,178,4621,180,4621,181,4622,183,4622,185,4621,188,4620,192,4619,196,4601,255,4616,255,4621,245,4624,235,4633,218,4634,215,4640,207,4646,198,4652,190,4660,183,4665,180,4670,178,4673,180,4673,181,4674,183,4673,188,4673,188,4673,191,4671,194,4670,199,4660,231,4658,238,4657,242,4656,247,4656,250,4656,253,4658,255,4661,258,4665,258,4669,258,4673,255,4679,252,4684,247,4685,246,4690,240,4694,236m4773,198l4773,183,4770,170,4765,156,4759,144,4751,132,4742,121,4731,111,4717,102,4707,102,4718,111,4729,121,4737,132,4745,144,4750,156,4754,170,4756,183,4757,198,4756,212,4754,225,4750,238,4745,252,4737,263,4729,274,4718,285,4707,293,4717,293,4731,285,4742,274,4751,263,4759,252,4765,238,4770,225,4773,212,4773,198e">
              <v:path arrowok="t"/>
              <v:fill on="t" focussize="0,0"/>
              <v:stroke on="f"/>
              <v:imagedata o:title=""/>
              <o:lock v:ext="edit"/>
            </v:shape>
            <v:shape id="_x0000_s1618" o:spid="_x0000_s1618" o:spt="75" type="#_x0000_t75" style="position:absolute;left:4811;top:166;height:134;width:120;" filled="f" stroked="f" coordsize="21600,21600">
              <v:path/>
              <v:fill on="f" focussize="0,0"/>
              <v:stroke on="f"/>
              <v:imagedata r:id="rId249" o:title=""/>
              <o:lock v:ext="edit" aspectratio="t"/>
            </v:shape>
          </v:group>
        </w:pict>
      </w:r>
      <w:r>
        <w:rPr>
          <w:sz w:val="21"/>
        </w:rPr>
        <w:t>由受力条</w:t>
      </w:r>
      <w:r>
        <w:rPr>
          <w:spacing w:val="-5"/>
          <w:sz w:val="21"/>
        </w:rPr>
        <w:t>件</w:t>
      </w:r>
      <w:r>
        <w:rPr>
          <w:sz w:val="21"/>
        </w:rPr>
        <w:t>：</w:t>
      </w:r>
      <w:r>
        <w:rPr>
          <w:sz w:val="21"/>
        </w:rPr>
        <w:tab/>
      </w:r>
      <w:r>
        <w:rPr>
          <w:sz w:val="21"/>
        </w:rPr>
        <w:t>（</w:t>
      </w:r>
      <w:r>
        <w:rPr>
          <w:rFonts w:ascii="Times New Roman" w:eastAsia="Times New Roman"/>
          <w:sz w:val="21"/>
        </w:rPr>
        <w:t xml:space="preserve">1 </w:t>
      </w:r>
      <w:r>
        <w:rPr>
          <w:sz w:val="21"/>
        </w:rPr>
        <w:t>分）</w:t>
      </w:r>
    </w:p>
    <w:p>
      <w:pPr>
        <w:spacing w:before="91"/>
        <w:ind w:left="583" w:right="0" w:firstLine="0"/>
        <w:jc w:val="left"/>
        <w:rPr>
          <w:sz w:val="21"/>
        </w:rPr>
      </w:pPr>
      <w:r>
        <w:rPr>
          <w:sz w:val="21"/>
        </w:rPr>
        <w:t xml:space="preserve">设茶杯以最大加速度 </w:t>
      </w:r>
      <w:r>
        <w:rPr>
          <w:rFonts w:ascii="Times New Roman" w:eastAsia="Times New Roman"/>
          <w:i/>
          <w:sz w:val="21"/>
        </w:rPr>
        <w:t xml:space="preserve">a </w:t>
      </w:r>
      <w:r>
        <w:rPr>
          <w:sz w:val="21"/>
        </w:rPr>
        <w:t>离开桌面，对整体</w:t>
      </w:r>
      <w:r>
        <w:rPr>
          <w:rFonts w:ascii="Times New Roman" w:eastAsia="Times New Roman"/>
          <w:sz w:val="21"/>
        </w:rPr>
        <w:t>,</w:t>
      </w:r>
      <w:r>
        <w:rPr>
          <w:sz w:val="21"/>
        </w:rPr>
        <w:t>根据牛顿第二定律得：</w:t>
      </w:r>
    </w:p>
    <w:p>
      <w:pPr>
        <w:spacing w:before="43"/>
        <w:ind w:left="4699" w:right="4086" w:firstLine="0"/>
        <w:jc w:val="center"/>
        <w:rPr>
          <w:sz w:val="21"/>
        </w:rPr>
      </w:pPr>
      <w:r>
        <w:pict>
          <v:group id="_x0000_s1619" o:spid="_x0000_s1619" o:spt="203" style="position:absolute;left:0pt;margin-left:112.25pt;margin-top:5.8pt;height:8.2pt;width:20.45pt;mso-position-horizontal-relative:page;z-index:5120;mso-width-relative:page;mso-height-relative:page;" coordorigin="2245,117" coordsize="409,164">
            <o:lock v:ext="edit"/>
            <v:shape id="_x0000_s1620" o:spid="_x0000_s1620" o:spt="75" type="#_x0000_t75" style="position:absolute;left:2245;top:116;height:164;width:197;" filled="f" stroked="f" coordsize="21600,21600">
              <v:path/>
              <v:fill on="f" focussize="0,0"/>
              <v:stroke on="f"/>
              <v:imagedata r:id="rId250" o:title=""/>
              <o:lock v:ext="edit" aspectratio="t"/>
            </v:shape>
            <v:line id="_x0000_s1621" o:spid="_x0000_s1621" o:spt="20" style="position:absolute;left:2506;top:193;height:0;width:147;" stroked="t" coordsize="21600,21600">
              <v:path arrowok="t"/>
              <v:fill focussize="0,0"/>
              <v:stroke weight="0.400472440944882pt" color="#000000"/>
              <v:imagedata o:title=""/>
              <o:lock v:ext="edit"/>
            </v:line>
          </v:group>
        </w:pict>
      </w:r>
      <w:r>
        <w:pict>
          <v:group id="_x0000_s1622" o:spid="_x0000_s1622" o:spt="203" style="position:absolute;left:0pt;margin-left:137.55pt;margin-top:4.8pt;height:9.95pt;width:56.95pt;mso-position-horizontal-relative:page;z-index:5120;mso-width-relative:page;mso-height-relative:page;" coordorigin="2752,96" coordsize="1139,199">
            <o:lock v:ext="edit"/>
            <v:shape id="_x0000_s1623" o:spid="_x0000_s1623" style="position:absolute;left:2830;top:116;height:134;width:208;" fillcolor="#000000" filled="t" stroked="f" coordorigin="2830,117" coordsize="208,134" path="m2906,117l2870,117,2869,120,2873,121,2877,121,2879,122,2881,123,2884,124,2887,126,2856,226,2854,232,2853,236,2851,240,2850,242,2847,244,2844,245,2839,247,2832,247,2830,250,2877,250,2878,247,2874,246,2869,245,2866,245,2865,244,2862,242,2862,240,2862,238,2862,236,2863,232,2863,229,2865,225,2891,142,2909,142,2906,117xm2909,142l2891,142,2904,250,2908,250,2928,225,2919,225,2909,142xm3000,247l2940,247,2939,250,2999,250,3000,247xm3011,142l2992,142,2968,219,2966,226,2964,232,2962,236,2961,239,2958,242,2955,244,2950,246,2943,247,2997,247,2990,246,2985,244,2983,242,2982,238,2983,233,2984,226,3011,142xm3037,117l3002,117,2919,225,2928,225,2992,142,3011,142,3013,137,3014,132,3016,129,3017,127,3020,124,3023,122,3025,121,3028,121,3032,121,3037,120,3037,117xe">
              <v:path arrowok="t"/>
              <v:fill on="t" focussize="0,0"/>
              <v:stroke on="f"/>
              <v:imagedata o:title=""/>
              <o:lock v:ext="edit"/>
            </v:shape>
            <v:shape id="_x0000_s1624" o:spid="_x0000_s1624" style="position:absolute;left:877;top:6892;height:150;width:148;" filled="f" stroked="t" coordorigin="877,6892" coordsize="148,150" path="m3098,193l3244,193m3171,121l3171,263e">
              <v:path arrowok="t"/>
              <v:fill on="f" focussize="0,0"/>
              <v:stroke weight="0.411259842519685pt" color="#000000"/>
              <v:imagedata o:title=""/>
              <o:lock v:ext="edit"/>
            </v:shape>
            <v:shape id="_x0000_s1625" o:spid="_x0000_s1625" style="position:absolute;left:2751;top:96;height:192;width:775;" fillcolor="#000000" filled="t" stroked="f" coordorigin="2752,96" coordsize="775,192" path="m2818,96l2808,96,2795,105,2783,115,2774,126,2766,139,2760,151,2756,164,2753,178,2752,193,2753,206,2756,220,2760,233,2766,246,2774,258,2783,269,2795,279,2808,288,2818,288,2807,279,2796,269,2787,258,2781,246,2775,233,2771,220,2769,206,2768,193,2769,178,2771,164,2775,151,2781,139,2787,126,2796,115,2807,105,2818,96m3448,230l3445,228,3439,234,3433,239,3431,241,3430,242,3428,241,3427,238,3427,237,3428,234,3429,230,3431,225,3442,186,3444,180,3444,173,3443,168,3441,164,3437,162,3433,161,3429,161,3425,163,3420,165,3416,168,3409,175,3401,184,3392,196,3383,210,3391,185,3393,177,3394,173,3394,171,3393,168,3390,164,3386,162,3382,161,3375,162,3370,164,3365,168,3360,172,3355,176,3350,182,3347,186,3343,192,3339,199,3335,205,3346,170,3349,161,3312,168,3313,171,3316,170,3318,170,3320,170,3323,170,3326,172,3328,174,3328,176,3327,178,3325,186,3305,251,3320,251,3323,243,3325,237,3329,227,3331,223,3332,220,3332,218,3334,216,3339,205,3340,204,3349,192,3354,186,3358,181,3361,177,3365,175,3368,174,3372,173,3374,173,3375,174,3376,175,3376,181,3376,183,3374,186,3373,191,3355,251,3371,251,3379,229,3383,220,3387,212,3388,210,3394,201,3400,193,3407,184,3415,177,3419,174,3423,173,3425,174,3426,175,3427,178,3427,182,3427,183,3426,185,3425,189,3424,194,3413,232,3411,237,3410,242,3410,244,3411,248,3413,251,3415,252,3419,253,3423,252,3427,250,3433,247,3438,242,3439,241,3445,234,3448,230m3526,193l3525,178,3522,165,3518,151,3512,139,3504,126,3495,115,3484,105,3471,96,3460,96,3472,105,3482,115,3491,126,3498,139,3503,151,3507,165,3509,178,3510,193,3509,206,3507,220,3503,233,3498,246,3491,258,3482,269,3472,279,3460,288,3471,288,3484,279,3495,269,3504,258,3512,246,3518,233,3522,220,3525,206,3526,193e">
              <v:path arrowok="t"/>
              <v:fill on="t" focussize="0,0"/>
              <v:stroke on="f"/>
              <v:imagedata o:title=""/>
              <o:lock v:ext="edit"/>
            </v:shape>
            <v:shape id="_x0000_s1626" o:spid="_x0000_s1626" o:spt="75" type="#_x0000_t75" style="position:absolute;left:3564;top:161;height:134;width:119;" filled="f" stroked="f" coordsize="21600,21600">
              <v:path/>
              <v:fill on="f" focussize="0,0"/>
              <v:stroke on="f"/>
              <v:imagedata r:id="rId251" o:title=""/>
              <o:lock v:ext="edit" aspectratio="t"/>
            </v:shape>
            <v:shape id="_x0000_s1627" o:spid="_x0000_s1627" style="position:absolute;left:1525;top:6945;height:45;width:148;" filled="f" stroked="t" coordorigin="1526,6945" coordsize="148,45" path="m3743,171l3890,171m3743,213l3890,213e">
              <v:path arrowok="t"/>
              <v:fill on="f" focussize="0,0"/>
              <v:stroke weight="0.411259842519685pt" color="#000000"/>
              <v:imagedata o:title=""/>
              <o:lock v:ext="edit"/>
            </v:shape>
          </v:group>
        </w:pict>
      </w:r>
      <w:r>
        <w:pict>
          <v:group id="_x0000_s1628" o:spid="_x0000_s1628" o:spt="203" style="position:absolute;left:0pt;margin-left:199.4pt;margin-top:4.8pt;height:9.6pt;width:45.45pt;mso-position-horizontal-relative:page;z-index:5120;mso-width-relative:page;mso-height-relative:page;" coordorigin="3989,96" coordsize="909,192">
            <o:lock v:ext="edit"/>
            <v:shape id="_x0000_s1629" o:spid="_x0000_s1629" style="position:absolute;left:4067;top:116;height:134;width:207;" fillcolor="#000000" filled="t" stroked="f" coordorigin="4067,117" coordsize="207,134" path="m4142,117l4107,117,4106,120,4110,121,4114,121,4116,122,4118,123,4121,124,4124,127,4093,226,4091,232,4090,236,4088,240,4086,242,4084,244,4080,245,4076,247,4069,247,4067,251,4114,251,4115,247,4111,246,4106,245,4103,245,4102,244,4099,242,4099,240,4099,238,4099,236,4100,234,4100,229,4102,225,4128,142,4146,142,4142,117xm4146,142l4128,142,4141,251,4145,251,4165,225,4156,225,4146,142xm4237,247l4177,247,4176,251,4236,251,4237,247xm4248,142l4229,142,4205,219,4203,226,4201,232,4199,236,4198,239,4195,242,4192,244,4187,246,4180,247,4230,247,4227,246,4222,244,4219,242,4219,238,4219,233,4221,226,4248,142xm4274,117l4239,117,4156,225,4165,225,4229,142,4248,142,4249,137,4251,133,4253,129,4254,127,4257,124,4260,122,4262,121,4265,121,4269,121,4274,120,4274,117xe">
              <v:path arrowok="t"/>
              <v:fill on="t" focussize="0,0"/>
              <v:stroke on="f"/>
              <v:imagedata o:title=""/>
              <o:lock v:ext="edit"/>
            </v:shape>
            <v:shape id="_x0000_s1630" o:spid="_x0000_s1630" style="position:absolute;left:2120;top:6892;height:150;width:147;" filled="f" stroked="t" coordorigin="2120,6892" coordsize="147,150" path="m4335,193l4481,193m4408,121l4408,263e">
              <v:path arrowok="t"/>
              <v:fill on="f" focussize="0,0"/>
              <v:stroke weight="0.411259842519685pt" color="#000000"/>
              <v:imagedata o:title=""/>
              <o:lock v:ext="edit"/>
            </v:shape>
            <v:shape id="_x0000_s1631" o:spid="_x0000_s1631" style="position:absolute;left:3988;top:96;height:192;width:909;" fillcolor="#000000" filled="t" stroked="f" coordorigin="3989,96" coordsize="909,192" path="m4056,96l4044,96,4032,105,4020,115,4011,126,4003,139,3997,151,3993,165,3990,178,3989,193,3990,206,3993,220,3997,233,4003,246,4011,258,4020,269,4032,279,4044,288,4056,288,4044,279,4033,269,4024,258,4017,246,4012,233,4008,220,4005,206,4005,193,4005,178,4008,165,4012,151,4017,139,4024,126,4033,115,4044,105,4056,96m4685,230l4682,228,4676,234,4670,240,4668,241,4667,242,4665,241,4664,240,4664,238,4664,237,4665,234,4666,230,4668,225,4680,184,4681,180,4681,173,4680,168,4678,164,4674,162,4670,161,4666,162,4658,165,4653,168,4646,175,4638,185,4629,196,4620,210,4628,185,4630,173,4630,171,4630,168,4627,164,4623,162,4619,161,4613,162,4607,164,4602,168,4597,172,4592,176,4587,182,4583,186,4580,192,4576,199,4571,205,4583,170,4585,161,4549,168,4550,171,4553,170,4555,170,4558,170,4560,170,4562,172,4564,174,4565,176,4564,177,4564,178,4561,186,4542,251,4558,251,4560,243,4562,237,4564,232,4565,227,4567,223,4568,220,4569,218,4570,216,4576,205,4577,204,4581,198,4586,192,4591,186,4595,181,4598,177,4602,175,4605,174,4609,173,4611,173,4612,174,4613,175,4613,181,4613,183,4611,186,4610,191,4592,251,4608,251,4616,229,4620,220,4624,212,4626,210,4631,201,4637,193,4644,184,4651,177,4656,174,4660,173,4662,174,4663,175,4664,176,4664,182,4664,183,4663,185,4662,189,4661,194,4651,226,4649,232,4647,237,4647,242,4646,245,4647,248,4649,251,4652,252,4655,253,4659,252,4664,251,4670,247,4675,242,4676,241,4681,234,4685,230m4763,193l4762,178,4760,165,4755,151,4749,139,4741,126,4732,115,4721,105,4708,96,4697,96,4709,105,4719,115,4728,126,4735,139,4740,151,4744,165,4746,178,4747,193,4746,206,4744,220,4740,233,4735,246,4728,258,4719,269,4709,279,4697,288,4708,288,4721,279,4732,269,4741,258,4749,246,4755,233,4760,220,4762,206,4763,193m4897,161l4880,164,4877,175,4874,169,4873,167,4873,183,4871,193,4868,204,4863,215,4855,226,4849,232,4842,237,4836,240,4830,242,4825,240,4822,237,4819,233,4818,228,4819,223,4819,220,4820,213,4823,205,4827,197,4831,189,4835,183,4840,177,4846,172,4849,170,4853,168,4857,167,4860,167,4865,167,4869,170,4871,172,4872,175,4873,177,4873,183,4873,167,4872,167,4870,164,4865,162,4860,161,4855,162,4849,163,4843,166,4837,169,4829,175,4823,182,4816,189,4811,197,4807,206,4804,215,4801,223,4801,227,4801,232,4801,235,4803,240,4804,244,4807,247,4810,250,4813,251,4816,252,4820,253,4824,252,4828,252,4832,250,4837,248,4843,244,4845,242,4849,239,4855,232,4862,225,4860,232,4858,239,4858,240,4858,244,4858,248,4860,251,4862,252,4866,253,4873,252,4877,250,4880,247,4885,244,4887,243,4888,241,4892,237,4895,232,4892,229,4889,234,4886,237,4883,240,4881,242,4879,243,4877,243,4875,242,4874,241,4874,240,4874,239,4874,237,4877,228,4878,225,4893,175,4897,161e">
              <v:path arrowok="t"/>
              <v:fill on="t" focussize="0,0"/>
              <v:stroke on="f"/>
              <v:imagedata o:title=""/>
              <o:lock v:ext="edit"/>
            </v:shape>
          </v:group>
        </w:pict>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tabs>
          <w:tab w:val="left" w:pos="5043"/>
        </w:tabs>
        <w:spacing w:before="96"/>
        <w:ind w:left="583" w:right="0" w:firstLine="0"/>
        <w:jc w:val="left"/>
        <w:rPr>
          <w:sz w:val="21"/>
        </w:rPr>
      </w:pPr>
      <w:r>
        <w:pict>
          <v:group id="_x0000_s1632" o:spid="_x0000_s1632" o:spt="203" style="position:absolute;left:0pt;margin-left:154.2pt;margin-top:8.3pt;height:9.15pt;width:98.4pt;mso-position-horizontal-relative:page;z-index:-50176;mso-width-relative:page;mso-height-relative:page;" coordorigin="3085,167" coordsize="1968,183">
            <o:lock v:ext="edit"/>
            <v:shape id="_x0000_s1633" o:spid="_x0000_s1633" o:spt="75" type="#_x0000_t75" style="position:absolute;left:3084;top:169;height:167;width:178;" filled="f" stroked="f" coordsize="21600,21600">
              <v:path/>
              <v:fill on="f" focussize="0,0"/>
              <v:stroke on="f"/>
              <v:imagedata r:id="rId252" o:title=""/>
              <o:lock v:ext="edit" aspectratio="t"/>
            </v:shape>
            <v:shape id="_x0000_s1634" o:spid="_x0000_s1634" o:spt="75" type="#_x0000_t75" style="position:absolute;left:3293;top:166;height:142;width:111;" filled="f" stroked="f" coordsize="21600,21600">
              <v:path/>
              <v:fill on="f" focussize="0,0"/>
              <v:stroke on="f"/>
              <v:imagedata r:id="rId253" o:title=""/>
              <o:lock v:ext="edit" aspectratio="t"/>
            </v:shape>
            <v:line id="_x0000_s1635" o:spid="_x0000_s1635" o:spt="20" style="position:absolute;left:3462;top:246;height:0;width:141;" stroked="t" coordsize="21600,21600">
              <v:path arrowok="t"/>
              <v:fill focussize="0,0"/>
              <v:stroke weight="0.377007874015748pt" color="#000000"/>
              <v:imagedata o:title=""/>
              <o:lock v:ext="edit"/>
            </v:line>
            <v:shape id="_x0000_s1636" o:spid="_x0000_s1636" o:spt="75" type="#_x0000_t75" style="position:absolute;left:3660;top:169;height:165;width:178;" filled="f" stroked="f" coordsize="21600,21600">
              <v:path/>
              <v:fill on="f" focussize="0,0"/>
              <v:stroke on="f"/>
              <v:imagedata r:id="rId254" o:title=""/>
              <o:lock v:ext="edit" aspectratio="t"/>
            </v:shape>
            <v:shape id="_x0000_s1637" o:spid="_x0000_s1637" o:spt="75" type="#_x0000_t75" style="position:absolute;left:3870;top:166;height:142;width:112;" filled="f" stroked="f" coordsize="21600,21600">
              <v:path/>
              <v:fill on="f" focussize="0,0"/>
              <v:stroke on="f"/>
              <v:imagedata r:id="rId255" o:title=""/>
              <o:lock v:ext="edit" aspectratio="t"/>
            </v:shape>
            <v:line id="_x0000_s1638" o:spid="_x0000_s1638" o:spt="20" style="position:absolute;left:4040;top:246;height:0;width:140;" stroked="t" coordsize="21600,21600">
              <v:path arrowok="t"/>
              <v:fill focussize="0,0"/>
              <v:stroke weight="0.377007874015748pt" color="#000000"/>
              <v:imagedata o:title=""/>
              <o:lock v:ext="edit"/>
            </v:line>
            <v:shape id="_x0000_s1639" o:spid="_x0000_s1639" o:spt="75" type="#_x0000_t75" style="position:absolute;left:4238;top:169;height:180;width:285;" filled="f" stroked="f" coordsize="21600,21600">
              <v:path/>
              <v:fill on="f" focussize="0,0"/>
              <v:stroke on="f"/>
              <v:imagedata r:id="rId256" o:title=""/>
              <o:lock v:ext="edit" aspectratio="t"/>
            </v:shape>
            <v:shape id="_x0000_s1640" o:spid="_x0000_s1640" style="position:absolute;left:1527;top:6643;height:46;width:142;" filled="f" stroked="t" coordorigin="1528,6644" coordsize="142,46" path="m4579,224l4719,224m4579,268l4719,268e">
              <v:path arrowok="t"/>
              <v:fill on="f" focussize="0,0"/>
              <v:stroke weight="0.410472440944882pt" color="#000000"/>
              <v:imagedata o:title=""/>
              <o:lock v:ext="edit"/>
            </v:shape>
            <v:shape id="_x0000_s1641" o:spid="_x0000_s1641" o:spt="75" type="#_x0000_t75" style="position:absolute;left:4777;top:169;height:138;width:275;" filled="f" stroked="f" coordsize="21600,21600">
              <v:path/>
              <v:fill on="f" focussize="0,0"/>
              <v:stroke on="f"/>
              <v:imagedata r:id="rId257" o:title=""/>
              <o:lock v:ext="edit" aspectratio="t"/>
            </v:shape>
          </v:group>
        </w:pict>
      </w:r>
      <w:r>
        <w:rPr>
          <w:sz w:val="21"/>
        </w:rPr>
        <w:t>对杯身：</w:t>
      </w:r>
      <w:r>
        <w:rPr>
          <w:sz w:val="21"/>
        </w:rPr>
        <w:tab/>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tabs>
          <w:tab w:val="left" w:pos="1515"/>
          <w:tab w:val="left" w:pos="5043"/>
        </w:tabs>
        <w:spacing w:before="140"/>
        <w:ind w:left="583" w:right="0" w:firstLine="0"/>
        <w:jc w:val="left"/>
        <w:rPr>
          <w:sz w:val="21"/>
        </w:rPr>
      </w:pPr>
      <w:r>
        <w:pict>
          <v:group id="_x0000_s1642" o:spid="_x0000_s1642" o:spt="203" style="position:absolute;left:0pt;margin-left:133.15pt;margin-top:13.9pt;height:8.45pt;width:20.4pt;mso-position-horizontal-relative:page;z-index:-50176;mso-width-relative:page;mso-height-relative:page;" coordorigin="2663,279" coordsize="408,169">
            <o:lock v:ext="edit"/>
            <v:shape id="_x0000_s1643" o:spid="_x0000_s1643" o:spt="75" type="#_x0000_t75" style="position:absolute;left:2663;top:278;height:169;width:196;" filled="f" stroked="f" coordsize="21600,21600">
              <v:path/>
              <v:fill on="f" focussize="0,0"/>
              <v:stroke on="f"/>
              <v:imagedata r:id="rId258" o:title=""/>
              <o:lock v:ext="edit" aspectratio="t"/>
            </v:shape>
            <v:shape id="_x0000_s1644" o:spid="_x0000_s1644" style="position:absolute;left:284;top:6143;height:46;width:149;" filled="f" stroked="t" coordorigin="284,6144" coordsize="149,46" path="m2924,335l3071,335m2924,379l3071,379e">
              <v:path arrowok="t"/>
              <v:fill on="f" focussize="0,0"/>
              <v:stroke weight="0.414645669291339pt" color="#000000"/>
              <v:imagedata o:title=""/>
              <o:lock v:ext="edit"/>
            </v:shape>
          </v:group>
        </w:pict>
      </w:r>
      <w:r>
        <w:rPr>
          <w:sz w:val="21"/>
        </w:rPr>
        <w:t>可得</w:t>
      </w:r>
      <w:r>
        <w:rPr>
          <w:sz w:val="21"/>
        </w:rPr>
        <w:tab/>
      </w:r>
      <w:r>
        <w:rPr>
          <w:sz w:val="21"/>
        </w:rPr>
        <w:tab/>
      </w:r>
      <w:r>
        <w:rPr>
          <w:position w:val="-12"/>
          <w:sz w:val="21"/>
        </w:rPr>
        <w:drawing>
          <wp:inline distT="0" distB="0" distL="0" distR="0">
            <wp:extent cx="736600" cy="258445"/>
            <wp:effectExtent l="0" t="0" r="0" b="0"/>
            <wp:docPr id="10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46.png"/>
                    <pic:cNvPicPr>
                      <a:picLocks noChangeAspect="1"/>
                    </pic:cNvPicPr>
                  </pic:nvPicPr>
                  <pic:blipFill>
                    <a:blip r:embed="rId259" cstate="print"/>
                    <a:stretch>
                      <a:fillRect/>
                    </a:stretch>
                  </pic:blipFill>
                  <pic:spPr>
                    <a:xfrm>
                      <a:off x="0" y="0"/>
                      <a:ext cx="736817" cy="259078"/>
                    </a:xfrm>
                    <a:prstGeom prst="rect">
                      <a:avLst/>
                    </a:prstGeom>
                  </pic:spPr>
                </pic:pic>
              </a:graphicData>
            </a:graphic>
          </wp:inline>
        </w:drawing>
      </w:r>
      <w:r>
        <w:rPr>
          <w:rFonts w:ascii="Times New Roman" w:eastAsia="Times New Roman"/>
          <w:sz w:val="21"/>
        </w:rPr>
        <w:tab/>
      </w:r>
      <w:r>
        <w:rPr>
          <w:rFonts w:ascii="Times New Roman" w:eastAsia="Times New Roman"/>
          <w:spacing w:val="5"/>
          <w:sz w:val="21"/>
        </w:rPr>
        <w:t xml:space="preserve"> </w:t>
      </w:r>
      <w:r>
        <w:rPr>
          <w:sz w:val="21"/>
        </w:rPr>
        <w:t>（</w:t>
      </w:r>
      <w:r>
        <w:rPr>
          <w:rFonts w:ascii="Times New Roman" w:eastAsia="Times New Roman"/>
          <w:sz w:val="21"/>
        </w:rPr>
        <w:t xml:space="preserve">1 </w:t>
      </w:r>
      <w:r>
        <w:rPr>
          <w:sz w:val="21"/>
        </w:rPr>
        <w:t>分）</w:t>
      </w:r>
    </w:p>
    <w:p>
      <w:pPr>
        <w:tabs>
          <w:tab w:val="left" w:pos="4157"/>
        </w:tabs>
        <w:spacing w:before="206"/>
        <w:ind w:left="583" w:right="0" w:firstLine="0"/>
        <w:jc w:val="left"/>
        <w:rPr>
          <w:sz w:val="21"/>
        </w:rPr>
      </w:pPr>
      <w:r>
        <w:pict>
          <v:group id="_x0000_s1645" o:spid="_x0000_s1645" o:spt="203" style="position:absolute;left:0pt;margin-left:207.9pt;margin-top:16.15pt;height:10.25pt;width:77.65pt;mso-position-horizontal-relative:page;z-index:-50176;mso-width-relative:page;mso-height-relative:page;" coordorigin="4159,323" coordsize="1553,205">
            <o:lock v:ext="edit"/>
            <v:shape id="_x0000_s1646" o:spid="_x0000_s1646" style="position:absolute;left:4237;top:344;height:138;width:206;" fillcolor="#000000" filled="t" stroked="f" coordorigin="4237,345" coordsize="206,138" path="m4313,345l4277,345,4276,348,4280,349,4283,349,4285,350,4288,351,4291,353,4294,355,4263,458,4261,464,4259,468,4258,471,4256,474,4253,476,4250,478,4245,479,4238,479,4237,483,4284,483,4285,479,4280,478,4276,478,4273,478,4271,477,4269,474,4269,471,4269,468,4269,465,4270,461,4271,456,4297,370,4315,370,4313,345xm4315,370l4297,370,4311,483,4315,483,4335,456,4325,456,4315,370xm4407,479l4346,479,4345,483,4406,483,4407,479xm4417,370l4398,370,4374,451,4372,458,4371,464,4369,468,4367,471,4365,474,4361,477,4357,478,4349,479,4404,479,4396,478,4392,476,4389,474,4389,471,4389,468,4389,465,4391,458,4417,370xm4443,345l4408,345,4325,456,4335,456,4398,370,4417,370,4419,366,4420,361,4422,358,4423,355,4426,352,4430,350,4431,349,4434,349,4438,349,4443,348,4443,345xe">
              <v:path arrowok="t"/>
              <v:fill on="t" focussize="0,0"/>
              <v:stroke on="f"/>
              <v:imagedata o:title=""/>
              <o:lock v:ext="edit"/>
            </v:shape>
            <v:shape id="_x0000_s1647" o:spid="_x0000_s1647" o:spt="75" type="#_x0000_t75" style="position:absolute;left:4503;top:323;height:205;width:1209;" filled="f" stroked="f" coordsize="21600,21600">
              <v:path/>
              <v:fill on="f" focussize="0,0"/>
              <v:stroke on="f"/>
              <v:imagedata r:id="rId260" o:title=""/>
              <o:lock v:ext="edit" aspectratio="t"/>
            </v:shape>
            <v:shape id="_x0000_s1648" o:spid="_x0000_s1648" style="position:absolute;left:4158;top:323;height:199;width:66;" fillcolor="#000000" filled="t" stroked="f" coordorigin="4159,323" coordsize="66,199" path="m4224,323l4214,323,4201,333,4162,394,4159,423,4159,437,4190,502,4214,522,4224,522,4213,513,4203,502,4176,437,4175,423,4176,408,4203,343,4213,333,4224,323xe">
              <v:path arrowok="t"/>
              <v:fill on="t" focussize="0,0"/>
              <v:stroke on="f"/>
              <v:imagedata o:title=""/>
              <o:lock v:ext="edit"/>
            </v:shape>
          </v:group>
        </w:pict>
      </w:r>
      <w:r>
        <w:rPr>
          <w:sz w:val="21"/>
        </w:rPr>
        <w:t>故</w:t>
      </w:r>
      <w:r>
        <w:rPr>
          <w:spacing w:val="-48"/>
          <w:sz w:val="21"/>
        </w:rPr>
        <w:t xml:space="preserve"> </w:t>
      </w:r>
      <w:r>
        <w:rPr>
          <w:rFonts w:ascii="Times New Roman" w:eastAsia="Times New Roman"/>
          <w:i/>
          <w:sz w:val="21"/>
        </w:rPr>
        <w:t>F</w:t>
      </w:r>
      <w:r>
        <w:rPr>
          <w:rFonts w:ascii="Times New Roman" w:eastAsia="Times New Roman"/>
          <w:i/>
          <w:spacing w:val="5"/>
          <w:sz w:val="21"/>
        </w:rPr>
        <w:t xml:space="preserve"> </w:t>
      </w:r>
      <w:r>
        <w:rPr>
          <w:sz w:val="21"/>
        </w:rPr>
        <w:t>满足</w:t>
      </w:r>
      <w:r>
        <w:rPr>
          <w:spacing w:val="-5"/>
          <w:sz w:val="21"/>
        </w:rPr>
        <w:t>的</w:t>
      </w:r>
      <w:r>
        <w:rPr>
          <w:sz w:val="21"/>
        </w:rPr>
        <w:t>条件为：</w:t>
      </w:r>
      <w:r>
        <w:rPr>
          <w:sz w:val="21"/>
        </w:rPr>
        <w:tab/>
      </w:r>
      <w:r>
        <w:rPr>
          <w:position w:val="-12"/>
          <w:sz w:val="21"/>
        </w:rPr>
        <w:drawing>
          <wp:inline distT="0" distB="0" distL="0" distR="0">
            <wp:extent cx="736600" cy="258445"/>
            <wp:effectExtent l="0" t="0" r="0" b="0"/>
            <wp:docPr id="103"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48.png"/>
                    <pic:cNvPicPr>
                      <a:picLocks noChangeAspect="1"/>
                    </pic:cNvPicPr>
                  </pic:nvPicPr>
                  <pic:blipFill>
                    <a:blip r:embed="rId261" cstate="print"/>
                    <a:stretch>
                      <a:fillRect/>
                    </a:stretch>
                  </pic:blipFill>
                  <pic:spPr>
                    <a:xfrm>
                      <a:off x="0" y="0"/>
                      <a:ext cx="737206" cy="259078"/>
                    </a:xfrm>
                    <a:prstGeom prst="rect">
                      <a:avLst/>
                    </a:prstGeom>
                  </pic:spPr>
                </pic:pic>
              </a:graphicData>
            </a:graphic>
          </wp:inline>
        </w:drawing>
      </w:r>
    </w:p>
    <w:p>
      <w:pPr>
        <w:spacing w:before="144" w:line="269" w:lineRule="exact"/>
        <w:ind w:left="160" w:right="0" w:firstLine="0"/>
        <w:jc w:val="left"/>
        <w:rPr>
          <w:sz w:val="21"/>
        </w:rPr>
      </w:pPr>
      <w:r>
        <w:rPr>
          <w:rFonts w:ascii="Times New Roman" w:eastAsia="Times New Roman"/>
          <w:sz w:val="21"/>
        </w:rPr>
        <w:t>34.</w:t>
      </w:r>
      <w:r>
        <w:rPr>
          <w:sz w:val="21"/>
        </w:rPr>
        <w:t>（</w:t>
      </w:r>
      <w:r>
        <w:rPr>
          <w:rFonts w:ascii="Times New Roman" w:eastAsia="Times New Roman"/>
          <w:sz w:val="21"/>
        </w:rPr>
        <w:t xml:space="preserve">15 </w:t>
      </w:r>
      <w:r>
        <w:rPr>
          <w:sz w:val="21"/>
        </w:rPr>
        <w:t>分）</w:t>
      </w:r>
    </w:p>
    <w:p>
      <w:pPr>
        <w:pStyle w:val="11"/>
        <w:numPr>
          <w:ilvl w:val="1"/>
          <w:numId w:val="15"/>
        </w:numPr>
        <w:tabs>
          <w:tab w:val="left" w:pos="690"/>
        </w:tabs>
        <w:spacing w:before="0" w:after="0" w:line="240" w:lineRule="auto"/>
        <w:ind w:left="690" w:right="0" w:hanging="530"/>
        <w:jc w:val="left"/>
        <w:rPr>
          <w:sz w:val="21"/>
        </w:rPr>
      </w:pPr>
      <w:r>
        <w:rPr>
          <w:rFonts w:ascii="Times New Roman" w:eastAsia="Times New Roman"/>
          <w:sz w:val="21"/>
        </w:rPr>
        <w:t>BCE</w:t>
      </w:r>
      <w:r>
        <w:rPr>
          <w:sz w:val="21"/>
        </w:rPr>
        <w:t>（</w:t>
      </w:r>
      <w:r>
        <w:rPr>
          <w:rFonts w:ascii="Times New Roman" w:eastAsia="Times New Roman"/>
          <w:sz w:val="21"/>
        </w:rPr>
        <w:t xml:space="preserve">5 </w:t>
      </w:r>
      <w:r>
        <w:rPr>
          <w:spacing w:val="-5"/>
          <w:sz w:val="21"/>
        </w:rPr>
        <w:t>分）</w:t>
      </w:r>
    </w:p>
    <w:p>
      <w:pPr>
        <w:spacing w:before="4"/>
        <w:ind w:left="160" w:right="0" w:firstLine="0"/>
        <w:jc w:val="left"/>
        <w:rPr>
          <w:sz w:val="21"/>
        </w:rPr>
      </w:pPr>
      <w:r>
        <w:rPr>
          <w:sz w:val="21"/>
        </w:rPr>
        <w:t>（</w:t>
      </w:r>
      <w:r>
        <w:rPr>
          <w:rFonts w:ascii="Times New Roman" w:eastAsia="Times New Roman"/>
          <w:sz w:val="21"/>
        </w:rPr>
        <w:t>2</w:t>
      </w:r>
      <w:r>
        <w:rPr>
          <w:sz w:val="21"/>
        </w:rPr>
        <w:t>）</w:t>
      </w:r>
    </w:p>
    <w:p>
      <w:pPr>
        <w:pStyle w:val="11"/>
        <w:numPr>
          <w:ilvl w:val="2"/>
          <w:numId w:val="15"/>
        </w:numPr>
        <w:tabs>
          <w:tab w:val="left" w:pos="642"/>
        </w:tabs>
        <w:spacing w:before="9" w:after="0" w:line="240" w:lineRule="auto"/>
        <w:ind w:left="642" w:right="0" w:hanging="482"/>
        <w:jc w:val="left"/>
        <w:rPr>
          <w:sz w:val="21"/>
        </w:rPr>
      </w:pPr>
      <w:r>
        <w:rPr>
          <w:spacing w:val="24"/>
          <w:position w:val="1"/>
          <w:sz w:val="21"/>
        </w:rPr>
        <w:t>波源</w:t>
      </w:r>
      <w:r>
        <w:rPr>
          <w:rFonts w:ascii="Times New Roman" w:eastAsia="Times New Roman"/>
          <w:position w:val="1"/>
          <w:sz w:val="21"/>
        </w:rPr>
        <w:t>S</w:t>
      </w:r>
      <w:r>
        <w:rPr>
          <w:rFonts w:ascii="Times New Roman" w:eastAsia="Times New Roman"/>
          <w:sz w:val="14"/>
        </w:rPr>
        <w:t>1</w:t>
      </w:r>
      <w:r>
        <w:rPr>
          <w:rFonts w:ascii="Times New Roman" w:eastAsia="Times New Roman"/>
          <w:spacing w:val="1"/>
          <w:sz w:val="14"/>
        </w:rPr>
        <w:t xml:space="preserve"> </w:t>
      </w:r>
      <w:r>
        <w:rPr>
          <w:spacing w:val="-9"/>
          <w:position w:val="1"/>
          <w:sz w:val="21"/>
        </w:rPr>
        <w:t xml:space="preserve">的振动先传到 </w:t>
      </w:r>
      <w:r>
        <w:rPr>
          <w:rFonts w:ascii="Times New Roman" w:eastAsia="Times New Roman"/>
          <w:spacing w:val="-4"/>
          <w:position w:val="1"/>
          <w:sz w:val="21"/>
        </w:rPr>
        <w:t>P</w:t>
      </w:r>
      <w:r>
        <w:rPr>
          <w:spacing w:val="-10"/>
          <w:position w:val="1"/>
          <w:sz w:val="21"/>
        </w:rPr>
        <w:t xml:space="preserve">，且起振方向沿 </w:t>
      </w:r>
      <w:r>
        <w:rPr>
          <w:rFonts w:ascii="Times New Roman" w:eastAsia="Times New Roman"/>
          <w:position w:val="1"/>
          <w:sz w:val="21"/>
        </w:rPr>
        <w:t>y</w:t>
      </w:r>
      <w:r>
        <w:rPr>
          <w:rFonts w:ascii="Times New Roman" w:eastAsia="Times New Roman"/>
          <w:spacing w:val="1"/>
          <w:position w:val="1"/>
          <w:sz w:val="21"/>
        </w:rPr>
        <w:t xml:space="preserve"> </w:t>
      </w:r>
      <w:r>
        <w:rPr>
          <w:spacing w:val="-3"/>
          <w:position w:val="1"/>
          <w:sz w:val="21"/>
        </w:rPr>
        <w:t xml:space="preserve">轴正方向， </w:t>
      </w:r>
      <w:r>
        <w:rPr>
          <w:rFonts w:ascii="Times New Roman" w:eastAsia="Times New Roman"/>
          <w:position w:val="1"/>
          <w:sz w:val="21"/>
        </w:rPr>
        <w:t>P</w:t>
      </w:r>
      <w:r>
        <w:rPr>
          <w:rFonts w:ascii="Times New Roman" w:eastAsia="Times New Roman"/>
          <w:spacing w:val="-1"/>
          <w:position w:val="1"/>
          <w:sz w:val="21"/>
        </w:rPr>
        <w:t xml:space="preserve"> </w:t>
      </w:r>
      <w:r>
        <w:rPr>
          <w:spacing w:val="-26"/>
          <w:position w:val="1"/>
          <w:sz w:val="21"/>
        </w:rPr>
        <w:t xml:space="preserve">在 </w:t>
      </w:r>
      <w:r>
        <w:rPr>
          <w:rFonts w:ascii="Times New Roman" w:eastAsia="Times New Roman"/>
          <w:i/>
          <w:position w:val="1"/>
          <w:sz w:val="21"/>
        </w:rPr>
        <w:t>t</w:t>
      </w:r>
      <w:r>
        <w:rPr>
          <w:rFonts w:ascii="Times New Roman" w:eastAsia="Times New Roman"/>
          <w:sz w:val="14"/>
        </w:rPr>
        <w:t>1</w:t>
      </w:r>
      <w:r>
        <w:rPr>
          <w:rFonts w:ascii="Times New Roman" w:eastAsia="Times New Roman"/>
          <w:position w:val="1"/>
          <w:sz w:val="21"/>
        </w:rPr>
        <w:t>=0.5</w:t>
      </w:r>
      <w:r>
        <w:rPr>
          <w:rFonts w:ascii="Times New Roman" w:eastAsia="Times New Roman"/>
          <w:spacing w:val="1"/>
          <w:position w:val="1"/>
          <w:sz w:val="21"/>
        </w:rPr>
        <w:t xml:space="preserve"> </w:t>
      </w:r>
      <w:r>
        <w:rPr>
          <w:rFonts w:ascii="Times New Roman" w:eastAsia="Times New Roman"/>
          <w:position w:val="1"/>
          <w:sz w:val="21"/>
        </w:rPr>
        <w:t xml:space="preserve">s </w:t>
      </w:r>
      <w:r>
        <w:rPr>
          <w:spacing w:val="-19"/>
          <w:position w:val="1"/>
          <w:sz w:val="21"/>
        </w:rPr>
        <w:t xml:space="preserve">首次 </w:t>
      </w:r>
      <w:r>
        <w:rPr>
          <w:rFonts w:ascii="Times New Roman" w:eastAsia="Times New Roman"/>
          <w:i/>
          <w:position w:val="1"/>
          <w:sz w:val="21"/>
        </w:rPr>
        <w:t>y</w:t>
      </w:r>
      <w:r>
        <w:rPr>
          <w:rFonts w:ascii="Times New Roman" w:eastAsia="Times New Roman"/>
          <w:sz w:val="14"/>
        </w:rPr>
        <w:t>p</w:t>
      </w:r>
      <w:r>
        <w:rPr>
          <w:rFonts w:ascii="Times New Roman" w:eastAsia="Times New Roman"/>
          <w:position w:val="1"/>
          <w:sz w:val="21"/>
        </w:rPr>
        <w:t>=+2</w:t>
      </w:r>
      <w:r>
        <w:rPr>
          <w:rFonts w:ascii="Times New Roman" w:eastAsia="Times New Roman"/>
          <w:spacing w:val="-5"/>
          <w:position w:val="1"/>
          <w:sz w:val="21"/>
        </w:rPr>
        <w:t xml:space="preserve"> </w:t>
      </w:r>
      <w:r>
        <w:rPr>
          <w:rFonts w:ascii="Times New Roman" w:eastAsia="Times New Roman"/>
          <w:position w:val="1"/>
          <w:sz w:val="21"/>
        </w:rPr>
        <w:t>cm</w:t>
      </w:r>
      <w:r>
        <w:rPr>
          <w:position w:val="1"/>
          <w:sz w:val="21"/>
        </w:rPr>
        <w:t>，</w:t>
      </w:r>
    </w:p>
    <w:p>
      <w:pPr>
        <w:spacing w:after="0" w:line="240" w:lineRule="auto"/>
        <w:jc w:val="left"/>
        <w:rPr>
          <w:sz w:val="21"/>
        </w:rPr>
        <w:sectPr>
          <w:footerReference r:id="rId7" w:type="default"/>
          <w:pgSz w:w="11910" w:h="16840"/>
          <w:pgMar w:top="1380" w:right="0" w:bottom="280" w:left="1640" w:header="0" w:footer="0" w:gutter="0"/>
        </w:sectPr>
      </w:pPr>
    </w:p>
    <w:p>
      <w:pPr>
        <w:spacing w:before="57" w:line="170" w:lineRule="auto"/>
        <w:ind w:left="0" w:right="0" w:firstLine="0"/>
        <w:jc w:val="right"/>
        <w:rPr>
          <w:rFonts w:ascii="Symbol" w:hAnsi="Symbol"/>
          <w:i/>
          <w:sz w:val="25"/>
        </w:rPr>
      </w:pPr>
      <w:r>
        <w:rPr>
          <w:rFonts w:ascii="Times New Roman" w:hAnsi="Times New Roman"/>
          <w:i/>
          <w:position w:val="-14"/>
          <w:sz w:val="24"/>
        </w:rPr>
        <w:t xml:space="preserve">T </w:t>
      </w:r>
      <w:r>
        <w:rPr>
          <w:rFonts w:ascii="Symbol" w:hAnsi="Symbol"/>
          <w:position w:val="-14"/>
          <w:sz w:val="24"/>
        </w:rPr>
        <w:t></w:t>
      </w:r>
      <w:r>
        <w:rPr>
          <w:rFonts w:ascii="Times New Roman" w:hAnsi="Times New Roman"/>
          <w:position w:val="-14"/>
          <w:sz w:val="24"/>
        </w:rPr>
        <w:t xml:space="preserve"> </w:t>
      </w:r>
      <w:r>
        <w:rPr>
          <w:rFonts w:ascii="Times New Roman" w:hAnsi="Times New Roman"/>
          <w:sz w:val="24"/>
          <w:u w:val="single"/>
        </w:rPr>
        <w:t>2</w:t>
      </w:r>
      <w:r>
        <w:rPr>
          <w:rFonts w:ascii="Symbol" w:hAnsi="Symbol"/>
          <w:i/>
          <w:sz w:val="25"/>
          <w:u w:val="single"/>
        </w:rPr>
        <w:t></w:t>
      </w:r>
    </w:p>
    <w:p>
      <w:pPr>
        <w:spacing w:before="0" w:line="249" w:lineRule="exact"/>
        <w:ind w:left="0" w:right="32" w:firstLine="0"/>
        <w:jc w:val="right"/>
        <w:rPr>
          <w:rFonts w:ascii="Symbol" w:hAnsi="Symbol"/>
          <w:i/>
          <w:sz w:val="25"/>
        </w:rPr>
      </w:pPr>
      <w:r>
        <w:rPr>
          <w:rFonts w:ascii="Symbol" w:hAnsi="Symbol"/>
          <w:i/>
          <w:w w:val="97"/>
          <w:sz w:val="25"/>
        </w:rPr>
        <w:t></w:t>
      </w:r>
    </w:p>
    <w:p>
      <w:pPr>
        <w:pStyle w:val="7"/>
        <w:spacing w:before="5"/>
        <w:rPr>
          <w:rFonts w:ascii="Symbol" w:hAnsi="Symbol"/>
          <w:i/>
          <w:sz w:val="18"/>
        </w:rPr>
      </w:pPr>
      <w:r>
        <w:br w:type="column"/>
      </w:r>
    </w:p>
    <w:p>
      <w:pPr>
        <w:pStyle w:val="6"/>
        <w:ind w:left="107"/>
        <w:rPr>
          <w:rFonts w:hint="eastAsia" w:ascii="宋体" w:eastAsia="宋体"/>
        </w:rPr>
      </w:pPr>
      <w:r>
        <w:rPr>
          <w:rFonts w:hint="eastAsia" w:ascii="宋体" w:eastAsia="宋体"/>
        </w:rPr>
        <w:t>（</w:t>
      </w:r>
      <w:r>
        <w:rPr>
          <w:rFonts w:ascii="Times New Roman" w:eastAsia="Times New Roman"/>
        </w:rPr>
        <w:t xml:space="preserve">1 </w:t>
      </w:r>
      <w:r>
        <w:rPr>
          <w:rFonts w:hint="eastAsia" w:ascii="宋体" w:eastAsia="宋体"/>
        </w:rPr>
        <w:t>分）</w:t>
      </w:r>
    </w:p>
    <w:p>
      <w:pPr>
        <w:pStyle w:val="7"/>
        <w:spacing w:before="6"/>
        <w:rPr>
          <w:sz w:val="18"/>
        </w:rPr>
      </w:pPr>
    </w:p>
    <w:p>
      <w:pPr>
        <w:spacing w:before="0" w:line="170" w:lineRule="exact"/>
        <w:ind w:left="123" w:right="0" w:firstLine="0"/>
        <w:jc w:val="left"/>
        <w:rPr>
          <w:rFonts w:ascii="Times New Roman"/>
          <w:i/>
          <w:sz w:val="14"/>
        </w:rPr>
      </w:pPr>
      <w:r>
        <w:rPr>
          <w:rFonts w:ascii="Times New Roman"/>
          <w:i/>
          <w:position w:val="6"/>
          <w:sz w:val="24"/>
        </w:rPr>
        <w:t>d</w:t>
      </w:r>
      <w:r>
        <w:rPr>
          <w:rFonts w:ascii="Times New Roman"/>
          <w:i/>
          <w:sz w:val="14"/>
        </w:rPr>
        <w:t xml:space="preserve">S p  </w:t>
      </w:r>
    </w:p>
    <w:p>
      <w:pPr>
        <w:spacing w:after="0" w:line="170" w:lineRule="exact"/>
        <w:jc w:val="left"/>
        <w:rPr>
          <w:rFonts w:ascii="Times New Roman"/>
          <w:sz w:val="14"/>
        </w:rPr>
        <w:sectPr>
          <w:type w:val="continuous"/>
          <w:pgSz w:w="11910" w:h="16840"/>
          <w:pgMar w:top="1300" w:right="0" w:bottom="280" w:left="1640" w:header="720" w:footer="720" w:gutter="0"/>
          <w:cols w:equalWidth="0" w:num="2">
            <w:col w:w="854" w:space="40"/>
            <w:col w:w="9376"/>
          </w:cols>
        </w:sectPr>
      </w:pPr>
    </w:p>
    <w:p>
      <w:pPr>
        <w:tabs>
          <w:tab w:val="left" w:pos="1212"/>
        </w:tabs>
        <w:spacing w:before="0" w:line="233" w:lineRule="exact"/>
        <w:ind w:left="613" w:right="0" w:firstLine="0"/>
        <w:jc w:val="left"/>
        <w:rPr>
          <w:rFonts w:ascii="Times New Roman" w:hAnsi="Times New Roman"/>
          <w:sz w:val="10"/>
        </w:rPr>
      </w:pPr>
      <w:r>
        <w:rPr>
          <w:rFonts w:ascii="Times New Roman" w:hAnsi="Times New Roman"/>
          <w:i/>
          <w:position w:val="-8"/>
          <w:sz w:val="24"/>
        </w:rPr>
        <w:t xml:space="preserve">t </w:t>
      </w:r>
      <w:r>
        <w:rPr>
          <w:rFonts w:ascii="Times New Roman" w:hAnsi="Times New Roman"/>
          <w:i/>
          <w:spacing w:val="7"/>
          <w:position w:val="-8"/>
          <w:sz w:val="24"/>
        </w:rPr>
        <w:t xml:space="preserve"> </w:t>
      </w:r>
      <w:r>
        <w:rPr>
          <w:rFonts w:ascii="Symbol" w:hAnsi="Symbol"/>
          <w:position w:val="-8"/>
          <w:sz w:val="24"/>
        </w:rPr>
        <w:t></w:t>
      </w:r>
      <w:r>
        <w:rPr>
          <w:rFonts w:ascii="Symbol" w:hAnsi="Symbol"/>
          <w:sz w:val="24"/>
          <w:u w:val="single"/>
        </w:rPr>
        <w:t></w:t>
      </w:r>
      <w:r>
        <w:rPr>
          <w:rFonts w:ascii="Times New Roman" w:hAnsi="Times New Roman"/>
          <w:sz w:val="10"/>
          <w:u w:val="single"/>
        </w:rPr>
        <w:t>1</w:t>
      </w:r>
      <w:r>
        <w:rPr>
          <w:rFonts w:ascii="Times New Roman" w:hAnsi="Times New Roman"/>
          <w:spacing w:val="2"/>
          <w:sz w:val="10"/>
          <w:u w:val="single"/>
        </w:rPr>
        <w:t xml:space="preserve"> </w:t>
      </w:r>
    </w:p>
    <w:p>
      <w:pPr>
        <w:tabs>
          <w:tab w:val="left" w:pos="1140"/>
        </w:tabs>
        <w:spacing w:before="4" w:line="74" w:lineRule="auto"/>
        <w:ind w:left="669" w:right="0" w:firstLine="0"/>
        <w:jc w:val="left"/>
        <w:rPr>
          <w:rFonts w:ascii="Times New Roman"/>
          <w:i/>
          <w:sz w:val="24"/>
        </w:rPr>
      </w:pPr>
      <w:r>
        <w:rPr>
          <w:rFonts w:ascii="Times New Roman"/>
          <w:sz w:val="14"/>
        </w:rPr>
        <w:t>1</w:t>
      </w:r>
      <w:r>
        <w:rPr>
          <w:rFonts w:ascii="Times New Roman"/>
          <w:sz w:val="14"/>
        </w:rPr>
        <w:tab/>
      </w:r>
      <w:r>
        <w:rPr>
          <w:rFonts w:ascii="Times New Roman"/>
          <w:i/>
          <w:position w:val="-12"/>
          <w:sz w:val="24"/>
        </w:rPr>
        <w:t>v</w:t>
      </w:r>
    </w:p>
    <w:p>
      <w:pPr>
        <w:pStyle w:val="6"/>
        <w:spacing w:before="21"/>
        <w:ind w:left="613"/>
        <w:rPr>
          <w:rFonts w:hint="eastAsia" w:ascii="宋体" w:eastAsia="宋体"/>
        </w:rPr>
      </w:pPr>
      <w:r>
        <w:br w:type="column"/>
      </w:r>
      <w:r>
        <w:rPr>
          <w:rFonts w:hint="eastAsia" w:ascii="宋体" w:eastAsia="宋体"/>
        </w:rPr>
        <w:t>（</w:t>
      </w:r>
      <w:r>
        <w:rPr>
          <w:rFonts w:ascii="Times New Roman" w:eastAsia="Times New Roman"/>
        </w:rPr>
        <w:t xml:space="preserve">1 </w:t>
      </w:r>
      <w:r>
        <w:rPr>
          <w:rFonts w:hint="eastAsia" w:ascii="宋体" w:eastAsia="宋体"/>
        </w:rPr>
        <w:t>分）</w:t>
      </w:r>
    </w:p>
    <w:p>
      <w:pPr>
        <w:spacing w:after="0"/>
        <w:rPr>
          <w:rFonts w:hint="eastAsia" w:ascii="宋体" w:eastAsia="宋体"/>
        </w:rPr>
        <w:sectPr>
          <w:type w:val="continuous"/>
          <w:pgSz w:w="11910" w:h="16840"/>
          <w:pgMar w:top="1300" w:right="0" w:bottom="280" w:left="1640" w:header="720" w:footer="720" w:gutter="0"/>
          <w:cols w:equalWidth="0" w:num="2">
            <w:col w:w="1430" w:space="3000"/>
            <w:col w:w="5840"/>
          </w:cols>
        </w:sectPr>
      </w:pPr>
    </w:p>
    <w:p>
      <w:pPr>
        <w:spacing w:before="138"/>
        <w:ind w:left="617" w:right="0" w:firstLine="0"/>
        <w:jc w:val="left"/>
        <w:rPr>
          <w:rFonts w:ascii="Times New Roman" w:hAnsi="Times New Roman"/>
          <w:i/>
          <w:sz w:val="23"/>
        </w:rPr>
      </w:pPr>
      <w:r>
        <w:rPr>
          <w:rFonts w:ascii="Symbol" w:hAnsi="Symbol"/>
          <w:i/>
          <w:w w:val="105"/>
          <w:sz w:val="25"/>
        </w:rPr>
        <w:t></w:t>
      </w:r>
      <w:r>
        <w:rPr>
          <w:rFonts w:ascii="Times New Roman" w:hAnsi="Times New Roman"/>
          <w:i/>
          <w:w w:val="105"/>
          <w:sz w:val="25"/>
        </w:rPr>
        <w:t xml:space="preserve"> </w:t>
      </w:r>
      <w:r>
        <w:rPr>
          <w:rFonts w:ascii="Symbol" w:hAnsi="Symbol"/>
          <w:w w:val="105"/>
          <w:sz w:val="23"/>
        </w:rPr>
        <w:t></w:t>
      </w:r>
      <w:r>
        <w:rPr>
          <w:rFonts w:ascii="Times New Roman" w:hAnsi="Times New Roman"/>
          <w:w w:val="105"/>
          <w:sz w:val="23"/>
        </w:rPr>
        <w:t xml:space="preserve"> </w:t>
      </w:r>
      <w:r>
        <w:rPr>
          <w:rFonts w:ascii="Times New Roman" w:hAnsi="Times New Roman"/>
          <w:i/>
          <w:w w:val="105"/>
          <w:sz w:val="23"/>
        </w:rPr>
        <w:t>vT</w:t>
      </w:r>
    </w:p>
    <w:p>
      <w:pPr>
        <w:pStyle w:val="6"/>
        <w:spacing w:before="185"/>
        <w:ind w:left="617"/>
        <w:rPr>
          <w:rFonts w:hint="eastAsia" w:ascii="宋体" w:eastAsia="宋体"/>
        </w:rPr>
      </w:pPr>
      <w:r>
        <w:br w:type="column"/>
      </w:r>
      <w:r>
        <w:rPr>
          <w:rFonts w:hint="eastAsia" w:ascii="宋体" w:eastAsia="宋体"/>
        </w:rPr>
        <w:t>（</w:t>
      </w:r>
      <w:r>
        <w:rPr>
          <w:rFonts w:ascii="Times New Roman" w:eastAsia="Times New Roman"/>
        </w:rPr>
        <w:t xml:space="preserve">1 </w:t>
      </w:r>
      <w:r>
        <w:rPr>
          <w:rFonts w:hint="eastAsia" w:ascii="宋体" w:eastAsia="宋体"/>
        </w:rPr>
        <w:t>分）</w:t>
      </w:r>
    </w:p>
    <w:p>
      <w:pPr>
        <w:spacing w:after="0"/>
        <w:rPr>
          <w:rFonts w:hint="eastAsia" w:ascii="宋体" w:eastAsia="宋体"/>
        </w:rPr>
        <w:sectPr>
          <w:type w:val="continuous"/>
          <w:pgSz w:w="11910" w:h="16840"/>
          <w:pgMar w:top="1300" w:right="0" w:bottom="280" w:left="1640" w:header="720" w:footer="720" w:gutter="0"/>
          <w:cols w:equalWidth="0" w:num="2">
            <w:col w:w="1292" w:space="3134"/>
            <w:col w:w="5844"/>
          </w:cols>
        </w:sectPr>
      </w:pPr>
    </w:p>
    <w:p>
      <w:pPr>
        <w:tabs>
          <w:tab w:val="left" w:pos="5043"/>
        </w:tabs>
        <w:spacing w:before="21"/>
        <w:ind w:left="583" w:right="0" w:firstLine="0"/>
        <w:jc w:val="left"/>
        <w:rPr>
          <w:sz w:val="21"/>
        </w:rPr>
      </w:pPr>
      <w:r>
        <w:rPr>
          <w:sz w:val="21"/>
        </w:rPr>
        <w:t>得：</w:t>
      </w:r>
      <w:r>
        <w:rPr>
          <w:spacing w:val="-77"/>
          <w:sz w:val="21"/>
        </w:rPr>
        <w:t xml:space="preserve"> </w:t>
      </w:r>
      <w:r>
        <w:rPr>
          <w:rFonts w:ascii="Symbol" w:hAnsi="Symbol" w:eastAsia="Symbol"/>
          <w:i/>
          <w:position w:val="1"/>
          <w:sz w:val="25"/>
        </w:rPr>
        <w:t></w:t>
      </w:r>
      <w:r>
        <w:rPr>
          <w:rFonts w:ascii="Times New Roman" w:hAnsi="Times New Roman" w:eastAsia="Times New Roman"/>
          <w:i/>
          <w:spacing w:val="12"/>
          <w:position w:val="1"/>
          <w:sz w:val="25"/>
        </w:rPr>
        <w:t xml:space="preserve"> </w:t>
      </w:r>
      <w:r>
        <w:rPr>
          <w:rFonts w:ascii="Symbol" w:hAnsi="Symbol" w:eastAsia="Symbol"/>
          <w:position w:val="1"/>
          <w:sz w:val="23"/>
        </w:rPr>
        <w:t></w:t>
      </w:r>
      <w:r>
        <w:rPr>
          <w:rFonts w:ascii="Times New Roman" w:hAnsi="Times New Roman" w:eastAsia="Times New Roman"/>
          <w:spacing w:val="-21"/>
          <w:position w:val="1"/>
          <w:sz w:val="23"/>
        </w:rPr>
        <w:t xml:space="preserve"> </w:t>
      </w:r>
      <w:r>
        <w:rPr>
          <w:rFonts w:ascii="Times New Roman" w:hAnsi="Times New Roman" w:eastAsia="Times New Roman"/>
          <w:sz w:val="21"/>
        </w:rPr>
        <w:t>4</w:t>
      </w:r>
      <w:r>
        <w:rPr>
          <w:rFonts w:ascii="Times New Roman" w:hAnsi="Times New Roman" w:eastAsia="Times New Roman"/>
          <w:spacing w:val="-1"/>
          <w:sz w:val="21"/>
        </w:rPr>
        <w:t xml:space="preserve"> </w:t>
      </w:r>
      <w:r>
        <w:rPr>
          <w:rFonts w:ascii="Times New Roman" w:hAnsi="Times New Roman" w:eastAsia="Times New Roman"/>
          <w:sz w:val="21"/>
        </w:rPr>
        <w:t>m</w:t>
      </w:r>
      <w:r>
        <w:rPr>
          <w:rFonts w:ascii="Times New Roman" w:hAnsi="Times New Roman" w:eastAsia="Times New Roman"/>
          <w:sz w:val="21"/>
        </w:rPr>
        <w:tab/>
      </w:r>
      <w:r>
        <w:rPr>
          <w:sz w:val="21"/>
        </w:rPr>
        <w:t>（</w:t>
      </w:r>
      <w:r>
        <w:rPr>
          <w:rFonts w:ascii="Times New Roman" w:hAnsi="Times New Roman" w:eastAsia="Times New Roman"/>
          <w:sz w:val="21"/>
        </w:rPr>
        <w:t xml:space="preserve">1 </w:t>
      </w:r>
      <w:r>
        <w:rPr>
          <w:sz w:val="21"/>
        </w:rPr>
        <w:t>分）</w:t>
      </w:r>
    </w:p>
    <w:p>
      <w:pPr>
        <w:pStyle w:val="6"/>
        <w:numPr>
          <w:ilvl w:val="2"/>
          <w:numId w:val="15"/>
        </w:numPr>
        <w:tabs>
          <w:tab w:val="left" w:pos="700"/>
        </w:tabs>
        <w:spacing w:before="66" w:after="0" w:line="240" w:lineRule="auto"/>
        <w:ind w:left="699" w:right="0" w:hanging="539"/>
        <w:jc w:val="left"/>
        <w:rPr>
          <w:rFonts w:hint="eastAsia" w:ascii="宋体" w:eastAsia="宋体"/>
        </w:rPr>
      </w:pPr>
      <w:r>
        <w:rPr>
          <w:rFonts w:hint="eastAsia" w:ascii="宋体" w:eastAsia="宋体"/>
          <w:spacing w:val="-18"/>
          <w:position w:val="1"/>
        </w:rPr>
        <w:t xml:space="preserve">波源 </w:t>
      </w:r>
      <w:r>
        <w:rPr>
          <w:rFonts w:ascii="Times New Roman" w:eastAsia="Times New Roman"/>
          <w:position w:val="1"/>
        </w:rPr>
        <w:t>S</w:t>
      </w:r>
      <w:r>
        <w:rPr>
          <w:rFonts w:ascii="Times New Roman" w:eastAsia="Times New Roman"/>
          <w:sz w:val="14"/>
        </w:rPr>
        <w:t>2</w:t>
      </w:r>
      <w:r>
        <w:rPr>
          <w:rFonts w:ascii="Times New Roman" w:eastAsia="Times New Roman"/>
          <w:spacing w:val="1"/>
          <w:sz w:val="14"/>
        </w:rPr>
        <w:t xml:space="preserve"> </w:t>
      </w:r>
      <w:r>
        <w:rPr>
          <w:rFonts w:hint="eastAsia" w:ascii="宋体" w:eastAsia="宋体"/>
          <w:spacing w:val="-10"/>
          <w:position w:val="1"/>
        </w:rPr>
        <w:t xml:space="preserve">的振动先传到 </w:t>
      </w:r>
      <w:r>
        <w:rPr>
          <w:rFonts w:ascii="Times New Roman" w:eastAsia="Times New Roman"/>
          <w:position w:val="1"/>
        </w:rPr>
        <w:t>P</w:t>
      </w:r>
      <w:r>
        <w:rPr>
          <w:rFonts w:ascii="Times New Roman" w:eastAsia="Times New Roman"/>
          <w:spacing w:val="-2"/>
          <w:position w:val="1"/>
        </w:rPr>
        <w:t xml:space="preserve"> </w:t>
      </w:r>
      <w:r>
        <w:rPr>
          <w:rFonts w:hint="eastAsia" w:ascii="宋体" w:eastAsia="宋体"/>
          <w:spacing w:val="-3"/>
          <w:position w:val="1"/>
        </w:rPr>
        <w:t>所用的时间为：</w:t>
      </w:r>
    </w:p>
    <w:p>
      <w:pPr>
        <w:spacing w:after="0" w:line="240" w:lineRule="auto"/>
        <w:jc w:val="left"/>
        <w:rPr>
          <w:rFonts w:hint="eastAsia" w:ascii="宋体" w:eastAsia="宋体"/>
        </w:rPr>
        <w:sectPr>
          <w:type w:val="continuous"/>
          <w:pgSz w:w="11910" w:h="16840"/>
          <w:pgMar w:top="1300" w:right="0" w:bottom="280" w:left="1640" w:header="720" w:footer="720" w:gutter="0"/>
        </w:sectPr>
      </w:pPr>
    </w:p>
    <w:p>
      <w:pPr>
        <w:spacing w:before="72" w:line="241" w:lineRule="exact"/>
        <w:ind w:left="0" w:right="7755" w:firstLine="0"/>
        <w:jc w:val="center"/>
        <w:rPr>
          <w:rFonts w:ascii="Times New Roman"/>
          <w:i/>
          <w:sz w:val="14"/>
        </w:rPr>
      </w:pPr>
      <w:r>
        <w:rPr>
          <w:rFonts w:ascii="Times New Roman"/>
          <w:i/>
          <w:position w:val="6"/>
          <w:sz w:val="24"/>
        </w:rPr>
        <w:t>d</w:t>
      </w:r>
      <w:r>
        <w:rPr>
          <w:rFonts w:ascii="Times New Roman"/>
          <w:i/>
          <w:sz w:val="14"/>
        </w:rPr>
        <w:t xml:space="preserve">S p  </w:t>
      </w:r>
    </w:p>
    <w:p>
      <w:pPr>
        <w:tabs>
          <w:tab w:val="left" w:pos="1246"/>
        </w:tabs>
        <w:spacing w:before="0" w:line="160" w:lineRule="exact"/>
        <w:ind w:left="613" w:right="0" w:firstLine="0"/>
        <w:jc w:val="left"/>
        <w:rPr>
          <w:rFonts w:ascii="Times New Roman" w:hAnsi="Times New Roman"/>
          <w:sz w:val="21"/>
        </w:rPr>
      </w:pPr>
      <w:r>
        <w:rPr>
          <w:rFonts w:ascii="Times New Roman" w:hAnsi="Times New Roman"/>
          <w:i/>
          <w:sz w:val="24"/>
        </w:rPr>
        <w:t xml:space="preserve">t </w:t>
      </w:r>
      <w:r>
        <w:rPr>
          <w:rFonts w:ascii="Times New Roman" w:hAnsi="Times New Roman"/>
          <w:i/>
          <w:spacing w:val="33"/>
          <w:sz w:val="24"/>
        </w:rPr>
        <w:t xml:space="preserve"> </w:t>
      </w:r>
      <w:r>
        <w:rPr>
          <w:rFonts w:ascii="Symbol" w:hAnsi="Symbol"/>
          <w:sz w:val="24"/>
        </w:rPr>
        <w:t></w:t>
      </w:r>
      <w:r>
        <w:rPr>
          <w:rFonts w:ascii="Symbol" w:hAnsi="Symbol"/>
          <w:position w:val="9"/>
          <w:sz w:val="24"/>
          <w:u w:val="single"/>
        </w:rPr>
        <w:t></w:t>
      </w:r>
      <w:r>
        <w:rPr>
          <w:rFonts w:ascii="Times New Roman" w:hAnsi="Times New Roman"/>
          <w:position w:val="9"/>
          <w:sz w:val="10"/>
          <w:u w:val="single"/>
        </w:rPr>
        <w:t>2</w:t>
      </w:r>
      <w:r>
        <w:rPr>
          <w:rFonts w:ascii="Times New Roman" w:hAnsi="Times New Roman"/>
          <w:position w:val="9"/>
          <w:sz w:val="10"/>
        </w:rPr>
        <w:t xml:space="preserve"> </w:t>
      </w:r>
      <w:r>
        <w:rPr>
          <w:rFonts w:ascii="Symbol" w:hAnsi="Symbol"/>
          <w:sz w:val="24"/>
        </w:rPr>
        <w:t></w:t>
      </w:r>
      <w:r>
        <w:rPr>
          <w:rFonts w:ascii="Times New Roman" w:hAnsi="Times New Roman"/>
          <w:sz w:val="24"/>
        </w:rPr>
        <w:t xml:space="preserve"> 1.0</w:t>
      </w:r>
      <w:r>
        <w:rPr>
          <w:rFonts w:ascii="Times New Roman" w:hAnsi="Times New Roman"/>
          <w:spacing w:val="-41"/>
          <w:sz w:val="24"/>
        </w:rPr>
        <w:t xml:space="preserve"> </w:t>
      </w:r>
      <w:r>
        <w:rPr>
          <w:rFonts w:ascii="Times New Roman" w:hAnsi="Times New Roman"/>
          <w:position w:val="2"/>
          <w:sz w:val="21"/>
        </w:rPr>
        <w:t>s</w:t>
      </w:r>
    </w:p>
    <w:p>
      <w:pPr>
        <w:tabs>
          <w:tab w:val="left" w:pos="1172"/>
        </w:tabs>
        <w:spacing w:before="4" w:line="74" w:lineRule="auto"/>
        <w:ind w:left="684" w:right="0" w:firstLine="0"/>
        <w:jc w:val="left"/>
        <w:rPr>
          <w:rFonts w:ascii="Times New Roman"/>
          <w:i/>
          <w:sz w:val="24"/>
        </w:rPr>
      </w:pPr>
      <w:r>
        <w:rPr>
          <w:rFonts w:ascii="Times New Roman"/>
          <w:sz w:val="14"/>
        </w:rPr>
        <w:t>2</w:t>
      </w:r>
      <w:r>
        <w:rPr>
          <w:rFonts w:ascii="Times New Roman"/>
          <w:sz w:val="14"/>
        </w:rPr>
        <w:tab/>
      </w:r>
      <w:r>
        <w:rPr>
          <w:rFonts w:ascii="Times New Roman"/>
          <w:i/>
          <w:position w:val="-12"/>
          <w:sz w:val="24"/>
        </w:rPr>
        <w:t>v</w:t>
      </w:r>
    </w:p>
    <w:p>
      <w:pPr>
        <w:pStyle w:val="6"/>
        <w:spacing w:before="178"/>
        <w:ind w:left="0" w:right="3701"/>
        <w:jc w:val="center"/>
        <w:rPr>
          <w:rFonts w:hint="eastAsia" w:ascii="宋体" w:eastAsia="宋体"/>
        </w:rPr>
      </w:pPr>
      <w:r>
        <w:rPr>
          <w:rFonts w:hint="eastAsia" w:ascii="宋体" w:eastAsia="宋体"/>
          <w:position w:val="1"/>
        </w:rPr>
        <w:t xml:space="preserve">故质点 </w:t>
      </w:r>
      <w:r>
        <w:rPr>
          <w:rFonts w:ascii="Times New Roman" w:eastAsia="Times New Roman"/>
          <w:position w:val="1"/>
        </w:rPr>
        <w:t xml:space="preserve">P </w:t>
      </w:r>
      <w:r>
        <w:rPr>
          <w:rFonts w:hint="eastAsia" w:ascii="宋体" w:eastAsia="宋体"/>
          <w:position w:val="1"/>
        </w:rPr>
        <w:t xml:space="preserve">在 </w:t>
      </w:r>
      <w:r>
        <w:rPr>
          <w:rFonts w:ascii="Times New Roman" w:eastAsia="Times New Roman"/>
          <w:position w:val="1"/>
        </w:rPr>
        <w:t xml:space="preserve">0- 0.4 s </w:t>
      </w:r>
      <w:r>
        <w:rPr>
          <w:rFonts w:hint="eastAsia" w:ascii="宋体" w:eastAsia="宋体"/>
          <w:position w:val="1"/>
        </w:rPr>
        <w:t>内静止不动，</w:t>
      </w:r>
      <w:r>
        <w:rPr>
          <w:rFonts w:ascii="Times New Roman" w:eastAsia="Times New Roman"/>
          <w:position w:val="1"/>
        </w:rPr>
        <w:t xml:space="preserve">0.4 s - 1.0 s </w:t>
      </w:r>
      <w:r>
        <w:rPr>
          <w:rFonts w:hint="eastAsia" w:ascii="宋体" w:eastAsia="宋体"/>
          <w:position w:val="1"/>
        </w:rPr>
        <w:t xml:space="preserve">内仅参与波源 </w:t>
      </w:r>
      <w:r>
        <w:rPr>
          <w:rFonts w:ascii="Times New Roman" w:eastAsia="Times New Roman"/>
          <w:position w:val="1"/>
        </w:rPr>
        <w:t>S</w:t>
      </w:r>
      <w:r>
        <w:rPr>
          <w:rFonts w:ascii="Times New Roman" w:eastAsia="Times New Roman"/>
          <w:sz w:val="14"/>
        </w:rPr>
        <w:t xml:space="preserve">1 </w:t>
      </w:r>
      <w:r>
        <w:rPr>
          <w:rFonts w:hint="eastAsia" w:ascii="宋体" w:eastAsia="宋体"/>
          <w:position w:val="1"/>
        </w:rPr>
        <w:t>的振动</w:t>
      </w:r>
    </w:p>
    <w:p>
      <w:pPr>
        <w:tabs>
          <w:tab w:val="left" w:pos="5043"/>
        </w:tabs>
        <w:spacing w:before="58"/>
        <w:ind w:left="624" w:right="0" w:firstLine="0"/>
        <w:jc w:val="left"/>
        <w:rPr>
          <w:sz w:val="21"/>
        </w:rPr>
      </w:pPr>
      <w:r>
        <w:rPr>
          <w:rFonts w:ascii="Times New Roman" w:hAnsi="Times New Roman" w:eastAsia="Times New Roman"/>
          <w:i/>
          <w:spacing w:val="-8"/>
          <w:w w:val="105"/>
          <w:sz w:val="22"/>
        </w:rPr>
        <w:t>s</w:t>
      </w:r>
      <w:r>
        <w:rPr>
          <w:rFonts w:ascii="Times New Roman" w:hAnsi="Times New Roman" w:eastAsia="Times New Roman"/>
          <w:spacing w:val="-8"/>
          <w:w w:val="105"/>
          <w:position w:val="-5"/>
          <w:sz w:val="13"/>
        </w:rPr>
        <w:t xml:space="preserve">1  </w:t>
      </w:r>
      <w:r>
        <w:rPr>
          <w:rFonts w:ascii="Symbol" w:hAnsi="Symbol" w:eastAsia="Symbol"/>
          <w:w w:val="105"/>
          <w:sz w:val="22"/>
        </w:rPr>
        <w:t></w:t>
      </w:r>
      <w:r>
        <w:rPr>
          <w:rFonts w:ascii="Times New Roman" w:hAnsi="Times New Roman" w:eastAsia="Times New Roman"/>
          <w:w w:val="105"/>
          <w:sz w:val="22"/>
        </w:rPr>
        <w:t xml:space="preserve"> 6 </w:t>
      </w:r>
      <w:r>
        <w:rPr>
          <w:rFonts w:ascii="Times New Roman" w:hAnsi="Times New Roman" w:eastAsia="Times New Roman"/>
          <w:i/>
          <w:spacing w:val="-17"/>
          <w:w w:val="105"/>
          <w:sz w:val="22"/>
        </w:rPr>
        <w:t>A</w:t>
      </w:r>
      <w:r>
        <w:rPr>
          <w:rFonts w:ascii="Times New Roman" w:hAnsi="Times New Roman" w:eastAsia="Times New Roman"/>
          <w:spacing w:val="-17"/>
          <w:w w:val="105"/>
          <w:position w:val="-5"/>
          <w:sz w:val="13"/>
        </w:rPr>
        <w:t xml:space="preserve">1    </w:t>
      </w:r>
      <w:r>
        <w:rPr>
          <w:rFonts w:ascii="Symbol" w:hAnsi="Symbol" w:eastAsia="Symbol"/>
          <w:w w:val="105"/>
          <w:sz w:val="22"/>
        </w:rPr>
        <w:t></w:t>
      </w:r>
      <w:r>
        <w:rPr>
          <w:rFonts w:ascii="Times New Roman" w:hAnsi="Times New Roman" w:eastAsia="Times New Roman"/>
          <w:spacing w:val="-43"/>
          <w:w w:val="105"/>
          <w:sz w:val="22"/>
        </w:rPr>
        <w:t xml:space="preserve"> </w:t>
      </w:r>
      <w:r>
        <w:rPr>
          <w:rFonts w:ascii="Times New Roman" w:hAnsi="Times New Roman" w:eastAsia="Times New Roman"/>
          <w:w w:val="105"/>
          <w:sz w:val="22"/>
        </w:rPr>
        <w:t>12</w:t>
      </w:r>
      <w:r>
        <w:rPr>
          <w:rFonts w:ascii="Times New Roman" w:hAnsi="Times New Roman" w:eastAsia="Times New Roman"/>
          <w:spacing w:val="-9"/>
          <w:w w:val="105"/>
          <w:sz w:val="22"/>
        </w:rPr>
        <w:t xml:space="preserve"> </w:t>
      </w:r>
      <w:r>
        <w:rPr>
          <w:rFonts w:ascii="Times New Roman" w:hAnsi="Times New Roman" w:eastAsia="Times New Roman"/>
          <w:w w:val="105"/>
          <w:position w:val="-1"/>
          <w:sz w:val="21"/>
        </w:rPr>
        <w:t>cm</w:t>
      </w:r>
      <w:r>
        <w:rPr>
          <w:rFonts w:ascii="Times New Roman" w:hAnsi="Times New Roman" w:eastAsia="Times New Roman"/>
          <w:w w:val="105"/>
          <w:position w:val="-1"/>
          <w:sz w:val="21"/>
        </w:rPr>
        <w:tab/>
      </w:r>
      <w:r>
        <w:rPr>
          <w:w w:val="105"/>
          <w:position w:val="-1"/>
          <w:sz w:val="21"/>
        </w:rPr>
        <w:t>（</w:t>
      </w:r>
      <w:r>
        <w:rPr>
          <w:rFonts w:ascii="Times New Roman" w:hAnsi="Times New Roman" w:eastAsia="Times New Roman"/>
          <w:w w:val="105"/>
          <w:position w:val="-1"/>
          <w:sz w:val="21"/>
        </w:rPr>
        <w:t>1</w:t>
      </w:r>
      <w:r>
        <w:rPr>
          <w:rFonts w:ascii="Times New Roman" w:hAnsi="Times New Roman" w:eastAsia="Times New Roman"/>
          <w:spacing w:val="-3"/>
          <w:w w:val="105"/>
          <w:position w:val="-1"/>
          <w:sz w:val="21"/>
        </w:rPr>
        <w:t xml:space="preserve"> </w:t>
      </w:r>
      <w:r>
        <w:rPr>
          <w:w w:val="105"/>
          <w:position w:val="-1"/>
          <w:sz w:val="21"/>
        </w:rPr>
        <w:t>分）</w:t>
      </w:r>
    </w:p>
    <w:p>
      <w:pPr>
        <w:pStyle w:val="6"/>
        <w:spacing w:before="89"/>
        <w:ind w:left="583"/>
        <w:rPr>
          <w:rFonts w:hint="eastAsia" w:ascii="宋体" w:eastAsia="宋体"/>
        </w:rPr>
      </w:pPr>
      <w:r>
        <w:rPr>
          <w:rFonts w:ascii="Times New Roman" w:eastAsia="Times New Roman"/>
        </w:rPr>
        <w:t xml:space="preserve">1.0 s - 1.5 s </w:t>
      </w:r>
      <w:r>
        <w:rPr>
          <w:rFonts w:hint="eastAsia" w:ascii="宋体" w:eastAsia="宋体"/>
        </w:rPr>
        <w:t xml:space="preserve">质点 </w:t>
      </w:r>
      <w:r>
        <w:rPr>
          <w:rFonts w:ascii="Times New Roman" w:eastAsia="Times New Roman"/>
        </w:rPr>
        <w:t xml:space="preserve">P </w:t>
      </w:r>
      <w:r>
        <w:rPr>
          <w:rFonts w:hint="eastAsia" w:ascii="宋体" w:eastAsia="宋体"/>
        </w:rPr>
        <w:t>同时参与两列波的振动，两列波频率相同，发生干涉</w:t>
      </w:r>
    </w:p>
    <w:p>
      <w:pPr>
        <w:tabs>
          <w:tab w:val="left" w:pos="5043"/>
        </w:tabs>
        <w:spacing w:before="175"/>
        <w:ind w:left="605" w:right="0" w:firstLine="0"/>
        <w:jc w:val="left"/>
        <w:rPr>
          <w:sz w:val="21"/>
        </w:rPr>
      </w:pPr>
      <w:r>
        <w:pict>
          <v:line id="_x0000_s1649" o:spid="_x0000_s1649" o:spt="20" style="position:absolute;left:0pt;margin-left:137.4pt;margin-top:11.05pt;height:14.3pt;width:0pt;mso-position-horizontal-relative:page;z-index:-50176;mso-width-relative:page;mso-height-relative:page;" stroked="t" coordsize="21600,21600">
            <v:path arrowok="t"/>
            <v:fill focussize="0,0"/>
            <v:stroke weight="0.591496062992126pt" color="#000000"/>
            <v:imagedata o:title=""/>
            <o:lock v:ext="edit"/>
          </v:line>
        </w:pict>
      </w:r>
      <w:r>
        <w:pict>
          <v:line id="_x0000_s1650" o:spid="_x0000_s1650" o:spt="20" style="position:absolute;left:0pt;margin-left:184.7pt;margin-top:11.05pt;height:14.3pt;width:0pt;mso-position-horizontal-relative:page;z-index:-50176;mso-width-relative:page;mso-height-relative:page;" stroked="t" coordsize="21600,21600">
            <v:path arrowok="t"/>
            <v:fill focussize="0,0"/>
            <v:stroke weight="0.591496062992126pt" color="#000000"/>
            <v:imagedata o:title=""/>
            <o:lock v:ext="edit"/>
          </v:line>
        </w:pict>
      </w: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position w:val="-5"/>
          <w:sz w:val="14"/>
        </w:rPr>
        <w:t xml:space="preserve">p  </w:t>
      </w:r>
      <w:r>
        <w:rPr>
          <w:rFonts w:ascii="Symbol" w:hAnsi="Symbol" w:eastAsia="Symbol"/>
          <w:sz w:val="24"/>
        </w:rPr>
        <w:t></w:t>
      </w:r>
      <w:r>
        <w:rPr>
          <w:rFonts w:ascii="Times New Roman" w:hAnsi="Times New Roman" w:eastAsia="Times New Roman"/>
          <w:sz w:val="24"/>
        </w:rPr>
        <w:t xml:space="preserve"> </w:t>
      </w:r>
      <w:r>
        <w:rPr>
          <w:rFonts w:ascii="Times New Roman" w:hAnsi="Times New Roman" w:eastAsia="Times New Roman"/>
          <w:i/>
          <w:spacing w:val="-6"/>
          <w:sz w:val="24"/>
        </w:rPr>
        <w:t>S</w:t>
      </w:r>
      <w:r>
        <w:rPr>
          <w:rFonts w:ascii="Times New Roman" w:hAnsi="Times New Roman" w:eastAsia="Times New Roman"/>
          <w:spacing w:val="-6"/>
          <w:position w:val="-5"/>
          <w:sz w:val="14"/>
        </w:rPr>
        <w:t xml:space="preserve">1 </w:t>
      </w:r>
      <w:r>
        <w:rPr>
          <w:rFonts w:ascii="Times New Roman" w:hAnsi="Times New Roman" w:eastAsia="Times New Roman"/>
          <w:i/>
          <w:sz w:val="24"/>
        </w:rPr>
        <w:t xml:space="preserve">p </w:t>
      </w:r>
      <w:r>
        <w:rPr>
          <w:rFonts w:ascii="Symbol" w:hAnsi="Symbol" w:eastAsia="Symbol"/>
          <w:sz w:val="24"/>
        </w:rPr>
        <w:t></w:t>
      </w:r>
      <w:r>
        <w:rPr>
          <w:rFonts w:ascii="Times New Roman" w:hAnsi="Times New Roman" w:eastAsia="Times New Roman"/>
          <w:sz w:val="24"/>
        </w:rPr>
        <w:t xml:space="preserve"> </w:t>
      </w:r>
      <w:r>
        <w:rPr>
          <w:rFonts w:ascii="Times New Roman" w:hAnsi="Times New Roman" w:eastAsia="Times New Roman"/>
          <w:i/>
          <w:spacing w:val="-6"/>
          <w:sz w:val="24"/>
        </w:rPr>
        <w:t>S</w:t>
      </w:r>
      <w:r>
        <w:rPr>
          <w:rFonts w:ascii="Times New Roman" w:hAnsi="Times New Roman" w:eastAsia="Times New Roman"/>
          <w:spacing w:val="-6"/>
          <w:position w:val="-5"/>
          <w:sz w:val="14"/>
        </w:rPr>
        <w:t xml:space="preserve">1 </w:t>
      </w:r>
      <w:r>
        <w:rPr>
          <w:rFonts w:ascii="Times New Roman" w:hAnsi="Times New Roman" w:eastAsia="Times New Roman"/>
          <w:i/>
          <w:sz w:val="24"/>
        </w:rPr>
        <w:t xml:space="preserve">p </w:t>
      </w:r>
      <w:r>
        <w:rPr>
          <w:rFonts w:ascii="Symbol" w:hAnsi="Symbol" w:eastAsia="Symbol"/>
          <w:sz w:val="24"/>
        </w:rPr>
        <w:t></w:t>
      </w:r>
      <w:r>
        <w:rPr>
          <w:rFonts w:ascii="Times New Roman" w:hAnsi="Times New Roman" w:eastAsia="Times New Roman"/>
          <w:spacing w:val="20"/>
          <w:sz w:val="24"/>
        </w:rPr>
        <w:t xml:space="preserve"> </w:t>
      </w:r>
      <w:r>
        <w:rPr>
          <w:rFonts w:ascii="Times New Roman" w:hAnsi="Times New Roman" w:eastAsia="Times New Roman"/>
          <w:sz w:val="24"/>
        </w:rPr>
        <w:t>6</w:t>
      </w:r>
      <w:r>
        <w:rPr>
          <w:rFonts w:ascii="Times New Roman" w:hAnsi="Times New Roman" w:eastAsia="Times New Roman"/>
          <w:spacing w:val="-33"/>
          <w:sz w:val="24"/>
        </w:rPr>
        <w:t xml:space="preserve"> </w:t>
      </w:r>
      <w:r>
        <w:rPr>
          <w:rFonts w:ascii="Times New Roman" w:hAnsi="Times New Roman" w:eastAsia="Times New Roman"/>
          <w:sz w:val="21"/>
        </w:rPr>
        <w:t>m</w:t>
      </w:r>
      <w:r>
        <w:rPr>
          <w:rFonts w:ascii="Times New Roman" w:hAnsi="Times New Roman" w:eastAsia="Times New Roman"/>
          <w:sz w:val="21"/>
        </w:rPr>
        <w:tab/>
      </w:r>
      <w:r>
        <w:rPr>
          <w:sz w:val="21"/>
        </w:rPr>
        <w:t>（</w:t>
      </w:r>
      <w:r>
        <w:rPr>
          <w:rFonts w:ascii="Times New Roman" w:hAnsi="Times New Roman" w:eastAsia="Times New Roman"/>
          <w:sz w:val="21"/>
        </w:rPr>
        <w:t>1</w:t>
      </w:r>
      <w:r>
        <w:rPr>
          <w:rFonts w:ascii="Times New Roman" w:hAnsi="Times New Roman" w:eastAsia="Times New Roman"/>
          <w:spacing w:val="4"/>
          <w:sz w:val="21"/>
        </w:rPr>
        <w:t xml:space="preserve"> </w:t>
      </w:r>
      <w:r>
        <w:rPr>
          <w:sz w:val="21"/>
        </w:rPr>
        <w:t>分）</w:t>
      </w:r>
    </w:p>
    <w:p>
      <w:pPr>
        <w:tabs>
          <w:tab w:val="left" w:pos="5043"/>
        </w:tabs>
        <w:spacing w:before="253"/>
        <w:ind w:left="583" w:right="0" w:firstLine="0"/>
        <w:jc w:val="left"/>
        <w:rPr>
          <w:sz w:val="21"/>
        </w:rPr>
      </w:pPr>
      <w:r>
        <w:pict>
          <v:line id="_x0000_s1651" o:spid="_x0000_s1651" o:spt="20" style="position:absolute;left:0pt;margin-left:157.65pt;margin-top:24.2pt;height:0pt;width:7pt;mso-position-horizontal-relative:page;z-index:-50176;mso-width-relative:page;mso-height-relative:page;" stroked="t" coordsize="21600,21600">
            <v:path arrowok="t"/>
            <v:fill focussize="0,0"/>
            <v:stroke weight="0.575826771653543pt" color="#000000"/>
            <v:imagedata o:title=""/>
            <o:lock v:ext="edit"/>
          </v:line>
        </w:pict>
      </w:r>
      <w:r>
        <w:pict>
          <v:line id="_x0000_s1652" o:spid="_x0000_s1652" o:spt="20" style="position:absolute;left:0pt;margin-left:180.6pt;margin-top:47.65pt;height:14.3pt;width:0pt;mso-position-horizontal-relative:page;z-index:5120;mso-width-relative:page;mso-height-relative:page;" stroked="t" coordsize="21600,21600">
            <v:path arrowok="t"/>
            <v:fill focussize="0,0"/>
            <v:stroke weight="0.594330708661417pt" color="#000000"/>
            <v:imagedata o:title=""/>
            <o:lock v:ext="edit"/>
          </v:line>
        </w:pict>
      </w:r>
      <w:r>
        <w:pict>
          <v:line id="_x0000_s1653" o:spid="_x0000_s1653" o:spt="20" style="position:absolute;left:0pt;margin-left:216.4pt;margin-top:47.65pt;height:14.3pt;width:0pt;mso-position-horizontal-relative:page;z-index:5120;mso-width-relative:page;mso-height-relative:page;" stroked="t" coordsize="21600,21600">
            <v:path arrowok="t"/>
            <v:fill focussize="0,0"/>
            <v:stroke weight="0.594330708661417pt" color="#000000"/>
            <v:imagedata o:title=""/>
            <o:lock v:ext="edit"/>
          </v:line>
        </w:pict>
      </w:r>
      <w:r>
        <w:pict>
          <v:shape id="_x0000_s1654" o:spid="_x0000_s1654" o:spt="202" type="#_x0000_t202" style="position:absolute;left:0pt;margin-left:158.4pt;margin-top:9pt;height:13.25pt;width:6.05pt;mso-position-horizontal-relative:page;z-index:-50176;mso-width-relative:page;mso-height-relative:page;" filled="f" stroked="f" coordsize="21600,21600">
            <v:path/>
            <v:fill on="f" focussize="0,0"/>
            <v:stroke on="f" joinstyle="miter"/>
            <v:imagedata o:title=""/>
            <o:lock v:ext="edit"/>
            <v:textbox inset="0mm,0mm,0mm,0mm">
              <w:txbxContent>
                <w:p>
                  <w:pPr>
                    <w:spacing w:before="0" w:line="265" w:lineRule="exact"/>
                    <w:ind w:left="0" w:right="0" w:firstLine="0"/>
                    <w:jc w:val="left"/>
                    <w:rPr>
                      <w:rFonts w:ascii="Times New Roman"/>
                      <w:sz w:val="24"/>
                    </w:rPr>
                  </w:pPr>
                  <w:r>
                    <w:rPr>
                      <w:rFonts w:ascii="Times New Roman"/>
                      <w:w w:val="100"/>
                      <w:sz w:val="24"/>
                    </w:rPr>
                    <w:t>3</w:t>
                  </w:r>
                </w:p>
              </w:txbxContent>
            </v:textbox>
          </v:shape>
        </w:pict>
      </w:r>
      <w:r>
        <w:rPr>
          <w:position w:val="1"/>
          <w:sz w:val="21"/>
        </w:rPr>
        <w:t>易</w:t>
      </w:r>
      <w:r>
        <w:rPr>
          <w:spacing w:val="17"/>
          <w:position w:val="1"/>
          <w:sz w:val="21"/>
        </w:rPr>
        <w:t>得</w:t>
      </w:r>
      <w:r>
        <w:rPr>
          <w:rFonts w:ascii="Symbol" w:hAnsi="Symbol" w:eastAsia="Symbol"/>
          <w:i/>
          <w:sz w:val="25"/>
        </w:rPr>
        <w:t></w:t>
      </w:r>
      <w:r>
        <w:rPr>
          <w:rFonts w:ascii="Times New Roman" w:hAnsi="Times New Roman" w:eastAsia="Times New Roman"/>
          <w:i/>
          <w:spacing w:val="-32"/>
          <w:sz w:val="25"/>
        </w:rPr>
        <w:t xml:space="preserve"> </w:t>
      </w:r>
      <w:r>
        <w:rPr>
          <w:rFonts w:ascii="Times New Roman" w:hAnsi="Times New Roman" w:eastAsia="Times New Roman"/>
          <w:i/>
          <w:position w:val="-5"/>
          <w:sz w:val="14"/>
        </w:rPr>
        <w:t xml:space="preserve">p </w:t>
      </w:r>
      <w:r>
        <w:rPr>
          <w:rFonts w:ascii="Times New Roman" w:hAnsi="Times New Roman" w:eastAsia="Times New Roman"/>
          <w:i/>
          <w:spacing w:val="12"/>
          <w:position w:val="-5"/>
          <w:sz w:val="14"/>
        </w:rPr>
        <w:t xml:space="preserve"> </w:t>
      </w:r>
      <w:r>
        <w:rPr>
          <w:rFonts w:ascii="Symbol" w:hAnsi="Symbol" w:eastAsia="Symbol"/>
          <w:sz w:val="24"/>
        </w:rPr>
        <w:t></w:t>
      </w:r>
      <w:r>
        <w:rPr>
          <w:rFonts w:ascii="Times New Roman" w:hAnsi="Times New Roman" w:eastAsia="Times New Roman"/>
          <w:spacing w:val="11"/>
          <w:sz w:val="24"/>
        </w:rPr>
        <w:t xml:space="preserve"> </w:t>
      </w:r>
      <w:r>
        <w:rPr>
          <w:rFonts w:ascii="Times New Roman" w:hAnsi="Times New Roman" w:eastAsia="Times New Roman"/>
          <w:position w:val="-18"/>
          <w:sz w:val="24"/>
        </w:rPr>
        <w:t>2</w:t>
      </w:r>
      <w:r>
        <w:rPr>
          <w:rFonts w:ascii="Times New Roman" w:hAnsi="Times New Roman" w:eastAsia="Times New Roman"/>
          <w:spacing w:val="-19"/>
          <w:position w:val="-18"/>
          <w:sz w:val="24"/>
        </w:rPr>
        <w:t xml:space="preserve"> </w:t>
      </w:r>
      <w:r>
        <w:rPr>
          <w:rFonts w:ascii="Symbol" w:hAnsi="Symbol" w:eastAsia="Symbol"/>
          <w:i/>
          <w:sz w:val="25"/>
        </w:rPr>
        <w:t></w:t>
      </w:r>
      <w:r>
        <w:rPr>
          <w:rFonts w:ascii="Times New Roman" w:hAnsi="Times New Roman" w:eastAsia="Times New Roman"/>
          <w:i/>
          <w:spacing w:val="-15"/>
          <w:sz w:val="25"/>
        </w:rPr>
        <w:t xml:space="preserve"> </w:t>
      </w:r>
      <w:r>
        <w:rPr>
          <w:rFonts w:hint="eastAsia" w:ascii="Arial Unicode MS" w:hAnsi="Arial Unicode MS" w:eastAsia="Arial Unicode MS"/>
          <w:position w:val="1"/>
          <w:sz w:val="21"/>
        </w:rPr>
        <w:t>，故</w:t>
      </w:r>
      <w:r>
        <w:rPr>
          <w:position w:val="1"/>
          <w:sz w:val="21"/>
        </w:rPr>
        <w:t>质点</w:t>
      </w:r>
      <w:r>
        <w:rPr>
          <w:spacing w:val="-53"/>
          <w:position w:val="1"/>
          <w:sz w:val="21"/>
        </w:rPr>
        <w:t xml:space="preserve"> </w:t>
      </w:r>
      <w:r>
        <w:rPr>
          <w:rFonts w:ascii="Times New Roman" w:hAnsi="Times New Roman" w:eastAsia="Times New Roman"/>
          <w:position w:val="1"/>
          <w:sz w:val="21"/>
        </w:rPr>
        <w:t>P</w:t>
      </w:r>
      <w:r>
        <w:rPr>
          <w:rFonts w:ascii="Times New Roman" w:hAnsi="Times New Roman" w:eastAsia="Times New Roman"/>
          <w:spacing w:val="-1"/>
          <w:position w:val="1"/>
          <w:sz w:val="21"/>
        </w:rPr>
        <w:t xml:space="preserve"> </w:t>
      </w:r>
      <w:r>
        <w:rPr>
          <w:position w:val="1"/>
          <w:sz w:val="21"/>
        </w:rPr>
        <w:t>为振动</w:t>
      </w:r>
      <w:r>
        <w:rPr>
          <w:spacing w:val="-5"/>
          <w:position w:val="1"/>
          <w:sz w:val="21"/>
        </w:rPr>
        <w:t>减</w:t>
      </w:r>
      <w:r>
        <w:rPr>
          <w:position w:val="1"/>
          <w:sz w:val="21"/>
        </w:rPr>
        <w:t>弱点</w:t>
      </w:r>
      <w:r>
        <w:rPr>
          <w:position w:val="1"/>
          <w:sz w:val="21"/>
        </w:rPr>
        <w:tab/>
      </w:r>
      <w:r>
        <w:rPr>
          <w:position w:val="1"/>
          <w:sz w:val="21"/>
        </w:rPr>
        <w:t>（</w:t>
      </w:r>
      <w:r>
        <w:rPr>
          <w:rFonts w:ascii="Times New Roman" w:hAnsi="Times New Roman" w:eastAsia="Times New Roman"/>
          <w:position w:val="1"/>
          <w:sz w:val="21"/>
        </w:rPr>
        <w:t>1</w:t>
      </w:r>
      <w:r>
        <w:rPr>
          <w:rFonts w:ascii="Times New Roman" w:hAnsi="Times New Roman" w:eastAsia="Times New Roman"/>
          <w:spacing w:val="4"/>
          <w:position w:val="1"/>
          <w:sz w:val="21"/>
        </w:rPr>
        <w:t xml:space="preserve"> </w:t>
      </w:r>
      <w:r>
        <w:rPr>
          <w:position w:val="1"/>
          <w:sz w:val="21"/>
        </w:rPr>
        <w:t>分）</w:t>
      </w:r>
    </w:p>
    <w:p>
      <w:pPr>
        <w:spacing w:after="0"/>
        <w:jc w:val="left"/>
        <w:rPr>
          <w:sz w:val="21"/>
        </w:rPr>
        <w:sectPr>
          <w:footerReference r:id="rId8" w:type="default"/>
          <w:pgSz w:w="11910" w:h="16840"/>
          <w:pgMar w:top="1360" w:right="0" w:bottom="280" w:left="1640" w:header="0" w:footer="0" w:gutter="0"/>
        </w:sectPr>
      </w:pPr>
    </w:p>
    <w:p>
      <w:pPr>
        <w:spacing w:before="130"/>
        <w:ind w:left="583" w:right="0" w:firstLine="0"/>
        <w:jc w:val="left"/>
        <w:rPr>
          <w:rFonts w:ascii="Symbol" w:hAnsi="Symbol"/>
          <w:sz w:val="24"/>
        </w:rPr>
      </w:pPr>
      <w:r>
        <w:rPr>
          <w:sz w:val="21"/>
        </w:rPr>
        <w:t xml:space="preserve">其振幅为 </w:t>
      </w:r>
      <w:r>
        <w:rPr>
          <w:rFonts w:ascii="Times New Roman" w:hAnsi="Times New Roman"/>
          <w:i/>
          <w:sz w:val="24"/>
        </w:rPr>
        <w:t>A</w:t>
      </w:r>
      <w:r>
        <w:rPr>
          <w:rFonts w:ascii="Times New Roman" w:hAnsi="Times New Roman"/>
          <w:i/>
          <w:position w:val="-5"/>
          <w:sz w:val="14"/>
        </w:rPr>
        <w:t xml:space="preserve">p </w:t>
      </w:r>
      <w:r>
        <w:rPr>
          <w:rFonts w:ascii="Symbol" w:hAnsi="Symbol"/>
          <w:sz w:val="24"/>
        </w:rPr>
        <w:t></w:t>
      </w:r>
    </w:p>
    <w:p>
      <w:pPr>
        <w:spacing w:before="129"/>
        <w:ind w:left="68" w:right="0" w:firstLine="0"/>
        <w:jc w:val="left"/>
        <w:rPr>
          <w:rFonts w:ascii="Times New Roman" w:hAnsi="Times New Roman"/>
          <w:sz w:val="14"/>
        </w:rPr>
      </w:pPr>
      <w:r>
        <w:br w:type="column"/>
      </w:r>
      <w:r>
        <w:rPr>
          <w:rFonts w:ascii="Times New Roman" w:hAnsi="Times New Roman"/>
          <w:i/>
          <w:spacing w:val="-20"/>
          <w:w w:val="105"/>
          <w:sz w:val="24"/>
        </w:rPr>
        <w:t>A</w:t>
      </w:r>
      <w:r>
        <w:rPr>
          <w:rFonts w:ascii="Times New Roman" w:hAnsi="Times New Roman"/>
          <w:spacing w:val="-20"/>
          <w:w w:val="105"/>
          <w:position w:val="-5"/>
          <w:sz w:val="14"/>
        </w:rPr>
        <w:t xml:space="preserve">1 </w:t>
      </w:r>
      <w:r>
        <w:rPr>
          <w:rFonts w:ascii="Symbol" w:hAnsi="Symbol"/>
          <w:w w:val="105"/>
          <w:sz w:val="24"/>
        </w:rPr>
        <w:t></w:t>
      </w:r>
      <w:r>
        <w:rPr>
          <w:rFonts w:ascii="Times New Roman" w:hAnsi="Times New Roman"/>
          <w:w w:val="105"/>
          <w:sz w:val="24"/>
        </w:rPr>
        <w:t xml:space="preserve"> </w:t>
      </w:r>
      <w:r>
        <w:rPr>
          <w:rFonts w:ascii="Times New Roman" w:hAnsi="Times New Roman"/>
          <w:i/>
          <w:spacing w:val="-26"/>
          <w:w w:val="105"/>
          <w:sz w:val="24"/>
        </w:rPr>
        <w:t>A</w:t>
      </w:r>
      <w:r>
        <w:rPr>
          <w:rFonts w:ascii="Times New Roman" w:hAnsi="Times New Roman"/>
          <w:spacing w:val="-26"/>
          <w:w w:val="105"/>
          <w:position w:val="-5"/>
          <w:sz w:val="14"/>
        </w:rPr>
        <w:t>2</w:t>
      </w:r>
    </w:p>
    <w:p>
      <w:pPr>
        <w:tabs>
          <w:tab w:val="left" w:pos="2358"/>
        </w:tabs>
        <w:spacing w:before="130"/>
        <w:ind w:left="75" w:right="0" w:firstLine="0"/>
        <w:jc w:val="left"/>
        <w:rPr>
          <w:sz w:val="21"/>
        </w:rPr>
      </w:pPr>
      <w:r>
        <w:br w:type="column"/>
      </w:r>
      <w:r>
        <w:rPr>
          <w:rFonts w:ascii="Symbol" w:hAnsi="Symbol" w:eastAsia="Symbol"/>
          <w:sz w:val="24"/>
        </w:rPr>
        <w:t></w:t>
      </w:r>
      <w:r>
        <w:rPr>
          <w:rFonts w:ascii="Times New Roman" w:hAnsi="Times New Roman" w:eastAsia="Times New Roman"/>
          <w:spacing w:val="-14"/>
          <w:sz w:val="24"/>
        </w:rPr>
        <w:t xml:space="preserve"> </w:t>
      </w:r>
      <w:r>
        <w:rPr>
          <w:rFonts w:ascii="Times New Roman" w:hAnsi="Times New Roman" w:eastAsia="Times New Roman"/>
          <w:sz w:val="24"/>
        </w:rPr>
        <w:t>3</w:t>
      </w:r>
      <w:r>
        <w:rPr>
          <w:rFonts w:ascii="Times New Roman" w:hAnsi="Times New Roman" w:eastAsia="Times New Roman"/>
          <w:spacing w:val="-20"/>
          <w:sz w:val="24"/>
        </w:rPr>
        <w:t xml:space="preserve"> </w:t>
      </w:r>
      <w:r>
        <w:rPr>
          <w:rFonts w:ascii="Times New Roman" w:hAnsi="Times New Roman" w:eastAsia="Times New Roman"/>
          <w:sz w:val="21"/>
        </w:rPr>
        <w:t>cm</w:t>
      </w:r>
      <w:r>
        <w:rPr>
          <w:rFonts w:ascii="Times New Roman" w:hAnsi="Times New Roman" w:eastAsia="Times New Roman"/>
          <w:sz w:val="21"/>
        </w:rPr>
        <w:tab/>
      </w:r>
      <w:r>
        <w:rPr>
          <w:sz w:val="21"/>
        </w:rPr>
        <w:t>（</w:t>
      </w:r>
      <w:r>
        <w:rPr>
          <w:rFonts w:ascii="Times New Roman" w:hAnsi="Times New Roman" w:eastAsia="Times New Roman"/>
          <w:sz w:val="21"/>
        </w:rPr>
        <w:t xml:space="preserve">1 </w:t>
      </w:r>
      <w:r>
        <w:rPr>
          <w:sz w:val="21"/>
        </w:rPr>
        <w:t>分）</w:t>
      </w:r>
    </w:p>
    <w:p>
      <w:pPr>
        <w:spacing w:after="0"/>
        <w:jc w:val="left"/>
        <w:rPr>
          <w:sz w:val="21"/>
        </w:rPr>
        <w:sectPr>
          <w:type w:val="continuous"/>
          <w:pgSz w:w="11910" w:h="16840"/>
          <w:pgMar w:top="1300" w:right="0" w:bottom="280" w:left="1640" w:header="720" w:footer="720" w:gutter="0"/>
          <w:cols w:equalWidth="0" w:num="3">
            <w:col w:w="1912" w:space="40"/>
            <w:col w:w="694" w:space="39"/>
            <w:col w:w="7585"/>
          </w:cols>
        </w:sectPr>
      </w:pPr>
    </w:p>
    <w:p>
      <w:pPr>
        <w:pStyle w:val="7"/>
        <w:spacing w:before="12"/>
        <w:rPr>
          <w:sz w:val="7"/>
        </w:rPr>
      </w:pPr>
    </w:p>
    <w:p>
      <w:pPr>
        <w:pStyle w:val="6"/>
        <w:spacing w:before="78"/>
        <w:ind w:left="583"/>
        <w:rPr>
          <w:rFonts w:hint="eastAsia" w:ascii="宋体" w:eastAsia="宋体"/>
        </w:rPr>
      </w:pPr>
      <w:r>
        <w:rPr>
          <w:rFonts w:ascii="Times New Roman" w:eastAsia="Times New Roman"/>
        </w:rPr>
        <w:t xml:space="preserve">1.0 s - 1.5 s </w:t>
      </w:r>
      <w:r>
        <w:rPr>
          <w:rFonts w:hint="eastAsia" w:ascii="宋体" w:eastAsia="宋体"/>
        </w:rPr>
        <w:t xml:space="preserve">质点 </w:t>
      </w:r>
      <w:r>
        <w:rPr>
          <w:rFonts w:ascii="Times New Roman" w:eastAsia="Times New Roman"/>
        </w:rPr>
        <w:t xml:space="preserve">P </w:t>
      </w:r>
      <w:r>
        <w:rPr>
          <w:rFonts w:hint="eastAsia" w:ascii="宋体" w:eastAsia="宋体"/>
        </w:rPr>
        <w:t>的路程为</w:t>
      </w:r>
    </w:p>
    <w:p>
      <w:pPr>
        <w:tabs>
          <w:tab w:val="left" w:pos="5043"/>
        </w:tabs>
        <w:spacing w:before="147"/>
        <w:ind w:left="624" w:right="0" w:firstLine="0"/>
        <w:jc w:val="left"/>
        <w:rPr>
          <w:sz w:val="21"/>
        </w:rPr>
      </w:pPr>
      <w:r>
        <w:rPr>
          <w:rFonts w:ascii="Times New Roman" w:hAnsi="Times New Roman" w:eastAsia="Times New Roman"/>
          <w:i/>
          <w:spacing w:val="-3"/>
          <w:w w:val="105"/>
          <w:sz w:val="24"/>
        </w:rPr>
        <w:t>s</w:t>
      </w:r>
      <w:r>
        <w:rPr>
          <w:rFonts w:ascii="Times New Roman" w:hAnsi="Times New Roman" w:eastAsia="Times New Roman"/>
          <w:spacing w:val="-3"/>
          <w:w w:val="105"/>
          <w:position w:val="-5"/>
          <w:sz w:val="14"/>
        </w:rPr>
        <w:t xml:space="preserve">2  </w:t>
      </w:r>
      <w:r>
        <w:rPr>
          <w:rFonts w:ascii="Symbol" w:hAnsi="Symbol" w:eastAsia="Symbol"/>
          <w:w w:val="105"/>
          <w:sz w:val="24"/>
        </w:rPr>
        <w:t></w:t>
      </w:r>
      <w:r>
        <w:rPr>
          <w:rFonts w:ascii="Times New Roman" w:hAnsi="Times New Roman" w:eastAsia="Times New Roman"/>
          <w:w w:val="105"/>
          <w:sz w:val="24"/>
        </w:rPr>
        <w:t xml:space="preserve"> 5</w:t>
      </w:r>
      <w:r>
        <w:rPr>
          <w:rFonts w:ascii="Times New Roman" w:hAnsi="Times New Roman" w:eastAsia="Times New Roman"/>
          <w:i/>
          <w:w w:val="105"/>
          <w:sz w:val="24"/>
        </w:rPr>
        <w:t>A</w:t>
      </w:r>
      <w:r>
        <w:rPr>
          <w:rFonts w:ascii="Times New Roman" w:hAnsi="Times New Roman" w:eastAsia="Times New Roman"/>
          <w:i/>
          <w:w w:val="105"/>
          <w:position w:val="-5"/>
          <w:sz w:val="14"/>
        </w:rPr>
        <w:t xml:space="preserve">p  </w:t>
      </w:r>
      <w:r>
        <w:rPr>
          <w:rFonts w:ascii="Symbol" w:hAnsi="Symbol" w:eastAsia="Symbol"/>
          <w:w w:val="105"/>
          <w:sz w:val="24"/>
        </w:rPr>
        <w:t></w:t>
      </w:r>
      <w:r>
        <w:rPr>
          <w:rFonts w:ascii="Times New Roman" w:hAnsi="Times New Roman" w:eastAsia="Times New Roman"/>
          <w:spacing w:val="-54"/>
          <w:w w:val="105"/>
          <w:sz w:val="24"/>
        </w:rPr>
        <w:t xml:space="preserve"> </w:t>
      </w:r>
      <w:r>
        <w:rPr>
          <w:rFonts w:ascii="Times New Roman" w:hAnsi="Times New Roman" w:eastAsia="Times New Roman"/>
          <w:spacing w:val="-3"/>
          <w:w w:val="105"/>
          <w:sz w:val="24"/>
        </w:rPr>
        <w:t>15</w:t>
      </w:r>
      <w:r>
        <w:rPr>
          <w:rFonts w:ascii="Times New Roman" w:hAnsi="Times New Roman" w:eastAsia="Times New Roman"/>
          <w:spacing w:val="-32"/>
          <w:w w:val="105"/>
          <w:sz w:val="24"/>
        </w:rPr>
        <w:t xml:space="preserve"> </w:t>
      </w:r>
      <w:r>
        <w:rPr>
          <w:rFonts w:ascii="Times New Roman" w:hAnsi="Times New Roman" w:eastAsia="Times New Roman"/>
          <w:w w:val="105"/>
          <w:sz w:val="21"/>
        </w:rPr>
        <w:t>cm</w:t>
      </w:r>
      <w:r>
        <w:rPr>
          <w:rFonts w:ascii="Times New Roman" w:hAnsi="Times New Roman" w:eastAsia="Times New Roman"/>
          <w:w w:val="105"/>
          <w:sz w:val="21"/>
        </w:rPr>
        <w:tab/>
      </w:r>
      <w:r>
        <w:rPr>
          <w:w w:val="105"/>
          <w:sz w:val="21"/>
        </w:rPr>
        <w:t>（</w:t>
      </w:r>
      <w:r>
        <w:rPr>
          <w:rFonts w:ascii="Times New Roman" w:hAnsi="Times New Roman" w:eastAsia="Times New Roman"/>
          <w:w w:val="105"/>
          <w:sz w:val="21"/>
        </w:rPr>
        <w:t>1</w:t>
      </w:r>
      <w:r>
        <w:rPr>
          <w:rFonts w:ascii="Times New Roman" w:hAnsi="Times New Roman" w:eastAsia="Times New Roman"/>
          <w:spacing w:val="-3"/>
          <w:w w:val="105"/>
          <w:sz w:val="21"/>
        </w:rPr>
        <w:t xml:space="preserve"> </w:t>
      </w:r>
      <w:r>
        <w:rPr>
          <w:w w:val="105"/>
          <w:sz w:val="21"/>
        </w:rPr>
        <w:t>分）</w:t>
      </w:r>
    </w:p>
    <w:p>
      <w:pPr>
        <w:pStyle w:val="6"/>
        <w:spacing w:before="189"/>
        <w:ind w:left="583"/>
        <w:rPr>
          <w:rFonts w:hint="eastAsia" w:ascii="宋体" w:eastAsia="宋体"/>
        </w:rPr>
      </w:pPr>
      <w:r>
        <w:rPr>
          <w:rFonts w:hint="eastAsia" w:ascii="宋体" w:eastAsia="宋体"/>
          <w:position w:val="2"/>
        </w:rPr>
        <w:t xml:space="preserve">故质点 </w:t>
      </w:r>
      <w:r>
        <w:rPr>
          <w:rFonts w:ascii="Times New Roman" w:eastAsia="Times New Roman"/>
          <w:position w:val="2"/>
        </w:rPr>
        <w:t xml:space="preserve">P </w:t>
      </w:r>
      <w:r>
        <w:rPr>
          <w:rFonts w:hint="eastAsia" w:ascii="宋体" w:eastAsia="宋体"/>
          <w:position w:val="2"/>
        </w:rPr>
        <w:t xml:space="preserve">在 </w:t>
      </w:r>
      <w:r>
        <w:rPr>
          <w:rFonts w:ascii="Times New Roman" w:eastAsia="Times New Roman"/>
          <w:i/>
          <w:position w:val="2"/>
        </w:rPr>
        <w:t>t</w:t>
      </w:r>
      <w:r>
        <w:rPr>
          <w:rFonts w:ascii="Times New Roman" w:eastAsia="Times New Roman"/>
          <w:position w:val="2"/>
        </w:rPr>
        <w:t xml:space="preserve">=0 </w:t>
      </w:r>
      <w:r>
        <w:rPr>
          <w:rFonts w:hint="eastAsia" w:ascii="宋体" w:eastAsia="宋体"/>
          <w:position w:val="2"/>
        </w:rPr>
        <w:t xml:space="preserve">至 </w:t>
      </w:r>
      <w:r>
        <w:rPr>
          <w:rFonts w:ascii="Times New Roman" w:eastAsia="Times New Roman"/>
          <w:i/>
          <w:position w:val="2"/>
        </w:rPr>
        <w:t>t</w:t>
      </w:r>
      <w:r>
        <w:rPr>
          <w:rFonts w:ascii="Times New Roman" w:eastAsia="Times New Roman"/>
          <w:sz w:val="14"/>
        </w:rPr>
        <w:t>2</w:t>
      </w:r>
      <w:r>
        <w:rPr>
          <w:rFonts w:ascii="Times New Roman" w:eastAsia="Times New Roman"/>
          <w:position w:val="2"/>
        </w:rPr>
        <w:t xml:space="preserve">=1.5 s </w:t>
      </w:r>
      <w:r>
        <w:rPr>
          <w:rFonts w:hint="eastAsia" w:ascii="宋体" w:eastAsia="宋体"/>
          <w:position w:val="2"/>
        </w:rPr>
        <w:t>内通过的路程为</w:t>
      </w:r>
    </w:p>
    <w:p>
      <w:pPr>
        <w:tabs>
          <w:tab w:val="left" w:pos="5039"/>
        </w:tabs>
        <w:spacing w:before="38"/>
        <w:ind w:left="624" w:right="0" w:firstLine="0"/>
        <w:jc w:val="left"/>
        <w:rPr>
          <w:sz w:val="21"/>
        </w:rPr>
      </w:pPr>
      <w:r>
        <w:rPr>
          <w:rFonts w:ascii="Times New Roman" w:eastAsia="Times New Roman"/>
          <w:i/>
          <w:spacing w:val="6"/>
          <w:w w:val="105"/>
          <w:sz w:val="24"/>
        </w:rPr>
        <w:t>s</w:t>
      </w:r>
      <w:r>
        <w:rPr>
          <w:rFonts w:ascii="Times New Roman" w:eastAsia="Times New Roman"/>
          <w:i/>
          <w:spacing w:val="6"/>
          <w:w w:val="105"/>
          <w:position w:val="-5"/>
          <w:sz w:val="13"/>
        </w:rPr>
        <w:t xml:space="preserve">p </w:t>
      </w:r>
      <w:r>
        <w:rPr>
          <w:rFonts w:ascii="Times New Roman" w:eastAsia="Times New Roman"/>
          <w:spacing w:val="-9"/>
          <w:w w:val="105"/>
          <w:sz w:val="24"/>
        </w:rPr>
        <w:t>=</w:t>
      </w:r>
      <w:r>
        <w:rPr>
          <w:rFonts w:ascii="Times New Roman" w:eastAsia="Times New Roman"/>
          <w:i/>
          <w:spacing w:val="-9"/>
          <w:w w:val="105"/>
          <w:sz w:val="24"/>
        </w:rPr>
        <w:t>s</w:t>
      </w:r>
      <w:r>
        <w:rPr>
          <w:rFonts w:ascii="Times New Roman" w:eastAsia="Times New Roman"/>
          <w:spacing w:val="-9"/>
          <w:w w:val="105"/>
          <w:position w:val="-5"/>
          <w:sz w:val="13"/>
        </w:rPr>
        <w:t xml:space="preserve">1 </w:t>
      </w:r>
      <w:r>
        <w:rPr>
          <w:rFonts w:ascii="Times New Roman" w:eastAsia="Times New Roman"/>
          <w:spacing w:val="-4"/>
          <w:w w:val="105"/>
          <w:sz w:val="24"/>
        </w:rPr>
        <w:t>+</w:t>
      </w:r>
      <w:r>
        <w:rPr>
          <w:rFonts w:ascii="Times New Roman" w:eastAsia="Times New Roman"/>
          <w:i/>
          <w:spacing w:val="-4"/>
          <w:w w:val="105"/>
          <w:sz w:val="24"/>
        </w:rPr>
        <w:t>s</w:t>
      </w:r>
      <w:r>
        <w:rPr>
          <w:rFonts w:ascii="Times New Roman" w:eastAsia="Times New Roman"/>
          <w:spacing w:val="-4"/>
          <w:w w:val="105"/>
          <w:position w:val="-5"/>
          <w:sz w:val="13"/>
        </w:rPr>
        <w:t>2</w:t>
      </w:r>
      <w:r>
        <w:rPr>
          <w:rFonts w:ascii="Times New Roman" w:eastAsia="Times New Roman"/>
          <w:spacing w:val="-25"/>
          <w:w w:val="105"/>
          <w:position w:val="-5"/>
          <w:sz w:val="13"/>
        </w:rPr>
        <w:t xml:space="preserve"> </w:t>
      </w:r>
      <w:r>
        <w:rPr>
          <w:rFonts w:ascii="Times New Roman" w:eastAsia="Times New Roman"/>
          <w:w w:val="105"/>
          <w:sz w:val="24"/>
        </w:rPr>
        <w:t>=27</w:t>
      </w:r>
      <w:r>
        <w:rPr>
          <w:rFonts w:ascii="Times New Roman" w:eastAsia="Times New Roman"/>
          <w:spacing w:val="-23"/>
          <w:w w:val="105"/>
          <w:sz w:val="24"/>
        </w:rPr>
        <w:t xml:space="preserve"> </w:t>
      </w:r>
      <w:r>
        <w:rPr>
          <w:rFonts w:ascii="Times New Roman" w:eastAsia="Times New Roman"/>
          <w:w w:val="105"/>
          <w:sz w:val="21"/>
        </w:rPr>
        <w:t>cm</w:t>
      </w:r>
      <w:r>
        <w:rPr>
          <w:rFonts w:ascii="Times New Roman" w:eastAsia="Times New Roman"/>
          <w:w w:val="105"/>
          <w:sz w:val="21"/>
        </w:rPr>
        <w:tab/>
      </w:r>
      <w:r>
        <w:rPr>
          <w:w w:val="105"/>
          <w:sz w:val="21"/>
        </w:rPr>
        <w:t>（</w:t>
      </w:r>
      <w:r>
        <w:rPr>
          <w:rFonts w:ascii="Times New Roman" w:eastAsia="Times New Roman"/>
          <w:w w:val="105"/>
          <w:sz w:val="21"/>
        </w:rPr>
        <w:t>1</w:t>
      </w:r>
      <w:r>
        <w:rPr>
          <w:rFonts w:ascii="Times New Roman" w:eastAsia="Times New Roman"/>
          <w:spacing w:val="-4"/>
          <w:w w:val="105"/>
          <w:sz w:val="21"/>
        </w:rPr>
        <w:t xml:space="preserve"> </w:t>
      </w:r>
      <w:r>
        <w:rPr>
          <w:w w:val="105"/>
          <w:sz w:val="21"/>
        </w:rPr>
        <w:t>分）</w:t>
      </w:r>
    </w:p>
    <w:p>
      <w:pPr>
        <w:spacing w:after="0"/>
        <w:jc w:val="left"/>
        <w:rPr>
          <w:sz w:val="21"/>
        </w:rPr>
        <w:sectPr>
          <w:type w:val="continuous"/>
          <w:pgSz w:w="11910" w:h="16840"/>
          <w:pgMar w:top="1300" w:right="0" w:bottom="280" w:left="1640" w:header="720" w:footer="720" w:gutter="0"/>
        </w:sectPr>
      </w:pPr>
    </w:p>
    <w:p>
      <w:pPr>
        <w:pStyle w:val="3"/>
        <w:spacing w:before="49"/>
        <w:ind w:left="1193"/>
        <w:jc w:val="left"/>
      </w:pPr>
      <w:r>
        <w:t xml:space="preserve">福建省厦门市 </w:t>
      </w:r>
      <w:r>
        <w:rPr>
          <w:rFonts w:ascii="Times New Roman" w:eastAsia="Times New Roman"/>
        </w:rPr>
        <w:t xml:space="preserve">2020 </w:t>
      </w:r>
      <w:r>
        <w:t xml:space="preserve">届高中毕业班 </w:t>
      </w:r>
      <w:r>
        <w:rPr>
          <w:rFonts w:ascii="Times New Roman" w:eastAsia="Times New Roman"/>
        </w:rPr>
        <w:t xml:space="preserve">5 </w:t>
      </w:r>
      <w:r>
        <w:t>月份检测</w:t>
      </w:r>
    </w:p>
    <w:p>
      <w:pPr>
        <w:spacing w:before="163"/>
        <w:ind w:left="3109" w:right="0" w:firstLine="0"/>
        <w:jc w:val="left"/>
        <w:rPr>
          <w:rFonts w:hint="eastAsia" w:ascii="新宋体" w:eastAsia="新宋体"/>
          <w:b/>
          <w:sz w:val="40"/>
        </w:rPr>
      </w:pPr>
      <w:r>
        <w:rPr>
          <w:rFonts w:hint="eastAsia" w:ascii="新宋体" w:eastAsia="新宋体"/>
          <w:b/>
          <w:sz w:val="40"/>
        </w:rPr>
        <w:t>化学参考答案</w:t>
      </w:r>
    </w:p>
    <w:p>
      <w:pPr>
        <w:pStyle w:val="6"/>
        <w:spacing w:before="153" w:line="417" w:lineRule="auto"/>
        <w:ind w:right="1790"/>
        <w:jc w:val="both"/>
        <w:rPr>
          <w:rFonts w:hint="eastAsia" w:ascii="新宋体" w:hAnsi="新宋体" w:eastAsia="新宋体"/>
        </w:rPr>
      </w:pPr>
      <w:r>
        <w:drawing>
          <wp:anchor distT="0" distB="0" distL="0" distR="0" simplePos="0" relativeHeight="268385280" behindDoc="1" locked="0" layoutInCell="1" allowOverlap="1">
            <wp:simplePos x="0" y="0"/>
            <wp:positionH relativeFrom="page">
              <wp:posOffset>4381500</wp:posOffset>
            </wp:positionH>
            <wp:positionV relativeFrom="paragraph">
              <wp:posOffset>453390</wp:posOffset>
            </wp:positionV>
            <wp:extent cx="247650" cy="65405"/>
            <wp:effectExtent l="0" t="0" r="0" b="0"/>
            <wp:wrapNone/>
            <wp:docPr id="105"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49.png"/>
                    <pic:cNvPicPr>
                      <a:picLocks noChangeAspect="1"/>
                    </pic:cNvPicPr>
                  </pic:nvPicPr>
                  <pic:blipFill>
                    <a:blip r:embed="rId262" cstate="print"/>
                    <a:stretch>
                      <a:fillRect/>
                    </a:stretch>
                  </pic:blipFill>
                  <pic:spPr>
                    <a:xfrm>
                      <a:off x="0" y="0"/>
                      <a:ext cx="247650" cy="65193"/>
                    </a:xfrm>
                    <a:prstGeom prst="rect">
                      <a:avLst/>
                    </a:prstGeom>
                  </pic:spPr>
                </pic:pic>
              </a:graphicData>
            </a:graphic>
          </wp:anchor>
        </w:drawing>
      </w:r>
      <w:r>
        <w:rPr>
          <w:rFonts w:hint="eastAsia" w:ascii="新宋体" w:hAnsi="新宋体" w:eastAsia="新宋体"/>
          <w:b/>
          <w:spacing w:val="-8"/>
        </w:rPr>
        <w:t>说明：</w:t>
      </w:r>
      <w:r>
        <w:rPr>
          <w:rFonts w:hint="eastAsia" w:ascii="新宋体" w:hAnsi="新宋体" w:eastAsia="新宋体"/>
          <w:spacing w:val="-10"/>
        </w:rPr>
        <w:t>化学方程式中，化学式写错的不得分；化学式对而未配平或重要条件有误的、气体或</w:t>
      </w:r>
      <w:r>
        <w:rPr>
          <w:rFonts w:hint="eastAsia" w:ascii="新宋体" w:hAnsi="新宋体" w:eastAsia="新宋体"/>
          <w:spacing w:val="-3"/>
        </w:rPr>
        <w:t>沉淀符号未标、化学方程式用</w:t>
      </w:r>
      <w:r>
        <w:rPr>
          <w:rFonts w:ascii="Times New Roman" w:hAnsi="Times New Roman" w:eastAsia="Times New Roman"/>
        </w:rPr>
        <w:t>“→”</w:t>
      </w:r>
      <w:r>
        <w:rPr>
          <w:rFonts w:hint="eastAsia" w:ascii="新宋体" w:hAnsi="新宋体" w:eastAsia="新宋体"/>
          <w:spacing w:val="-3"/>
        </w:rPr>
        <w:t>标明或用错</w:t>
      </w:r>
      <w:r>
        <w:rPr>
          <w:rFonts w:ascii="Times New Roman" w:hAnsi="Times New Roman" w:eastAsia="Times New Roman"/>
        </w:rPr>
        <w:t>“</w:t>
      </w:r>
      <w:r>
        <w:rPr>
          <w:rFonts w:hint="eastAsia" w:ascii="新宋体" w:hAnsi="新宋体" w:eastAsia="新宋体"/>
        </w:rPr>
        <w:t xml:space="preserve">＝ </w:t>
      </w:r>
      <w:r>
        <w:rPr>
          <w:rFonts w:ascii="Times New Roman" w:hAnsi="Times New Roman" w:eastAsia="Times New Roman"/>
        </w:rPr>
        <w:t>”</w:t>
      </w:r>
      <w:r>
        <w:rPr>
          <w:rFonts w:hint="eastAsia" w:ascii="新宋体" w:hAnsi="新宋体" w:eastAsia="新宋体"/>
        </w:rPr>
        <w:t xml:space="preserve">与 </w:t>
      </w:r>
      <w:r>
        <w:rPr>
          <w:rFonts w:ascii="Times New Roman" w:hAnsi="Times New Roman" w:eastAsia="Times New Roman"/>
          <w:spacing w:val="1"/>
        </w:rPr>
        <w:t>“       ”</w:t>
      </w:r>
      <w:r>
        <w:rPr>
          <w:rFonts w:hint="eastAsia" w:ascii="新宋体" w:hAnsi="新宋体" w:eastAsia="新宋体"/>
          <w:spacing w:val="-4"/>
        </w:rPr>
        <w:t xml:space="preserve">的扣 </w:t>
      </w:r>
      <w:r>
        <w:rPr>
          <w:rFonts w:ascii="Times New Roman" w:hAnsi="Times New Roman" w:eastAsia="Times New Roman"/>
        </w:rPr>
        <w:t xml:space="preserve">1 </w:t>
      </w:r>
      <w:r>
        <w:rPr>
          <w:rFonts w:hint="eastAsia" w:ascii="新宋体" w:hAnsi="新宋体" w:eastAsia="新宋体"/>
          <w:spacing w:val="-1"/>
        </w:rPr>
        <w:t>分。专有名词有错别字不得分。</w:t>
      </w:r>
    </w:p>
    <w:p>
      <w:pPr>
        <w:spacing w:before="0" w:line="266" w:lineRule="exact"/>
        <w:ind w:left="160" w:right="0" w:firstLine="0"/>
        <w:jc w:val="both"/>
        <w:rPr>
          <w:rFonts w:hint="eastAsia" w:ascii="新宋体" w:eastAsia="新宋体"/>
          <w:b/>
          <w:sz w:val="21"/>
        </w:rPr>
      </w:pPr>
      <w:r>
        <w:rPr>
          <w:rFonts w:hint="eastAsia" w:ascii="新宋体" w:eastAsia="新宋体"/>
          <w:b/>
          <w:sz w:val="21"/>
        </w:rPr>
        <w:t xml:space="preserve">一、选题题（本题包括 </w:t>
      </w:r>
      <w:r>
        <w:rPr>
          <w:rFonts w:ascii="Times New Roman" w:eastAsia="Times New Roman"/>
          <w:b/>
          <w:sz w:val="21"/>
        </w:rPr>
        <w:t xml:space="preserve">7 </w:t>
      </w:r>
      <w:r>
        <w:rPr>
          <w:rFonts w:hint="eastAsia" w:ascii="新宋体" w:eastAsia="新宋体"/>
          <w:b/>
          <w:sz w:val="21"/>
        </w:rPr>
        <w:t xml:space="preserve">小题，每小题 </w:t>
      </w:r>
      <w:r>
        <w:rPr>
          <w:rFonts w:ascii="Times New Roman" w:eastAsia="Times New Roman"/>
          <w:b/>
          <w:sz w:val="21"/>
        </w:rPr>
        <w:t xml:space="preserve">6 </w:t>
      </w:r>
      <w:r>
        <w:rPr>
          <w:rFonts w:hint="eastAsia" w:ascii="新宋体" w:eastAsia="新宋体"/>
          <w:b/>
          <w:sz w:val="21"/>
        </w:rPr>
        <w:t xml:space="preserve">分，共 </w:t>
      </w:r>
      <w:r>
        <w:rPr>
          <w:rFonts w:ascii="Times New Roman" w:eastAsia="Times New Roman"/>
          <w:b/>
          <w:sz w:val="21"/>
        </w:rPr>
        <w:t xml:space="preserve">42 </w:t>
      </w:r>
      <w:r>
        <w:rPr>
          <w:rFonts w:hint="eastAsia" w:ascii="新宋体" w:eastAsia="新宋体"/>
          <w:b/>
          <w:sz w:val="21"/>
        </w:rPr>
        <w:t>分）</w:t>
      </w:r>
    </w:p>
    <w:p>
      <w:pPr>
        <w:pStyle w:val="7"/>
        <w:spacing w:before="2"/>
        <w:rPr>
          <w:rFonts w:ascii="新宋体"/>
          <w:b/>
          <w:sz w:val="8"/>
        </w:rPr>
      </w:pPr>
    </w:p>
    <w:tbl>
      <w:tblPr>
        <w:tblStyle w:val="8"/>
        <w:tblW w:w="0" w:type="auto"/>
        <w:tblInd w:w="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494"/>
        <w:gridCol w:w="460"/>
        <w:gridCol w:w="532"/>
        <w:gridCol w:w="533"/>
        <w:gridCol w:w="532"/>
        <w:gridCol w:w="532"/>
        <w:gridCol w:w="5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8" w:type="dxa"/>
          </w:tcPr>
          <w:p>
            <w:pPr>
              <w:pStyle w:val="12"/>
              <w:spacing w:before="20"/>
              <w:ind w:left="86" w:right="81"/>
              <w:rPr>
                <w:rFonts w:hint="eastAsia" w:ascii="宋体" w:eastAsia="宋体"/>
                <w:sz w:val="21"/>
              </w:rPr>
            </w:pPr>
            <w:r>
              <w:rPr>
                <w:rFonts w:hint="eastAsia" w:ascii="宋体" w:eastAsia="宋体"/>
                <w:sz w:val="21"/>
              </w:rPr>
              <w:t>题号</w:t>
            </w:r>
          </w:p>
        </w:tc>
        <w:tc>
          <w:tcPr>
            <w:tcW w:w="494" w:type="dxa"/>
          </w:tcPr>
          <w:p>
            <w:pPr>
              <w:pStyle w:val="12"/>
              <w:ind w:left="105"/>
              <w:jc w:val="left"/>
              <w:rPr>
                <w:sz w:val="21"/>
              </w:rPr>
            </w:pPr>
            <w:r>
              <w:rPr>
                <w:w w:val="100"/>
                <w:sz w:val="21"/>
              </w:rPr>
              <w:t>7</w:t>
            </w:r>
          </w:p>
        </w:tc>
        <w:tc>
          <w:tcPr>
            <w:tcW w:w="460" w:type="dxa"/>
          </w:tcPr>
          <w:p>
            <w:pPr>
              <w:pStyle w:val="12"/>
              <w:ind w:left="111"/>
              <w:jc w:val="left"/>
              <w:rPr>
                <w:sz w:val="21"/>
              </w:rPr>
            </w:pPr>
            <w:r>
              <w:rPr>
                <w:w w:val="100"/>
                <w:sz w:val="21"/>
              </w:rPr>
              <w:t>8</w:t>
            </w:r>
          </w:p>
        </w:tc>
        <w:tc>
          <w:tcPr>
            <w:tcW w:w="532" w:type="dxa"/>
          </w:tcPr>
          <w:p>
            <w:pPr>
              <w:pStyle w:val="12"/>
              <w:ind w:left="112"/>
              <w:jc w:val="left"/>
              <w:rPr>
                <w:sz w:val="21"/>
              </w:rPr>
            </w:pPr>
            <w:r>
              <w:rPr>
                <w:w w:val="100"/>
                <w:sz w:val="21"/>
              </w:rPr>
              <w:t>9</w:t>
            </w:r>
          </w:p>
        </w:tc>
        <w:tc>
          <w:tcPr>
            <w:tcW w:w="533" w:type="dxa"/>
          </w:tcPr>
          <w:p>
            <w:pPr>
              <w:pStyle w:val="12"/>
              <w:ind w:left="113"/>
              <w:jc w:val="left"/>
              <w:rPr>
                <w:sz w:val="21"/>
              </w:rPr>
            </w:pPr>
            <w:r>
              <w:rPr>
                <w:sz w:val="21"/>
              </w:rPr>
              <w:t>10</w:t>
            </w:r>
          </w:p>
        </w:tc>
        <w:tc>
          <w:tcPr>
            <w:tcW w:w="532" w:type="dxa"/>
          </w:tcPr>
          <w:p>
            <w:pPr>
              <w:pStyle w:val="12"/>
              <w:ind w:left="108"/>
              <w:jc w:val="left"/>
              <w:rPr>
                <w:sz w:val="21"/>
              </w:rPr>
            </w:pPr>
            <w:r>
              <w:rPr>
                <w:sz w:val="21"/>
              </w:rPr>
              <w:t>11</w:t>
            </w:r>
          </w:p>
        </w:tc>
        <w:tc>
          <w:tcPr>
            <w:tcW w:w="532" w:type="dxa"/>
          </w:tcPr>
          <w:p>
            <w:pPr>
              <w:pStyle w:val="12"/>
              <w:ind w:left="109"/>
              <w:jc w:val="left"/>
              <w:rPr>
                <w:sz w:val="21"/>
              </w:rPr>
            </w:pPr>
            <w:r>
              <w:rPr>
                <w:sz w:val="21"/>
              </w:rPr>
              <w:t>12</w:t>
            </w:r>
          </w:p>
        </w:tc>
        <w:tc>
          <w:tcPr>
            <w:tcW w:w="532" w:type="dxa"/>
          </w:tcPr>
          <w:p>
            <w:pPr>
              <w:pStyle w:val="12"/>
              <w:ind w:left="110"/>
              <w:jc w:val="left"/>
              <w:rPr>
                <w:sz w:val="21"/>
              </w:rPr>
            </w:pPr>
            <w:r>
              <w:rPr>
                <w:sz w:val="21"/>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8" w:type="dxa"/>
          </w:tcPr>
          <w:p>
            <w:pPr>
              <w:pStyle w:val="12"/>
              <w:spacing w:before="20"/>
              <w:ind w:left="86" w:right="81"/>
              <w:rPr>
                <w:rFonts w:hint="eastAsia" w:ascii="宋体" w:eastAsia="宋体"/>
                <w:sz w:val="21"/>
              </w:rPr>
            </w:pPr>
            <w:r>
              <w:rPr>
                <w:rFonts w:hint="eastAsia" w:ascii="宋体" w:eastAsia="宋体"/>
                <w:sz w:val="21"/>
              </w:rPr>
              <w:t>答案</w:t>
            </w:r>
          </w:p>
        </w:tc>
        <w:tc>
          <w:tcPr>
            <w:tcW w:w="494" w:type="dxa"/>
          </w:tcPr>
          <w:p>
            <w:pPr>
              <w:pStyle w:val="12"/>
              <w:ind w:left="105"/>
              <w:jc w:val="left"/>
              <w:rPr>
                <w:sz w:val="21"/>
              </w:rPr>
            </w:pPr>
            <w:r>
              <w:rPr>
                <w:w w:val="100"/>
                <w:sz w:val="21"/>
              </w:rPr>
              <w:t>D</w:t>
            </w:r>
          </w:p>
        </w:tc>
        <w:tc>
          <w:tcPr>
            <w:tcW w:w="460" w:type="dxa"/>
          </w:tcPr>
          <w:p>
            <w:pPr>
              <w:pStyle w:val="12"/>
              <w:ind w:left="111"/>
              <w:jc w:val="left"/>
              <w:rPr>
                <w:sz w:val="21"/>
              </w:rPr>
            </w:pPr>
            <w:r>
              <w:rPr>
                <w:w w:val="100"/>
                <w:sz w:val="21"/>
              </w:rPr>
              <w:t>C</w:t>
            </w:r>
          </w:p>
        </w:tc>
        <w:tc>
          <w:tcPr>
            <w:tcW w:w="532" w:type="dxa"/>
          </w:tcPr>
          <w:p>
            <w:pPr>
              <w:pStyle w:val="12"/>
              <w:ind w:left="112"/>
              <w:jc w:val="left"/>
              <w:rPr>
                <w:sz w:val="21"/>
              </w:rPr>
            </w:pPr>
            <w:r>
              <w:rPr>
                <w:w w:val="100"/>
                <w:sz w:val="21"/>
              </w:rPr>
              <w:t>C</w:t>
            </w:r>
          </w:p>
        </w:tc>
        <w:tc>
          <w:tcPr>
            <w:tcW w:w="533" w:type="dxa"/>
          </w:tcPr>
          <w:p>
            <w:pPr>
              <w:pStyle w:val="12"/>
              <w:ind w:left="113"/>
              <w:jc w:val="left"/>
              <w:rPr>
                <w:sz w:val="21"/>
              </w:rPr>
            </w:pPr>
            <w:r>
              <w:rPr>
                <w:w w:val="100"/>
                <w:sz w:val="21"/>
              </w:rPr>
              <w:t>A</w:t>
            </w:r>
          </w:p>
        </w:tc>
        <w:tc>
          <w:tcPr>
            <w:tcW w:w="532" w:type="dxa"/>
          </w:tcPr>
          <w:p>
            <w:pPr>
              <w:pStyle w:val="12"/>
              <w:ind w:left="108"/>
              <w:jc w:val="left"/>
              <w:rPr>
                <w:sz w:val="21"/>
              </w:rPr>
            </w:pPr>
            <w:r>
              <w:rPr>
                <w:w w:val="100"/>
                <w:sz w:val="21"/>
              </w:rPr>
              <w:t>C</w:t>
            </w:r>
          </w:p>
        </w:tc>
        <w:tc>
          <w:tcPr>
            <w:tcW w:w="532" w:type="dxa"/>
          </w:tcPr>
          <w:p>
            <w:pPr>
              <w:pStyle w:val="12"/>
              <w:ind w:left="109"/>
              <w:jc w:val="left"/>
              <w:rPr>
                <w:sz w:val="21"/>
              </w:rPr>
            </w:pPr>
            <w:r>
              <w:rPr>
                <w:w w:val="100"/>
                <w:sz w:val="21"/>
              </w:rPr>
              <w:t>D</w:t>
            </w:r>
          </w:p>
        </w:tc>
        <w:tc>
          <w:tcPr>
            <w:tcW w:w="532" w:type="dxa"/>
          </w:tcPr>
          <w:p>
            <w:pPr>
              <w:pStyle w:val="12"/>
              <w:ind w:left="110"/>
              <w:jc w:val="left"/>
              <w:rPr>
                <w:sz w:val="21"/>
              </w:rPr>
            </w:pPr>
            <w:r>
              <w:rPr>
                <w:w w:val="100"/>
                <w:sz w:val="21"/>
              </w:rPr>
              <w:t>D</w:t>
            </w:r>
          </w:p>
        </w:tc>
      </w:tr>
    </w:tbl>
    <w:p>
      <w:pPr>
        <w:spacing w:before="58"/>
        <w:ind w:left="160" w:right="0" w:firstLine="0"/>
        <w:jc w:val="both"/>
        <w:rPr>
          <w:rFonts w:hint="eastAsia" w:ascii="新宋体" w:eastAsia="新宋体"/>
          <w:sz w:val="21"/>
        </w:rPr>
      </w:pPr>
      <w:r>
        <w:rPr>
          <w:rFonts w:hint="eastAsia" w:ascii="新宋体" w:eastAsia="新宋体"/>
          <w:b/>
          <w:sz w:val="21"/>
        </w:rPr>
        <w:t xml:space="preserve">二、非选择题（本题包括 </w:t>
      </w:r>
      <w:r>
        <w:rPr>
          <w:rFonts w:ascii="Times New Roman" w:eastAsia="Times New Roman"/>
          <w:b/>
          <w:sz w:val="21"/>
        </w:rPr>
        <w:t xml:space="preserve">5 </w:t>
      </w:r>
      <w:r>
        <w:rPr>
          <w:rFonts w:hint="eastAsia" w:ascii="新宋体" w:eastAsia="新宋体"/>
          <w:b/>
          <w:sz w:val="21"/>
        </w:rPr>
        <w:t xml:space="preserve">个小题，共 </w:t>
      </w:r>
      <w:r>
        <w:rPr>
          <w:rFonts w:ascii="Times New Roman" w:eastAsia="Times New Roman"/>
          <w:b/>
          <w:sz w:val="21"/>
        </w:rPr>
        <w:t xml:space="preserve">58 </w:t>
      </w:r>
      <w:r>
        <w:rPr>
          <w:rFonts w:hint="eastAsia" w:ascii="新宋体" w:eastAsia="新宋体"/>
          <w:b/>
          <w:sz w:val="21"/>
        </w:rPr>
        <w:t>分</w:t>
      </w:r>
      <w:r>
        <w:rPr>
          <w:rFonts w:hint="eastAsia" w:ascii="新宋体" w:eastAsia="新宋体"/>
          <w:sz w:val="21"/>
        </w:rPr>
        <w:t>）</w:t>
      </w:r>
    </w:p>
    <w:p>
      <w:pPr>
        <w:spacing w:before="120"/>
        <w:ind w:left="160" w:right="0" w:firstLine="0"/>
        <w:jc w:val="both"/>
        <w:rPr>
          <w:sz w:val="21"/>
        </w:rPr>
      </w:pPr>
      <w:r>
        <w:rPr>
          <w:rFonts w:ascii="Times New Roman" w:eastAsia="Times New Roman"/>
          <w:sz w:val="21"/>
        </w:rPr>
        <w:t>26.</w:t>
      </w:r>
      <w:r>
        <w:rPr>
          <w:sz w:val="21"/>
        </w:rPr>
        <w:t>（</w:t>
      </w:r>
      <w:r>
        <w:rPr>
          <w:rFonts w:ascii="Times New Roman" w:eastAsia="Times New Roman"/>
          <w:sz w:val="21"/>
        </w:rPr>
        <w:t xml:space="preserve">14 </w:t>
      </w:r>
      <w:r>
        <w:rPr>
          <w:sz w:val="21"/>
        </w:rPr>
        <w:t>分）</w:t>
      </w:r>
    </w:p>
    <w:p>
      <w:pPr>
        <w:pStyle w:val="11"/>
        <w:numPr>
          <w:ilvl w:val="0"/>
          <w:numId w:val="16"/>
        </w:numPr>
        <w:tabs>
          <w:tab w:val="left" w:pos="463"/>
          <w:tab w:val="left" w:pos="8616"/>
        </w:tabs>
        <w:spacing w:before="44" w:after="0" w:line="392" w:lineRule="exact"/>
        <w:ind w:left="462" w:right="0" w:hanging="302"/>
        <w:jc w:val="both"/>
        <w:rPr>
          <w:sz w:val="21"/>
        </w:rPr>
      </w:pPr>
      <w:r>
        <w:rPr>
          <w:rFonts w:ascii="Times New Roman" w:eastAsia="Times New Roman"/>
          <w:position w:val="2"/>
          <w:sz w:val="21"/>
        </w:rPr>
        <w:t>NaOH</w:t>
      </w:r>
      <w:r>
        <w:rPr>
          <w:rFonts w:ascii="Times New Roman" w:eastAsia="Times New Roman"/>
          <w:spacing w:val="3"/>
          <w:position w:val="2"/>
          <w:sz w:val="21"/>
        </w:rPr>
        <w:t xml:space="preserve"> </w:t>
      </w:r>
      <w:r>
        <w:rPr>
          <w:rFonts w:hint="eastAsia" w:ascii="Arial Unicode MS" w:eastAsia="Arial Unicode MS"/>
          <w:position w:val="2"/>
          <w:sz w:val="21"/>
        </w:rPr>
        <w:t>溶</w:t>
      </w:r>
      <w:r>
        <w:rPr>
          <w:rFonts w:hint="eastAsia" w:ascii="Arial Unicode MS" w:eastAsia="Arial Unicode MS"/>
          <w:spacing w:val="-5"/>
          <w:position w:val="2"/>
          <w:sz w:val="21"/>
        </w:rPr>
        <w:t>液</w:t>
      </w:r>
      <w:r>
        <w:rPr>
          <w:rFonts w:ascii="Times New Roman" w:eastAsia="Times New Roman"/>
          <w:position w:val="2"/>
          <w:sz w:val="21"/>
        </w:rPr>
        <w:t>(</w:t>
      </w:r>
      <w:r>
        <w:rPr>
          <w:rFonts w:hint="eastAsia" w:ascii="Arial Unicode MS" w:eastAsia="Arial Unicode MS"/>
          <w:spacing w:val="48"/>
          <w:position w:val="2"/>
          <w:sz w:val="21"/>
        </w:rPr>
        <w:t>或</w:t>
      </w:r>
      <w:r>
        <w:rPr>
          <w:rFonts w:ascii="Times New Roman" w:eastAsia="Times New Roman"/>
          <w:position w:val="2"/>
          <w:sz w:val="21"/>
        </w:rPr>
        <w:t>Na</w:t>
      </w:r>
      <w:r>
        <w:rPr>
          <w:rFonts w:ascii="Times New Roman" w:eastAsia="Times New Roman"/>
          <w:sz w:val="14"/>
        </w:rPr>
        <w:t>2</w:t>
      </w:r>
      <w:r>
        <w:rPr>
          <w:rFonts w:ascii="Times New Roman" w:eastAsia="Times New Roman"/>
          <w:position w:val="2"/>
          <w:sz w:val="21"/>
        </w:rPr>
        <w:t>CO</w:t>
      </w:r>
      <w:r>
        <w:rPr>
          <w:rFonts w:ascii="Times New Roman" w:eastAsia="Times New Roman"/>
          <w:sz w:val="14"/>
        </w:rPr>
        <w:t>3</w:t>
      </w:r>
      <w:r>
        <w:rPr>
          <w:rFonts w:ascii="Times New Roman" w:eastAsia="Times New Roman"/>
          <w:spacing w:val="2"/>
          <w:sz w:val="14"/>
        </w:rPr>
        <w:t xml:space="preserve"> </w:t>
      </w:r>
      <w:r>
        <w:rPr>
          <w:rFonts w:hint="eastAsia" w:ascii="Arial Unicode MS" w:eastAsia="Arial Unicode MS"/>
          <w:position w:val="2"/>
          <w:sz w:val="21"/>
        </w:rPr>
        <w:t>溶</w:t>
      </w:r>
      <w:r>
        <w:rPr>
          <w:rFonts w:hint="eastAsia" w:ascii="Arial Unicode MS" w:eastAsia="Arial Unicode MS"/>
          <w:spacing w:val="-5"/>
          <w:position w:val="2"/>
          <w:sz w:val="21"/>
        </w:rPr>
        <w:t>液</w:t>
      </w:r>
      <w:r>
        <w:rPr>
          <w:rFonts w:ascii="Times New Roman" w:eastAsia="Times New Roman"/>
          <w:position w:val="2"/>
          <w:sz w:val="21"/>
        </w:rPr>
        <w:t>)</w:t>
      </w:r>
      <w:r>
        <w:rPr>
          <w:rFonts w:ascii="Times New Roman" w:eastAsia="Times New Roman"/>
          <w:position w:val="2"/>
          <w:sz w:val="21"/>
        </w:rPr>
        <w:tab/>
      </w:r>
      <w:r>
        <w:rPr>
          <w:position w:val="2"/>
          <w:sz w:val="21"/>
        </w:rPr>
        <w:t>（</w:t>
      </w:r>
      <w:r>
        <w:rPr>
          <w:rFonts w:ascii="Times New Roman" w:eastAsia="Times New Roman"/>
          <w:position w:val="2"/>
          <w:sz w:val="21"/>
        </w:rPr>
        <w:t>1</w:t>
      </w:r>
      <w:r>
        <w:rPr>
          <w:rFonts w:ascii="Times New Roman" w:eastAsia="Times New Roman"/>
          <w:spacing w:val="4"/>
          <w:position w:val="2"/>
          <w:sz w:val="21"/>
        </w:rPr>
        <w:t xml:space="preserve"> </w:t>
      </w:r>
      <w:r>
        <w:rPr>
          <w:position w:val="2"/>
          <w:sz w:val="21"/>
        </w:rPr>
        <w:t>分）</w:t>
      </w:r>
    </w:p>
    <w:p>
      <w:pPr>
        <w:pStyle w:val="11"/>
        <w:numPr>
          <w:ilvl w:val="0"/>
          <w:numId w:val="16"/>
        </w:numPr>
        <w:tabs>
          <w:tab w:val="left" w:pos="464"/>
          <w:tab w:val="left" w:pos="8616"/>
        </w:tabs>
        <w:spacing w:before="0" w:after="0" w:line="389" w:lineRule="exact"/>
        <w:ind w:left="463" w:right="0" w:hanging="303"/>
        <w:jc w:val="both"/>
        <w:rPr>
          <w:sz w:val="21"/>
        </w:rPr>
      </w:pPr>
      <w:r>
        <w:rPr>
          <w:spacing w:val="-18"/>
          <w:position w:val="2"/>
          <w:sz w:val="21"/>
        </w:rPr>
        <w:t xml:space="preserve">① </w:t>
      </w:r>
      <w:r>
        <w:rPr>
          <w:rFonts w:ascii="Times New Roman" w:hAnsi="Times New Roman" w:eastAsia="Times New Roman"/>
          <w:spacing w:val="-3"/>
          <w:position w:val="2"/>
          <w:sz w:val="21"/>
        </w:rPr>
        <w:t>Zn</w:t>
      </w:r>
      <w:r>
        <w:rPr>
          <w:rFonts w:hint="eastAsia" w:ascii="Arial Unicode MS" w:hAnsi="Arial Unicode MS" w:eastAsia="Arial Unicode MS"/>
          <w:spacing w:val="-3"/>
          <w:position w:val="2"/>
          <w:sz w:val="21"/>
        </w:rPr>
        <w:t>＋</w:t>
      </w:r>
      <w:r>
        <w:rPr>
          <w:rFonts w:ascii="Times New Roman" w:hAnsi="Times New Roman" w:eastAsia="Times New Roman"/>
          <w:spacing w:val="-3"/>
          <w:position w:val="2"/>
          <w:sz w:val="21"/>
        </w:rPr>
        <w:t>NaHSO</w:t>
      </w:r>
      <w:r>
        <w:rPr>
          <w:rFonts w:ascii="Times New Roman" w:hAnsi="Times New Roman" w:eastAsia="Times New Roman"/>
          <w:spacing w:val="-3"/>
          <w:sz w:val="14"/>
        </w:rPr>
        <w:t>3</w:t>
      </w:r>
      <w:r>
        <w:rPr>
          <w:rFonts w:hint="eastAsia" w:ascii="Arial Unicode MS" w:hAnsi="Arial Unicode MS" w:eastAsia="Arial Unicode MS"/>
          <w:spacing w:val="-3"/>
          <w:position w:val="2"/>
          <w:sz w:val="21"/>
        </w:rPr>
        <w:t>＋</w:t>
      </w:r>
      <w:r>
        <w:rPr>
          <w:rFonts w:ascii="Times New Roman" w:hAnsi="Times New Roman" w:eastAsia="Times New Roman"/>
          <w:spacing w:val="-3"/>
          <w:position w:val="2"/>
          <w:sz w:val="21"/>
        </w:rPr>
        <w:t>H</w:t>
      </w:r>
      <w:r>
        <w:rPr>
          <w:rFonts w:ascii="Times New Roman" w:hAnsi="Times New Roman" w:eastAsia="Times New Roman"/>
          <w:spacing w:val="-3"/>
          <w:sz w:val="14"/>
        </w:rPr>
        <w:t>2</w:t>
      </w:r>
      <w:r>
        <w:rPr>
          <w:rFonts w:ascii="Times New Roman" w:hAnsi="Times New Roman" w:eastAsia="Times New Roman"/>
          <w:spacing w:val="-3"/>
          <w:position w:val="2"/>
          <w:sz w:val="21"/>
        </w:rPr>
        <w:t>O===NaHSO</w:t>
      </w:r>
      <w:r>
        <w:rPr>
          <w:rFonts w:ascii="Times New Roman" w:hAnsi="Times New Roman" w:eastAsia="Times New Roman"/>
          <w:spacing w:val="-3"/>
          <w:sz w:val="14"/>
        </w:rPr>
        <w:t>2</w:t>
      </w:r>
      <w:r>
        <w:rPr>
          <w:rFonts w:hint="eastAsia" w:ascii="Arial Unicode MS" w:hAnsi="Arial Unicode MS" w:eastAsia="Arial Unicode MS"/>
          <w:spacing w:val="-3"/>
          <w:position w:val="2"/>
          <w:sz w:val="21"/>
        </w:rPr>
        <w:t>＋</w:t>
      </w:r>
      <w:r>
        <w:rPr>
          <w:rFonts w:ascii="Times New Roman" w:hAnsi="Times New Roman" w:eastAsia="Times New Roman"/>
          <w:spacing w:val="-3"/>
          <w:position w:val="2"/>
          <w:sz w:val="21"/>
        </w:rPr>
        <w:t>Zn(OH)</w:t>
      </w:r>
      <w:r>
        <w:rPr>
          <w:rFonts w:ascii="Times New Roman" w:hAnsi="Times New Roman" w:eastAsia="Times New Roman"/>
          <w:spacing w:val="-3"/>
          <w:sz w:val="14"/>
        </w:rPr>
        <w:t>2</w:t>
      </w:r>
      <w:r>
        <w:rPr>
          <w:rFonts w:ascii="Times New Roman" w:hAnsi="Times New Roman" w:eastAsia="Times New Roman"/>
          <w:spacing w:val="-3"/>
          <w:sz w:val="14"/>
        </w:rPr>
        <w:tab/>
      </w:r>
      <w:r>
        <w:rPr>
          <w:position w:val="2"/>
          <w:sz w:val="21"/>
        </w:rPr>
        <w:t>（</w:t>
      </w:r>
      <w:r>
        <w:rPr>
          <w:rFonts w:ascii="Times New Roman" w:hAnsi="Times New Roman" w:eastAsia="Times New Roman"/>
          <w:position w:val="2"/>
          <w:sz w:val="21"/>
        </w:rPr>
        <w:t>2</w:t>
      </w:r>
      <w:r>
        <w:rPr>
          <w:rFonts w:ascii="Times New Roman" w:hAnsi="Times New Roman" w:eastAsia="Times New Roman"/>
          <w:spacing w:val="4"/>
          <w:position w:val="2"/>
          <w:sz w:val="21"/>
        </w:rPr>
        <w:t xml:space="preserve"> </w:t>
      </w:r>
      <w:r>
        <w:rPr>
          <w:position w:val="2"/>
          <w:sz w:val="21"/>
        </w:rPr>
        <w:t>分）</w:t>
      </w:r>
    </w:p>
    <w:p>
      <w:pPr>
        <w:tabs>
          <w:tab w:val="left" w:pos="8616"/>
        </w:tabs>
        <w:spacing w:before="0" w:line="392" w:lineRule="exact"/>
        <w:ind w:left="477" w:right="0" w:firstLine="0"/>
        <w:jc w:val="left"/>
        <w:rPr>
          <w:sz w:val="21"/>
        </w:rPr>
      </w:pPr>
      <w:r>
        <w:rPr>
          <w:rFonts w:hint="eastAsia" w:ascii="Arial Unicode MS" w:hAnsi="Arial Unicode MS" w:eastAsia="Arial Unicode MS"/>
          <w:sz w:val="21"/>
        </w:rPr>
        <w:t>②加快搅</w:t>
      </w:r>
      <w:r>
        <w:rPr>
          <w:rFonts w:hint="eastAsia" w:ascii="Arial Unicode MS" w:hAnsi="Arial Unicode MS" w:eastAsia="Arial Unicode MS"/>
          <w:spacing w:val="-5"/>
          <w:sz w:val="21"/>
        </w:rPr>
        <w:t>拌</w:t>
      </w:r>
      <w:r>
        <w:rPr>
          <w:rFonts w:hint="eastAsia" w:ascii="Arial Unicode MS" w:hAnsi="Arial Unicode MS" w:eastAsia="Arial Unicode MS"/>
          <w:sz w:val="21"/>
        </w:rPr>
        <w:t>的速度</w:t>
      </w:r>
      <w:r>
        <w:rPr>
          <w:rFonts w:hint="eastAsia" w:ascii="Arial Unicode MS" w:hAnsi="Arial Unicode MS" w:eastAsia="Arial Unicode MS"/>
          <w:sz w:val="21"/>
        </w:rPr>
        <w:tab/>
      </w:r>
      <w:r>
        <w:rPr>
          <w:sz w:val="21"/>
        </w:rPr>
        <w:t>（</w:t>
      </w:r>
      <w:r>
        <w:rPr>
          <w:rFonts w:ascii="Times New Roman" w:hAnsi="Times New Roman" w:eastAsia="Times New Roman"/>
          <w:sz w:val="21"/>
        </w:rPr>
        <w:t>2</w:t>
      </w:r>
      <w:r>
        <w:rPr>
          <w:rFonts w:ascii="Times New Roman" w:hAnsi="Times New Roman" w:eastAsia="Times New Roman"/>
          <w:spacing w:val="4"/>
          <w:sz w:val="21"/>
        </w:rPr>
        <w:t xml:space="preserve"> </w:t>
      </w:r>
      <w:r>
        <w:rPr>
          <w:sz w:val="21"/>
        </w:rPr>
        <w:t>分）</w:t>
      </w:r>
    </w:p>
    <w:p>
      <w:pPr>
        <w:pStyle w:val="11"/>
        <w:numPr>
          <w:ilvl w:val="0"/>
          <w:numId w:val="16"/>
        </w:numPr>
        <w:tabs>
          <w:tab w:val="left" w:pos="463"/>
          <w:tab w:val="left" w:pos="8616"/>
        </w:tabs>
        <w:spacing w:before="74" w:after="0" w:line="240" w:lineRule="auto"/>
        <w:ind w:left="462" w:right="0" w:hanging="302"/>
        <w:jc w:val="both"/>
        <w:rPr>
          <w:sz w:val="21"/>
        </w:rPr>
      </w:pPr>
      <w:r>
        <w:rPr>
          <w:rFonts w:ascii="Times New Roman" w:eastAsia="Times New Roman"/>
          <w:sz w:val="21"/>
        </w:rPr>
        <w:t>HCHO</w:t>
      </w:r>
      <w:r>
        <w:rPr>
          <w:rFonts w:ascii="Times New Roman" w:eastAsia="Times New Roman"/>
          <w:sz w:val="21"/>
        </w:rPr>
        <w:tab/>
      </w:r>
      <w:r>
        <w:rPr>
          <w:sz w:val="21"/>
        </w:rPr>
        <w:t>（</w:t>
      </w:r>
      <w:r>
        <w:rPr>
          <w:rFonts w:ascii="Times New Roman" w:eastAsia="Times New Roman"/>
          <w:sz w:val="21"/>
        </w:rPr>
        <w:t>1</w:t>
      </w:r>
      <w:r>
        <w:rPr>
          <w:rFonts w:ascii="Times New Roman" w:eastAsia="Times New Roman"/>
          <w:spacing w:val="4"/>
          <w:sz w:val="21"/>
        </w:rPr>
        <w:t xml:space="preserve"> </w:t>
      </w:r>
      <w:r>
        <w:rPr>
          <w:sz w:val="21"/>
        </w:rPr>
        <w:t>分）</w:t>
      </w:r>
    </w:p>
    <w:p>
      <w:pPr>
        <w:pStyle w:val="11"/>
        <w:numPr>
          <w:ilvl w:val="0"/>
          <w:numId w:val="16"/>
        </w:numPr>
        <w:tabs>
          <w:tab w:val="left" w:pos="517"/>
          <w:tab w:val="left" w:pos="8616"/>
        </w:tabs>
        <w:spacing w:before="44" w:after="0" w:line="240" w:lineRule="auto"/>
        <w:ind w:left="516" w:right="0" w:hanging="356"/>
        <w:jc w:val="both"/>
        <w:rPr>
          <w:sz w:val="21"/>
        </w:rPr>
      </w:pPr>
      <w:r>
        <w:rPr>
          <w:rFonts w:hint="eastAsia" w:ascii="Arial Unicode MS" w:eastAsia="Arial Unicode MS"/>
          <w:spacing w:val="-5"/>
          <w:sz w:val="21"/>
        </w:rPr>
        <w:t>次</w:t>
      </w:r>
      <w:r>
        <w:rPr>
          <w:rFonts w:hint="eastAsia" w:ascii="Arial Unicode MS" w:eastAsia="Arial Unicode MS"/>
          <w:sz w:val="21"/>
        </w:rPr>
        <w:t>硫酸氢</w:t>
      </w:r>
      <w:r>
        <w:rPr>
          <w:rFonts w:hint="eastAsia" w:ascii="Arial Unicode MS" w:eastAsia="Arial Unicode MS"/>
          <w:spacing w:val="-5"/>
          <w:sz w:val="21"/>
        </w:rPr>
        <w:t>钠</w:t>
      </w:r>
      <w:r>
        <w:rPr>
          <w:rFonts w:hint="eastAsia" w:ascii="Arial Unicode MS" w:eastAsia="Arial Unicode MS"/>
          <w:sz w:val="21"/>
        </w:rPr>
        <w:t>甲醛被</w:t>
      </w:r>
      <w:r>
        <w:rPr>
          <w:rFonts w:hint="eastAsia" w:ascii="Arial Unicode MS" w:eastAsia="Arial Unicode MS"/>
          <w:spacing w:val="-5"/>
          <w:sz w:val="21"/>
        </w:rPr>
        <w:t>空</w:t>
      </w:r>
      <w:r>
        <w:rPr>
          <w:rFonts w:hint="eastAsia" w:ascii="Arial Unicode MS" w:eastAsia="Arial Unicode MS"/>
          <w:sz w:val="21"/>
        </w:rPr>
        <w:t>气中氧</w:t>
      </w:r>
      <w:r>
        <w:rPr>
          <w:rFonts w:hint="eastAsia" w:ascii="Arial Unicode MS" w:eastAsia="Arial Unicode MS"/>
          <w:spacing w:val="-5"/>
          <w:sz w:val="21"/>
        </w:rPr>
        <w:t>气</w:t>
      </w:r>
      <w:r>
        <w:rPr>
          <w:rFonts w:hint="eastAsia" w:ascii="Arial Unicode MS" w:eastAsia="Arial Unicode MS"/>
          <w:sz w:val="21"/>
        </w:rPr>
        <w:t>氧化</w:t>
      </w:r>
      <w:r>
        <w:rPr>
          <w:rFonts w:hint="eastAsia" w:ascii="Arial Unicode MS" w:eastAsia="Arial Unicode MS"/>
          <w:sz w:val="21"/>
        </w:rPr>
        <w:tab/>
      </w:r>
      <w:r>
        <w:rPr>
          <w:sz w:val="21"/>
        </w:rPr>
        <w:t>（</w:t>
      </w:r>
      <w:r>
        <w:rPr>
          <w:rFonts w:ascii="Times New Roman" w:eastAsia="Times New Roman"/>
          <w:sz w:val="21"/>
        </w:rPr>
        <w:t>2</w:t>
      </w:r>
      <w:r>
        <w:rPr>
          <w:rFonts w:ascii="Times New Roman" w:eastAsia="Times New Roman"/>
          <w:spacing w:val="4"/>
          <w:sz w:val="21"/>
        </w:rPr>
        <w:t xml:space="preserve"> </w:t>
      </w:r>
      <w:r>
        <w:rPr>
          <w:sz w:val="21"/>
        </w:rPr>
        <w:t>分）</w:t>
      </w:r>
    </w:p>
    <w:p>
      <w:pPr>
        <w:pStyle w:val="11"/>
        <w:numPr>
          <w:ilvl w:val="0"/>
          <w:numId w:val="16"/>
        </w:numPr>
        <w:tabs>
          <w:tab w:val="left" w:pos="517"/>
        </w:tabs>
        <w:spacing w:before="65" w:after="0" w:line="343" w:lineRule="auto"/>
        <w:ind w:left="160" w:right="1792" w:firstLine="0"/>
        <w:jc w:val="both"/>
        <w:rPr>
          <w:rFonts w:ascii="Times New Roman" w:hAnsi="Times New Roman" w:eastAsia="Times New Roman"/>
          <w:sz w:val="21"/>
        </w:rPr>
      </w:pPr>
      <w:r>
        <w:rPr>
          <w:spacing w:val="-10"/>
          <w:sz w:val="21"/>
        </w:rPr>
        <w:t xml:space="preserve">向烧杯中加入 </w:t>
      </w:r>
      <w:r>
        <w:rPr>
          <w:rFonts w:ascii="Times New Roman" w:hAnsi="Times New Roman" w:eastAsia="Times New Roman"/>
          <w:sz w:val="21"/>
        </w:rPr>
        <w:t>1.0</w:t>
      </w:r>
      <w:r>
        <w:rPr>
          <w:rFonts w:ascii="Times New Roman" w:hAnsi="Times New Roman" w:eastAsia="Times New Roman"/>
          <w:spacing w:val="28"/>
          <w:sz w:val="21"/>
        </w:rPr>
        <w:t xml:space="preserve"> </w:t>
      </w:r>
      <w:r>
        <w:rPr>
          <w:rFonts w:ascii="Times New Roman" w:hAnsi="Times New Roman" w:eastAsia="Times New Roman"/>
          <w:spacing w:val="-10"/>
          <w:sz w:val="21"/>
        </w:rPr>
        <w:t>mol·L</w:t>
      </w:r>
      <w:r>
        <w:rPr>
          <w:rFonts w:ascii="Times New Roman" w:hAnsi="Times New Roman" w:eastAsia="Times New Roman"/>
          <w:spacing w:val="-5"/>
          <w:sz w:val="21"/>
        </w:rPr>
        <w:t xml:space="preserve"> </w:t>
      </w:r>
      <w:r>
        <w:rPr>
          <w:position w:val="11"/>
          <w:sz w:val="11"/>
        </w:rPr>
        <w:t>－</w:t>
      </w:r>
      <w:r>
        <w:rPr>
          <w:rFonts w:ascii="Times New Roman" w:hAnsi="Times New Roman" w:eastAsia="Times New Roman"/>
          <w:position w:val="8"/>
          <w:sz w:val="14"/>
        </w:rPr>
        <w:t>1</w:t>
      </w:r>
      <w:r>
        <w:rPr>
          <w:rFonts w:ascii="Times New Roman" w:hAnsi="Times New Roman" w:eastAsia="Times New Roman"/>
          <w:spacing w:val="13"/>
          <w:position w:val="8"/>
          <w:sz w:val="14"/>
        </w:rPr>
        <w:t xml:space="preserve"> </w:t>
      </w:r>
      <w:r>
        <w:rPr>
          <w:rFonts w:ascii="Times New Roman" w:hAnsi="Times New Roman" w:eastAsia="Times New Roman"/>
          <w:sz w:val="21"/>
        </w:rPr>
        <w:t>HCl</w:t>
      </w:r>
      <w:r>
        <w:rPr>
          <w:rFonts w:ascii="Times New Roman" w:hAnsi="Times New Roman" w:eastAsia="Times New Roman"/>
          <w:spacing w:val="5"/>
          <w:sz w:val="21"/>
        </w:rPr>
        <w:t xml:space="preserve"> </w:t>
      </w:r>
      <w:r>
        <w:rPr>
          <w:spacing w:val="-5"/>
          <w:sz w:val="21"/>
        </w:rPr>
        <w:t>溶液，充分搅拌至固体完全溶解</w:t>
      </w:r>
      <w:r>
        <w:rPr>
          <w:rFonts w:ascii="Times New Roman" w:hAnsi="Times New Roman" w:eastAsia="Times New Roman"/>
          <w:sz w:val="21"/>
        </w:rPr>
        <w:t>(1</w:t>
      </w:r>
      <w:r>
        <w:rPr>
          <w:rFonts w:ascii="Times New Roman" w:hAnsi="Times New Roman" w:eastAsia="Times New Roman"/>
          <w:spacing w:val="6"/>
          <w:sz w:val="21"/>
        </w:rPr>
        <w:t xml:space="preserve"> </w:t>
      </w:r>
      <w:r>
        <w:rPr>
          <w:spacing w:val="-5"/>
          <w:sz w:val="21"/>
        </w:rPr>
        <w:t>分</w:t>
      </w:r>
      <w:r>
        <w:rPr>
          <w:rFonts w:ascii="Times New Roman" w:hAnsi="Times New Roman" w:eastAsia="Times New Roman"/>
          <w:sz w:val="21"/>
        </w:rPr>
        <w:t>)</w:t>
      </w:r>
      <w:r>
        <w:rPr>
          <w:spacing w:val="-3"/>
          <w:sz w:val="21"/>
        </w:rPr>
        <w:t>。向所得溶液中滴</w:t>
      </w:r>
      <w:r>
        <w:rPr>
          <w:spacing w:val="-27"/>
          <w:sz w:val="21"/>
        </w:rPr>
        <w:t xml:space="preserve">加 </w:t>
      </w:r>
      <w:r>
        <w:rPr>
          <w:rFonts w:ascii="Times New Roman" w:hAnsi="Times New Roman" w:eastAsia="Times New Roman"/>
          <w:sz w:val="21"/>
        </w:rPr>
        <w:t>1.0</w:t>
      </w:r>
      <w:r>
        <w:rPr>
          <w:rFonts w:ascii="Times New Roman" w:hAnsi="Times New Roman" w:eastAsia="Times New Roman"/>
          <w:spacing w:val="2"/>
          <w:sz w:val="21"/>
        </w:rPr>
        <w:t xml:space="preserve"> </w:t>
      </w:r>
      <w:r>
        <w:rPr>
          <w:rFonts w:ascii="Times New Roman" w:hAnsi="Times New Roman" w:eastAsia="Times New Roman"/>
          <w:spacing w:val="-10"/>
          <w:sz w:val="21"/>
        </w:rPr>
        <w:t>mol·L</w:t>
      </w:r>
      <w:r>
        <w:rPr>
          <w:rFonts w:ascii="Times New Roman" w:hAnsi="Times New Roman" w:eastAsia="Times New Roman"/>
          <w:spacing w:val="-3"/>
          <w:sz w:val="21"/>
        </w:rPr>
        <w:t xml:space="preserve"> </w:t>
      </w:r>
      <w:r>
        <w:rPr>
          <w:spacing w:val="-3"/>
          <w:position w:val="11"/>
          <w:sz w:val="11"/>
        </w:rPr>
        <w:t>－</w:t>
      </w:r>
      <w:r>
        <w:rPr>
          <w:rFonts w:ascii="Times New Roman" w:hAnsi="Times New Roman" w:eastAsia="Times New Roman"/>
          <w:spacing w:val="-3"/>
          <w:position w:val="8"/>
          <w:sz w:val="14"/>
        </w:rPr>
        <w:t>1</w:t>
      </w:r>
      <w:r>
        <w:rPr>
          <w:rFonts w:ascii="Times New Roman" w:hAnsi="Times New Roman" w:eastAsia="Times New Roman"/>
          <w:spacing w:val="22"/>
          <w:position w:val="8"/>
          <w:sz w:val="14"/>
        </w:rPr>
        <w:t xml:space="preserve"> </w:t>
      </w:r>
      <w:r>
        <w:rPr>
          <w:rFonts w:ascii="Times New Roman" w:hAnsi="Times New Roman" w:eastAsia="Times New Roman"/>
          <w:sz w:val="21"/>
        </w:rPr>
        <w:t>NaOH</w:t>
      </w:r>
      <w:r>
        <w:rPr>
          <w:rFonts w:ascii="Times New Roman" w:hAnsi="Times New Roman" w:eastAsia="Times New Roman"/>
          <w:spacing w:val="3"/>
          <w:sz w:val="21"/>
        </w:rPr>
        <w:t xml:space="preserve"> </w:t>
      </w:r>
      <w:r>
        <w:rPr>
          <w:spacing w:val="-13"/>
          <w:sz w:val="21"/>
        </w:rPr>
        <w:t xml:space="preserve">溶液，调节溶液 </w:t>
      </w:r>
      <w:r>
        <w:rPr>
          <w:rFonts w:ascii="Times New Roman" w:hAnsi="Times New Roman" w:eastAsia="Times New Roman"/>
          <w:sz w:val="21"/>
        </w:rPr>
        <w:t>pH</w:t>
      </w:r>
      <w:r>
        <w:rPr>
          <w:rFonts w:ascii="Times New Roman" w:hAnsi="Times New Roman" w:eastAsia="Times New Roman"/>
          <w:spacing w:val="3"/>
          <w:sz w:val="21"/>
        </w:rPr>
        <w:t xml:space="preserve"> </w:t>
      </w:r>
      <w:r>
        <w:rPr>
          <w:spacing w:val="-19"/>
          <w:sz w:val="21"/>
        </w:rPr>
        <w:t xml:space="preserve">约为 </w:t>
      </w:r>
      <w:r>
        <w:rPr>
          <w:rFonts w:ascii="Times New Roman" w:hAnsi="Times New Roman" w:eastAsia="Times New Roman"/>
          <w:sz w:val="21"/>
        </w:rPr>
        <w:t>10(</w:t>
      </w:r>
      <w:r>
        <w:rPr>
          <w:spacing w:val="-26"/>
          <w:sz w:val="21"/>
        </w:rPr>
        <w:t xml:space="preserve">或 </w:t>
      </w:r>
      <w:r>
        <w:rPr>
          <w:rFonts w:ascii="Times New Roman" w:hAnsi="Times New Roman" w:eastAsia="Times New Roman"/>
          <w:sz w:val="21"/>
        </w:rPr>
        <w:t>8.9</w:t>
      </w:r>
      <w:r>
        <w:rPr>
          <w:sz w:val="21"/>
        </w:rPr>
        <w:t>≤</w:t>
      </w:r>
      <w:r>
        <w:rPr>
          <w:rFonts w:ascii="Times New Roman" w:hAnsi="Times New Roman" w:eastAsia="Times New Roman"/>
          <w:sz w:val="21"/>
        </w:rPr>
        <w:t>pH</w:t>
      </w:r>
      <w:r>
        <w:rPr>
          <w:sz w:val="21"/>
        </w:rPr>
        <w:t>≤</w:t>
      </w:r>
      <w:r>
        <w:rPr>
          <w:rFonts w:ascii="Times New Roman" w:hAnsi="Times New Roman" w:eastAsia="Times New Roman"/>
          <w:sz w:val="21"/>
        </w:rPr>
        <w:t>11)(1</w:t>
      </w:r>
      <w:r>
        <w:rPr>
          <w:rFonts w:ascii="Times New Roman" w:hAnsi="Times New Roman" w:eastAsia="Times New Roman"/>
          <w:spacing w:val="2"/>
          <w:sz w:val="21"/>
        </w:rPr>
        <w:t xml:space="preserve"> </w:t>
      </w:r>
      <w:r>
        <w:rPr>
          <w:spacing w:val="-5"/>
          <w:sz w:val="21"/>
        </w:rPr>
        <w:t>分</w:t>
      </w:r>
      <w:r>
        <w:rPr>
          <w:rFonts w:ascii="Times New Roman" w:hAnsi="Times New Roman" w:eastAsia="Times New Roman"/>
          <w:sz w:val="21"/>
        </w:rPr>
        <w:t>)</w:t>
      </w:r>
      <w:r>
        <w:rPr>
          <w:spacing w:val="-9"/>
          <w:sz w:val="21"/>
        </w:rPr>
        <w:t>。过滤、用水洗涤固</w:t>
      </w:r>
      <w:r>
        <w:rPr>
          <w:spacing w:val="-31"/>
          <w:sz w:val="21"/>
        </w:rPr>
        <w:t xml:space="preserve">体 </w:t>
      </w:r>
      <w:r>
        <w:rPr>
          <w:rFonts w:ascii="Times New Roman" w:hAnsi="Times New Roman" w:eastAsia="Times New Roman"/>
          <w:sz w:val="21"/>
        </w:rPr>
        <w:t>2</w:t>
      </w:r>
      <w:r>
        <w:rPr>
          <w:sz w:val="21"/>
        </w:rPr>
        <w:t>～</w:t>
      </w:r>
      <w:r>
        <w:rPr>
          <w:rFonts w:ascii="Times New Roman" w:hAnsi="Times New Roman" w:eastAsia="Times New Roman"/>
          <w:sz w:val="21"/>
        </w:rPr>
        <w:t xml:space="preserve">3 </w:t>
      </w:r>
      <w:r>
        <w:rPr>
          <w:spacing w:val="-5"/>
          <w:sz w:val="21"/>
        </w:rPr>
        <w:t>次</w:t>
      </w:r>
      <w:r>
        <w:rPr>
          <w:rFonts w:ascii="Times New Roman" w:hAnsi="Times New Roman" w:eastAsia="Times New Roman"/>
          <w:sz w:val="21"/>
        </w:rPr>
        <w:t xml:space="preserve">(1 </w:t>
      </w:r>
      <w:r>
        <w:rPr>
          <w:sz w:val="21"/>
        </w:rPr>
        <w:t>分</w:t>
      </w:r>
      <w:r>
        <w:rPr>
          <w:rFonts w:ascii="Times New Roman" w:hAnsi="Times New Roman" w:eastAsia="Times New Roman"/>
          <w:sz w:val="21"/>
        </w:rPr>
        <w:t>)</w:t>
      </w:r>
    </w:p>
    <w:p>
      <w:pPr>
        <w:spacing w:before="0" w:line="338" w:lineRule="auto"/>
        <w:ind w:left="160" w:right="1787" w:firstLine="0"/>
        <w:jc w:val="left"/>
        <w:rPr>
          <w:sz w:val="21"/>
        </w:rPr>
      </w:pPr>
      <w:r>
        <w:rPr>
          <w:rFonts w:ascii="Times New Roman" w:hAnsi="Times New Roman" w:eastAsia="Times New Roman"/>
          <w:spacing w:val="-4"/>
          <w:sz w:val="21"/>
        </w:rPr>
        <w:t>[</w:t>
      </w:r>
      <w:r>
        <w:rPr>
          <w:spacing w:val="-6"/>
          <w:sz w:val="21"/>
        </w:rPr>
        <w:t xml:space="preserve">或向烧杯中加入 </w:t>
      </w:r>
      <w:r>
        <w:rPr>
          <w:rFonts w:ascii="Times New Roman" w:hAnsi="Times New Roman" w:eastAsia="Times New Roman"/>
          <w:sz w:val="21"/>
        </w:rPr>
        <w:t xml:space="preserve">1.0 </w:t>
      </w:r>
      <w:r>
        <w:rPr>
          <w:rFonts w:ascii="Times New Roman" w:hAnsi="Times New Roman" w:eastAsia="Times New Roman"/>
          <w:spacing w:val="-10"/>
          <w:sz w:val="21"/>
        </w:rPr>
        <w:t xml:space="preserve">mol·L </w:t>
      </w:r>
      <w:r>
        <w:rPr>
          <w:spacing w:val="-3"/>
          <w:position w:val="11"/>
          <w:sz w:val="11"/>
        </w:rPr>
        <w:t>－</w:t>
      </w:r>
      <w:r>
        <w:rPr>
          <w:rFonts w:ascii="Times New Roman" w:hAnsi="Times New Roman" w:eastAsia="Times New Roman"/>
          <w:spacing w:val="-3"/>
          <w:position w:val="8"/>
          <w:sz w:val="14"/>
        </w:rPr>
        <w:t xml:space="preserve">1 </w:t>
      </w:r>
      <w:r>
        <w:rPr>
          <w:rFonts w:ascii="Times New Roman" w:hAnsi="Times New Roman" w:eastAsia="Times New Roman"/>
          <w:sz w:val="21"/>
        </w:rPr>
        <w:t xml:space="preserve">NaOH </w:t>
      </w:r>
      <w:r>
        <w:rPr>
          <w:spacing w:val="-8"/>
          <w:sz w:val="21"/>
        </w:rPr>
        <w:t>溶液，充分搅拌至固体完全溶解</w:t>
      </w:r>
      <w:r>
        <w:rPr>
          <w:rFonts w:ascii="Times New Roman" w:hAnsi="Times New Roman" w:eastAsia="Times New Roman"/>
          <w:sz w:val="21"/>
        </w:rPr>
        <w:t xml:space="preserve">(1 </w:t>
      </w:r>
      <w:r>
        <w:rPr>
          <w:spacing w:val="-5"/>
          <w:sz w:val="21"/>
        </w:rPr>
        <w:t>分</w:t>
      </w:r>
      <w:r>
        <w:rPr>
          <w:rFonts w:ascii="Times New Roman" w:hAnsi="Times New Roman" w:eastAsia="Times New Roman"/>
          <w:sz w:val="21"/>
        </w:rPr>
        <w:t>)</w:t>
      </w:r>
      <w:r>
        <w:rPr>
          <w:spacing w:val="-8"/>
          <w:sz w:val="21"/>
        </w:rPr>
        <w:t>。向所得溶液中滴</w:t>
      </w:r>
      <w:r>
        <w:rPr>
          <w:spacing w:val="-29"/>
          <w:sz w:val="21"/>
        </w:rPr>
        <w:t xml:space="preserve">加 </w:t>
      </w:r>
      <w:r>
        <w:rPr>
          <w:rFonts w:ascii="Times New Roman" w:hAnsi="Times New Roman" w:eastAsia="Times New Roman"/>
          <w:sz w:val="21"/>
        </w:rPr>
        <w:t xml:space="preserve">1.0 </w:t>
      </w:r>
      <w:r>
        <w:rPr>
          <w:rFonts w:ascii="Times New Roman" w:hAnsi="Times New Roman" w:eastAsia="Times New Roman"/>
          <w:spacing w:val="-10"/>
          <w:sz w:val="21"/>
        </w:rPr>
        <w:t xml:space="preserve">mol·L </w:t>
      </w:r>
      <w:r>
        <w:rPr>
          <w:position w:val="11"/>
          <w:sz w:val="11"/>
        </w:rPr>
        <w:t>－</w:t>
      </w:r>
      <w:r>
        <w:rPr>
          <w:rFonts w:ascii="Times New Roman" w:hAnsi="Times New Roman" w:eastAsia="Times New Roman"/>
          <w:position w:val="8"/>
          <w:sz w:val="14"/>
        </w:rPr>
        <w:t>1</w:t>
      </w:r>
      <w:r>
        <w:rPr>
          <w:rFonts w:ascii="Times New Roman" w:hAnsi="Times New Roman" w:eastAsia="Times New Roman"/>
          <w:sz w:val="21"/>
        </w:rPr>
        <w:t xml:space="preserve">HCl </w:t>
      </w:r>
      <w:r>
        <w:rPr>
          <w:spacing w:val="-11"/>
          <w:sz w:val="21"/>
        </w:rPr>
        <w:t xml:space="preserve">溶液，调节溶液 </w:t>
      </w:r>
      <w:r>
        <w:rPr>
          <w:rFonts w:ascii="Times New Roman" w:hAnsi="Times New Roman" w:eastAsia="Times New Roman"/>
          <w:spacing w:val="-3"/>
          <w:sz w:val="21"/>
        </w:rPr>
        <w:t xml:space="preserve">pH </w:t>
      </w:r>
      <w:r>
        <w:rPr>
          <w:spacing w:val="-17"/>
          <w:sz w:val="21"/>
        </w:rPr>
        <w:t xml:space="preserve">约为 </w:t>
      </w:r>
      <w:r>
        <w:rPr>
          <w:rFonts w:ascii="Times New Roman" w:hAnsi="Times New Roman" w:eastAsia="Times New Roman"/>
          <w:sz w:val="21"/>
        </w:rPr>
        <w:t>10(</w:t>
      </w:r>
      <w:r>
        <w:rPr>
          <w:spacing w:val="-25"/>
          <w:sz w:val="21"/>
        </w:rPr>
        <w:t xml:space="preserve">或 </w:t>
      </w:r>
      <w:r>
        <w:rPr>
          <w:rFonts w:ascii="Times New Roman" w:hAnsi="Times New Roman" w:eastAsia="Times New Roman"/>
          <w:sz w:val="21"/>
        </w:rPr>
        <w:t>8.9</w:t>
      </w:r>
      <w:r>
        <w:rPr>
          <w:sz w:val="21"/>
        </w:rPr>
        <w:t>≤</w:t>
      </w:r>
      <w:r>
        <w:rPr>
          <w:rFonts w:ascii="Times New Roman" w:hAnsi="Times New Roman" w:eastAsia="Times New Roman"/>
          <w:sz w:val="21"/>
        </w:rPr>
        <w:t>pH</w:t>
      </w:r>
      <w:r>
        <w:rPr>
          <w:sz w:val="21"/>
        </w:rPr>
        <w:t>≤</w:t>
      </w:r>
      <w:r>
        <w:rPr>
          <w:rFonts w:ascii="Times New Roman" w:hAnsi="Times New Roman" w:eastAsia="Times New Roman"/>
          <w:sz w:val="21"/>
        </w:rPr>
        <w:t xml:space="preserve">11)(1 </w:t>
      </w:r>
      <w:r>
        <w:rPr>
          <w:spacing w:val="-5"/>
          <w:sz w:val="21"/>
        </w:rPr>
        <w:t>分</w:t>
      </w:r>
      <w:r>
        <w:rPr>
          <w:rFonts w:ascii="Times New Roman" w:hAnsi="Times New Roman" w:eastAsia="Times New Roman"/>
          <w:sz w:val="21"/>
        </w:rPr>
        <w:t>)</w:t>
      </w:r>
      <w:r>
        <w:rPr>
          <w:spacing w:val="-7"/>
          <w:sz w:val="21"/>
        </w:rPr>
        <w:t>。过滤、用水洗涤固体</w:t>
      </w:r>
    </w:p>
    <w:p>
      <w:pPr>
        <w:spacing w:before="6"/>
        <w:ind w:left="160" w:right="0" w:firstLine="0"/>
        <w:jc w:val="both"/>
        <w:rPr>
          <w:rFonts w:ascii="Times New Roman" w:eastAsia="Times New Roman"/>
          <w:sz w:val="21"/>
        </w:rPr>
      </w:pPr>
      <w:r>
        <w:rPr>
          <w:rFonts w:ascii="Times New Roman" w:eastAsia="Times New Roman"/>
          <w:sz w:val="21"/>
        </w:rPr>
        <w:t>2</w:t>
      </w:r>
      <w:r>
        <w:rPr>
          <w:sz w:val="21"/>
        </w:rPr>
        <w:t>～</w:t>
      </w:r>
      <w:r>
        <w:rPr>
          <w:rFonts w:ascii="Times New Roman" w:eastAsia="Times New Roman"/>
          <w:sz w:val="21"/>
        </w:rPr>
        <w:t xml:space="preserve">3 </w:t>
      </w:r>
      <w:r>
        <w:rPr>
          <w:sz w:val="21"/>
        </w:rPr>
        <w:t>次</w:t>
      </w:r>
      <w:r>
        <w:rPr>
          <w:rFonts w:ascii="Times New Roman" w:eastAsia="Times New Roman"/>
          <w:sz w:val="21"/>
        </w:rPr>
        <w:t xml:space="preserve">(1 </w:t>
      </w:r>
      <w:r>
        <w:rPr>
          <w:sz w:val="21"/>
        </w:rPr>
        <w:t>分</w:t>
      </w:r>
      <w:r>
        <w:rPr>
          <w:rFonts w:ascii="Times New Roman" w:eastAsia="Times New Roman"/>
          <w:sz w:val="21"/>
        </w:rPr>
        <w:t>)]</w:t>
      </w:r>
    </w:p>
    <w:p>
      <w:pPr>
        <w:spacing w:before="38" w:line="392" w:lineRule="exact"/>
        <w:ind w:left="160" w:right="0" w:firstLine="0"/>
        <w:jc w:val="both"/>
        <w:rPr>
          <w:rFonts w:ascii="Times New Roman" w:hAnsi="Times New Roman" w:eastAsia="Times New Roman"/>
          <w:sz w:val="21"/>
        </w:rPr>
      </w:pPr>
      <w:r>
        <w:rPr>
          <w:rFonts w:ascii="Times New Roman" w:hAnsi="Times New Roman" w:eastAsia="Times New Roman"/>
          <w:spacing w:val="1"/>
          <w:w w:val="100"/>
          <w:position w:val="2"/>
          <w:sz w:val="21"/>
        </w:rPr>
        <w:t>(</w:t>
      </w:r>
      <w:r>
        <w:rPr>
          <w:rFonts w:ascii="Times New Roman" w:hAnsi="Times New Roman" w:eastAsia="Times New Roman"/>
          <w:w w:val="100"/>
          <w:position w:val="2"/>
          <w:sz w:val="21"/>
        </w:rPr>
        <w:t>6)</w:t>
      </w:r>
      <w:r>
        <w:rPr>
          <w:rFonts w:ascii="Times New Roman" w:hAnsi="Times New Roman" w:eastAsia="Times New Roman"/>
          <w:spacing w:val="2"/>
          <w:position w:val="2"/>
          <w:sz w:val="21"/>
        </w:rPr>
        <w:t xml:space="preserve"> </w:t>
      </w:r>
      <w:r>
        <w:rPr>
          <w:rFonts w:hint="eastAsia" w:ascii="Arial Unicode MS" w:hAnsi="Arial Unicode MS" w:eastAsia="Arial Unicode MS"/>
          <w:w w:val="100"/>
          <w:position w:val="2"/>
          <w:sz w:val="21"/>
        </w:rPr>
        <w:t>①</w:t>
      </w:r>
      <w:r>
        <w:rPr>
          <w:rFonts w:ascii="Times New Roman" w:hAnsi="Times New Roman" w:eastAsia="Times New Roman"/>
          <w:spacing w:val="-5"/>
          <w:w w:val="100"/>
          <w:position w:val="2"/>
          <w:sz w:val="21"/>
        </w:rPr>
        <w:t>0</w:t>
      </w:r>
      <w:r>
        <w:rPr>
          <w:rFonts w:ascii="Times New Roman" w:hAnsi="Times New Roman" w:eastAsia="Times New Roman"/>
          <w:w w:val="100"/>
          <w:position w:val="2"/>
          <w:sz w:val="21"/>
        </w:rPr>
        <w:t>.1000</w:t>
      </w:r>
      <w:r>
        <w:rPr>
          <w:rFonts w:ascii="Times New Roman" w:hAnsi="Times New Roman" w:eastAsia="Times New Roman"/>
          <w:spacing w:val="-4"/>
          <w:w w:val="100"/>
          <w:position w:val="2"/>
          <w:sz w:val="21"/>
        </w:rPr>
        <w:t>(</w:t>
      </w:r>
      <w:r>
        <w:rPr>
          <w:rFonts w:ascii="Times New Roman" w:hAnsi="Times New Roman" w:eastAsia="Times New Roman"/>
          <w:w w:val="100"/>
          <w:position w:val="2"/>
          <w:sz w:val="21"/>
        </w:rPr>
        <w:t>1</w:t>
      </w:r>
      <w:r>
        <w:rPr>
          <w:rFonts w:ascii="Times New Roman" w:hAnsi="Times New Roman" w:eastAsia="Times New Roman"/>
          <w:position w:val="2"/>
          <w:sz w:val="21"/>
        </w:rPr>
        <w:t xml:space="preserve"> </w:t>
      </w:r>
      <w:r>
        <w:rPr>
          <w:w w:val="100"/>
          <w:position w:val="2"/>
          <w:sz w:val="21"/>
        </w:rPr>
        <w:t>分</w:t>
      </w:r>
      <w:r>
        <w:rPr>
          <w:rFonts w:ascii="Times New Roman" w:hAnsi="Times New Roman" w:eastAsia="Times New Roman"/>
          <w:w w:val="100"/>
          <w:position w:val="2"/>
          <w:sz w:val="21"/>
        </w:rPr>
        <w:t>)</w:t>
      </w:r>
      <w:r>
        <w:rPr>
          <w:rFonts w:ascii="Times New Roman" w:hAnsi="Times New Roman" w:eastAsia="Times New Roman"/>
          <w:spacing w:val="-1"/>
          <w:position w:val="2"/>
          <w:sz w:val="21"/>
        </w:rPr>
        <w:t xml:space="preserve">        </w:t>
      </w:r>
      <w:r>
        <w:rPr>
          <w:rFonts w:hint="eastAsia" w:ascii="Arial Unicode MS" w:hAnsi="Arial Unicode MS" w:eastAsia="Arial Unicode MS"/>
          <w:spacing w:val="-5"/>
          <w:w w:val="100"/>
          <w:position w:val="2"/>
          <w:sz w:val="21"/>
        </w:rPr>
        <w:t>②</w:t>
      </w:r>
      <w:r>
        <w:rPr>
          <w:rFonts w:ascii="Times New Roman" w:hAnsi="Times New Roman" w:eastAsia="Times New Roman"/>
          <w:w w:val="100"/>
          <w:position w:val="2"/>
          <w:sz w:val="21"/>
        </w:rPr>
        <w:t>N</w:t>
      </w:r>
      <w:r>
        <w:rPr>
          <w:rFonts w:ascii="Times New Roman" w:hAnsi="Times New Roman" w:eastAsia="Times New Roman"/>
          <w:spacing w:val="-3"/>
          <w:w w:val="100"/>
          <w:position w:val="2"/>
          <w:sz w:val="21"/>
        </w:rPr>
        <w:t>a</w:t>
      </w:r>
      <w:r>
        <w:rPr>
          <w:rFonts w:ascii="Times New Roman" w:hAnsi="Times New Roman" w:eastAsia="Times New Roman"/>
          <w:w w:val="100"/>
          <w:position w:val="2"/>
          <w:sz w:val="21"/>
        </w:rPr>
        <w:t>H</w:t>
      </w:r>
      <w:r>
        <w:rPr>
          <w:rFonts w:ascii="Times New Roman" w:hAnsi="Times New Roman" w:eastAsia="Times New Roman"/>
          <w:spacing w:val="-3"/>
          <w:w w:val="100"/>
          <w:position w:val="2"/>
          <w:sz w:val="21"/>
        </w:rPr>
        <w:t>S</w:t>
      </w:r>
      <w:r>
        <w:rPr>
          <w:rFonts w:ascii="Times New Roman" w:hAnsi="Times New Roman" w:eastAsia="Times New Roman"/>
          <w:spacing w:val="2"/>
          <w:w w:val="100"/>
          <w:position w:val="2"/>
          <w:sz w:val="21"/>
        </w:rPr>
        <w:t>O</w:t>
      </w:r>
      <w:r>
        <w:rPr>
          <w:rFonts w:ascii="Times New Roman" w:hAnsi="Times New Roman" w:eastAsia="Times New Roman"/>
          <w:spacing w:val="6"/>
          <w:w w:val="99"/>
          <w:sz w:val="14"/>
        </w:rPr>
        <w:t>2</w:t>
      </w:r>
      <w:r>
        <w:rPr>
          <w:rFonts w:ascii="Times New Roman" w:hAnsi="Times New Roman" w:eastAsia="Times New Roman"/>
          <w:spacing w:val="-55"/>
          <w:w w:val="100"/>
          <w:position w:val="2"/>
          <w:sz w:val="21"/>
        </w:rPr>
        <w:t>·</w:t>
      </w:r>
      <w:r>
        <w:rPr>
          <w:rFonts w:ascii="Times New Roman" w:hAnsi="Times New Roman" w:eastAsia="Times New Roman"/>
          <w:w w:val="100"/>
          <w:position w:val="2"/>
          <w:sz w:val="21"/>
        </w:rPr>
        <w:t>H</w:t>
      </w:r>
      <w:r>
        <w:rPr>
          <w:rFonts w:ascii="Times New Roman" w:hAnsi="Times New Roman" w:eastAsia="Times New Roman"/>
          <w:spacing w:val="-2"/>
          <w:w w:val="100"/>
          <w:position w:val="2"/>
          <w:sz w:val="21"/>
        </w:rPr>
        <w:t>C</w:t>
      </w:r>
      <w:r>
        <w:rPr>
          <w:rFonts w:ascii="Times New Roman" w:hAnsi="Times New Roman" w:eastAsia="Times New Roman"/>
          <w:spacing w:val="-4"/>
          <w:w w:val="100"/>
          <w:position w:val="2"/>
          <w:sz w:val="21"/>
        </w:rPr>
        <w:t>H</w:t>
      </w:r>
      <w:r>
        <w:rPr>
          <w:rFonts w:ascii="Times New Roman" w:hAnsi="Times New Roman" w:eastAsia="Times New Roman"/>
          <w:spacing w:val="5"/>
          <w:w w:val="100"/>
          <w:position w:val="2"/>
          <w:sz w:val="21"/>
        </w:rPr>
        <w:t>O</w:t>
      </w:r>
      <w:r>
        <w:rPr>
          <w:rFonts w:ascii="Times New Roman" w:hAnsi="Times New Roman" w:eastAsia="Times New Roman"/>
          <w:w w:val="100"/>
          <w:position w:val="2"/>
          <w:sz w:val="21"/>
        </w:rPr>
        <w:t>·</w:t>
      </w:r>
      <w:r>
        <w:rPr>
          <w:rFonts w:ascii="Times New Roman" w:hAnsi="Times New Roman" w:eastAsia="Times New Roman"/>
          <w:spacing w:val="-8"/>
          <w:position w:val="2"/>
          <w:sz w:val="21"/>
        </w:rPr>
        <w:t xml:space="preserve"> </w:t>
      </w:r>
      <w:r>
        <w:rPr>
          <w:rFonts w:ascii="Times New Roman" w:hAnsi="Times New Roman" w:eastAsia="Times New Roman"/>
          <w:w w:val="100"/>
          <w:position w:val="2"/>
          <w:sz w:val="21"/>
        </w:rPr>
        <w:t>2</w:t>
      </w:r>
      <w:r>
        <w:rPr>
          <w:rFonts w:ascii="Times New Roman" w:hAnsi="Times New Roman" w:eastAsia="Times New Roman"/>
          <w:spacing w:val="-4"/>
          <w:w w:val="100"/>
          <w:position w:val="2"/>
          <w:sz w:val="21"/>
        </w:rPr>
        <w:t>H</w:t>
      </w:r>
      <w:r>
        <w:rPr>
          <w:rFonts w:ascii="Times New Roman" w:hAnsi="Times New Roman" w:eastAsia="Times New Roman"/>
          <w:spacing w:val="2"/>
          <w:w w:val="99"/>
          <w:sz w:val="14"/>
        </w:rPr>
        <w:t>2</w:t>
      </w:r>
      <w:r>
        <w:rPr>
          <w:rFonts w:ascii="Times New Roman" w:hAnsi="Times New Roman" w:eastAsia="Times New Roman"/>
          <w:spacing w:val="-4"/>
          <w:w w:val="100"/>
          <w:position w:val="2"/>
          <w:sz w:val="21"/>
        </w:rPr>
        <w:t>O</w:t>
      </w:r>
      <w:r>
        <w:rPr>
          <w:rFonts w:ascii="Times New Roman" w:hAnsi="Times New Roman" w:eastAsia="Times New Roman"/>
          <w:spacing w:val="1"/>
          <w:w w:val="100"/>
          <w:position w:val="2"/>
          <w:sz w:val="21"/>
        </w:rPr>
        <w:t>(</w:t>
      </w:r>
      <w:r>
        <w:rPr>
          <w:rFonts w:ascii="Times New Roman" w:hAnsi="Times New Roman" w:eastAsia="Times New Roman"/>
          <w:w w:val="100"/>
          <w:position w:val="2"/>
          <w:sz w:val="21"/>
        </w:rPr>
        <w:t>2</w:t>
      </w:r>
      <w:r>
        <w:rPr>
          <w:rFonts w:ascii="Times New Roman" w:hAnsi="Times New Roman" w:eastAsia="Times New Roman"/>
          <w:position w:val="2"/>
          <w:sz w:val="21"/>
        </w:rPr>
        <w:t xml:space="preserve"> </w:t>
      </w:r>
      <w:r>
        <w:rPr>
          <w:spacing w:val="-5"/>
          <w:w w:val="100"/>
          <w:position w:val="2"/>
          <w:sz w:val="21"/>
        </w:rPr>
        <w:t>分</w:t>
      </w:r>
      <w:r>
        <w:rPr>
          <w:rFonts w:ascii="Times New Roman" w:hAnsi="Times New Roman" w:eastAsia="Times New Roman"/>
          <w:w w:val="100"/>
          <w:position w:val="2"/>
          <w:sz w:val="21"/>
        </w:rPr>
        <w:t>)</w:t>
      </w:r>
    </w:p>
    <w:p>
      <w:pPr>
        <w:spacing w:before="0" w:line="392" w:lineRule="exact"/>
        <w:ind w:left="160" w:right="0" w:firstLine="0"/>
        <w:jc w:val="both"/>
        <w:rPr>
          <w:rFonts w:hint="eastAsia" w:ascii="Arial Unicode MS" w:eastAsia="Arial Unicode MS"/>
          <w:sz w:val="21"/>
        </w:rPr>
      </w:pPr>
      <w:r>
        <w:rPr>
          <w:rFonts w:ascii="Times New Roman" w:eastAsia="Times New Roman"/>
          <w:sz w:val="21"/>
        </w:rPr>
        <w:t>27.</w:t>
      </w:r>
      <w:r>
        <w:rPr>
          <w:rFonts w:hint="eastAsia" w:ascii="Arial Unicode MS" w:eastAsia="Arial Unicode MS"/>
          <w:sz w:val="21"/>
        </w:rPr>
        <w:t>（</w:t>
      </w:r>
      <w:r>
        <w:rPr>
          <w:rFonts w:ascii="Times New Roman" w:eastAsia="Times New Roman"/>
          <w:sz w:val="21"/>
        </w:rPr>
        <w:t xml:space="preserve">15 </w:t>
      </w:r>
      <w:r>
        <w:rPr>
          <w:rFonts w:hint="eastAsia" w:ascii="Arial Unicode MS" w:eastAsia="Arial Unicode MS"/>
          <w:sz w:val="21"/>
        </w:rPr>
        <w:t>分）</w:t>
      </w:r>
    </w:p>
    <w:p>
      <w:pPr>
        <w:pStyle w:val="11"/>
        <w:numPr>
          <w:ilvl w:val="0"/>
          <w:numId w:val="17"/>
        </w:numPr>
        <w:tabs>
          <w:tab w:val="left" w:pos="463"/>
          <w:tab w:val="left" w:pos="8616"/>
        </w:tabs>
        <w:spacing w:before="78" w:after="0" w:line="240" w:lineRule="auto"/>
        <w:ind w:left="462" w:right="0" w:hanging="302"/>
        <w:jc w:val="both"/>
        <w:rPr>
          <w:sz w:val="21"/>
        </w:rPr>
      </w:pPr>
      <w:r>
        <w:rPr>
          <w:rFonts w:ascii="Times New Roman" w:eastAsia="Times New Roman"/>
          <w:position w:val="2"/>
          <w:sz w:val="21"/>
        </w:rPr>
        <w:t>CaSO</w:t>
      </w:r>
      <w:r>
        <w:rPr>
          <w:rFonts w:ascii="Times New Roman" w:eastAsia="Times New Roman"/>
          <w:sz w:val="14"/>
        </w:rPr>
        <w:t>4</w:t>
      </w:r>
      <w:r>
        <w:rPr>
          <w:rFonts w:ascii="Times New Roman" w:eastAsia="Times New Roman"/>
          <w:sz w:val="14"/>
        </w:rPr>
        <w:tab/>
      </w:r>
      <w:r>
        <w:rPr>
          <w:position w:val="2"/>
          <w:sz w:val="21"/>
        </w:rPr>
        <w:t>（</w:t>
      </w:r>
      <w:r>
        <w:rPr>
          <w:rFonts w:ascii="Times New Roman" w:eastAsia="Times New Roman"/>
          <w:position w:val="2"/>
          <w:sz w:val="21"/>
        </w:rPr>
        <w:t xml:space="preserve">1 </w:t>
      </w:r>
      <w:r>
        <w:rPr>
          <w:position w:val="2"/>
          <w:sz w:val="21"/>
        </w:rPr>
        <w:t>分）</w:t>
      </w:r>
    </w:p>
    <w:p>
      <w:pPr>
        <w:pStyle w:val="11"/>
        <w:numPr>
          <w:ilvl w:val="0"/>
          <w:numId w:val="17"/>
        </w:numPr>
        <w:tabs>
          <w:tab w:val="left" w:pos="411"/>
        </w:tabs>
        <w:spacing w:before="41" w:after="0" w:line="240" w:lineRule="auto"/>
        <w:ind w:left="410" w:right="0" w:hanging="250"/>
        <w:jc w:val="both"/>
        <w:rPr>
          <w:sz w:val="21"/>
        </w:rPr>
      </w:pPr>
      <w:r>
        <w:rPr>
          <w:rFonts w:hint="eastAsia" w:ascii="Arial Unicode MS" w:eastAsia="Arial Unicode MS"/>
          <w:spacing w:val="-5"/>
          <w:sz w:val="21"/>
        </w:rPr>
        <w:t xml:space="preserve">溶液温度下降，硫酸钠结晶析出时，夹裹了部分的硫酸锂共沉淀 </w:t>
      </w:r>
      <w:r>
        <w:rPr>
          <w:sz w:val="21"/>
        </w:rPr>
        <w:t>（</w:t>
      </w:r>
      <w:r>
        <w:rPr>
          <w:rFonts w:ascii="Times New Roman" w:eastAsia="Times New Roman"/>
          <w:sz w:val="21"/>
        </w:rPr>
        <w:t xml:space="preserve">2 </w:t>
      </w:r>
      <w:r>
        <w:rPr>
          <w:sz w:val="21"/>
        </w:rPr>
        <w:t>分）</w:t>
      </w:r>
    </w:p>
    <w:p>
      <w:pPr>
        <w:tabs>
          <w:tab w:val="left" w:pos="5836"/>
        </w:tabs>
        <w:spacing w:before="64" w:line="115" w:lineRule="exact"/>
        <w:ind w:left="160" w:right="0" w:firstLine="0"/>
        <w:jc w:val="both"/>
        <w:rPr>
          <w:sz w:val="21"/>
        </w:rPr>
      </w:pPr>
      <w:r>
        <w:rPr>
          <w:rFonts w:ascii="Times New Roman" w:hAnsi="Times New Roman" w:eastAsia="Times New Roman"/>
          <w:sz w:val="21"/>
        </w:rPr>
        <w:t>(3) 2Al</w:t>
      </w:r>
      <w:r>
        <w:rPr>
          <w:rFonts w:ascii="Times New Roman" w:hAnsi="Times New Roman" w:eastAsia="Times New Roman"/>
          <w:position w:val="8"/>
          <w:sz w:val="14"/>
        </w:rPr>
        <w:t>3</w:t>
      </w:r>
      <w:r>
        <w:rPr>
          <w:position w:val="11"/>
          <w:sz w:val="11"/>
        </w:rPr>
        <w:t>＋</w:t>
      </w:r>
      <w:r>
        <w:rPr>
          <w:sz w:val="21"/>
        </w:rPr>
        <w:t>＋</w:t>
      </w:r>
      <w:r>
        <w:rPr>
          <w:rFonts w:ascii="Times New Roman" w:hAnsi="Times New Roman" w:eastAsia="Times New Roman"/>
          <w:sz w:val="21"/>
        </w:rPr>
        <w:t>3CO</w:t>
      </w:r>
      <w:r>
        <w:rPr>
          <w:rFonts w:ascii="Times New Roman" w:hAnsi="Times New Roman" w:eastAsia="Times New Roman"/>
          <w:position w:val="8"/>
          <w:sz w:val="14"/>
        </w:rPr>
        <w:t>2</w:t>
      </w:r>
      <w:r>
        <w:rPr>
          <w:position w:val="11"/>
          <w:sz w:val="11"/>
        </w:rPr>
        <w:t>－</w:t>
      </w:r>
      <w:r>
        <w:rPr>
          <w:sz w:val="21"/>
        </w:rPr>
        <w:t>＋</w:t>
      </w:r>
      <w:r>
        <w:rPr>
          <w:rFonts w:ascii="Times New Roman" w:hAnsi="Times New Roman" w:eastAsia="Times New Roman"/>
          <w:sz w:val="21"/>
        </w:rPr>
        <w:t xml:space="preserve">3H </w:t>
      </w:r>
      <w:r>
        <w:rPr>
          <w:rFonts w:ascii="Times New Roman" w:hAnsi="Times New Roman" w:eastAsia="Times New Roman"/>
          <w:spacing w:val="-5"/>
          <w:sz w:val="21"/>
        </w:rPr>
        <w:t xml:space="preserve">O===2Al(OH)  </w:t>
      </w:r>
      <w:r>
        <w:rPr>
          <w:sz w:val="21"/>
        </w:rPr>
        <w:t>↓＋</w:t>
      </w:r>
      <w:r>
        <w:rPr>
          <w:rFonts w:ascii="Times New Roman" w:hAnsi="Times New Roman" w:eastAsia="Times New Roman"/>
          <w:sz w:val="21"/>
        </w:rPr>
        <w:t>3CO</w:t>
      </w:r>
      <w:r>
        <w:rPr>
          <w:rFonts w:ascii="Times New Roman" w:hAnsi="Times New Roman" w:eastAsia="Times New Roman"/>
          <w:spacing w:val="18"/>
          <w:sz w:val="21"/>
        </w:rPr>
        <w:t xml:space="preserve"> </w:t>
      </w:r>
      <w:r>
        <w:rPr>
          <w:spacing w:val="2"/>
          <w:sz w:val="21"/>
        </w:rPr>
        <w:t xml:space="preserve">↑  </w:t>
      </w:r>
      <w:r>
        <w:rPr>
          <w:rFonts w:ascii="Times New Roman" w:hAnsi="Times New Roman" w:eastAsia="Times New Roman"/>
          <w:sz w:val="21"/>
        </w:rPr>
        <w:t>4</w:t>
      </w:r>
      <w:r>
        <w:rPr>
          <w:rFonts w:ascii="Times New Roman" w:hAnsi="Times New Roman" w:eastAsia="Times New Roman"/>
          <w:sz w:val="21"/>
        </w:rPr>
        <w:tab/>
      </w:r>
      <w:r>
        <w:rPr>
          <w:sz w:val="21"/>
        </w:rPr>
        <w:t>（</w:t>
      </w:r>
      <w:r>
        <w:rPr>
          <w:spacing w:val="-29"/>
          <w:sz w:val="21"/>
        </w:rPr>
        <w:t xml:space="preserve">各 </w:t>
      </w:r>
      <w:r>
        <w:rPr>
          <w:rFonts w:ascii="Times New Roman" w:hAnsi="Times New Roman" w:eastAsia="Times New Roman"/>
          <w:sz w:val="21"/>
        </w:rPr>
        <w:t>2</w:t>
      </w:r>
      <w:r>
        <w:rPr>
          <w:rFonts w:ascii="Times New Roman" w:hAnsi="Times New Roman" w:eastAsia="Times New Roman"/>
          <w:spacing w:val="1"/>
          <w:sz w:val="21"/>
        </w:rPr>
        <w:t xml:space="preserve"> </w:t>
      </w:r>
      <w:r>
        <w:rPr>
          <w:spacing w:val="-15"/>
          <w:sz w:val="21"/>
        </w:rPr>
        <w:t xml:space="preserve">分，共 </w:t>
      </w:r>
      <w:r>
        <w:rPr>
          <w:rFonts w:ascii="Times New Roman" w:hAnsi="Times New Roman" w:eastAsia="Times New Roman"/>
          <w:sz w:val="21"/>
        </w:rPr>
        <w:t xml:space="preserve">4 </w:t>
      </w:r>
      <w:r>
        <w:rPr>
          <w:sz w:val="21"/>
        </w:rPr>
        <w:t>分）</w:t>
      </w:r>
    </w:p>
    <w:p>
      <w:pPr>
        <w:tabs>
          <w:tab w:val="left" w:pos="2210"/>
          <w:tab w:val="left" w:pos="3517"/>
          <w:tab w:val="left" w:pos="4400"/>
        </w:tabs>
        <w:spacing w:before="0" w:line="155" w:lineRule="exact"/>
        <w:ind w:left="1553" w:right="0" w:firstLine="0"/>
        <w:jc w:val="left"/>
        <w:rPr>
          <w:rFonts w:ascii="Times New Roman"/>
          <w:sz w:val="14"/>
        </w:rPr>
      </w:pPr>
      <w:r>
        <w:rPr>
          <w:rFonts w:ascii="Times New Roman"/>
          <w:sz w:val="14"/>
        </w:rPr>
        <w:t>3</w:t>
      </w:r>
      <w:r>
        <w:rPr>
          <w:rFonts w:ascii="Times New Roman"/>
          <w:sz w:val="14"/>
        </w:rPr>
        <w:tab/>
      </w:r>
      <w:r>
        <w:rPr>
          <w:rFonts w:ascii="Times New Roman"/>
          <w:sz w:val="14"/>
        </w:rPr>
        <w:t>2</w:t>
      </w:r>
      <w:r>
        <w:rPr>
          <w:rFonts w:ascii="Times New Roman"/>
          <w:sz w:val="14"/>
        </w:rPr>
        <w:tab/>
      </w:r>
      <w:r>
        <w:rPr>
          <w:rFonts w:ascii="Times New Roman"/>
          <w:sz w:val="14"/>
        </w:rPr>
        <w:t>3</w:t>
      </w:r>
      <w:r>
        <w:rPr>
          <w:rFonts w:ascii="Times New Roman"/>
          <w:sz w:val="14"/>
        </w:rPr>
        <w:tab/>
      </w:r>
      <w:r>
        <w:rPr>
          <w:rFonts w:ascii="Times New Roman"/>
          <w:sz w:val="14"/>
        </w:rPr>
        <w:t>2</w:t>
      </w:r>
    </w:p>
    <w:p>
      <w:pPr>
        <w:pStyle w:val="6"/>
        <w:spacing w:before="48" w:line="392" w:lineRule="exact"/>
      </w:pPr>
      <w:r>
        <w:rPr>
          <w:rFonts w:ascii="Times New Roman" w:eastAsia="Times New Roman"/>
        </w:rPr>
        <w:t>(4)</w:t>
      </w:r>
      <w:r>
        <w:t>碳酸锂产品的钙离子含量相对升高</w:t>
      </w:r>
      <w:r>
        <w:rPr>
          <w:rFonts w:ascii="Times New Roman" w:eastAsia="Times New Roman"/>
        </w:rPr>
        <w:t>(</w:t>
      </w:r>
      <w:r>
        <w:t>或使得氢氧化铝溶解进入溶液，导致最终产品的纯度</w:t>
      </w:r>
    </w:p>
    <w:p>
      <w:pPr>
        <w:tabs>
          <w:tab w:val="left" w:pos="8616"/>
        </w:tabs>
        <w:spacing w:before="0" w:line="388" w:lineRule="exact"/>
        <w:ind w:left="160" w:right="0" w:firstLine="0"/>
        <w:jc w:val="left"/>
        <w:rPr>
          <w:rFonts w:hint="eastAsia" w:ascii="Arial Unicode MS" w:eastAsia="Arial Unicode MS"/>
          <w:sz w:val="21"/>
        </w:rPr>
      </w:pPr>
      <w:r>
        <w:rPr>
          <w:rFonts w:hint="eastAsia" w:ascii="Arial Unicode MS" w:eastAsia="Arial Unicode MS"/>
          <w:sz w:val="21"/>
        </w:rPr>
        <w:t>下降</w:t>
      </w:r>
      <w:r>
        <w:rPr>
          <w:rFonts w:ascii="Times New Roman" w:eastAsia="Times New Roman"/>
          <w:sz w:val="21"/>
        </w:rPr>
        <w:t>)</w:t>
      </w:r>
      <w:r>
        <w:rPr>
          <w:rFonts w:ascii="Times New Roman" w:eastAsia="Times New Roman"/>
          <w:sz w:val="21"/>
        </w:rPr>
        <w:tab/>
      </w:r>
      <w:r>
        <w:rPr>
          <w:rFonts w:hint="eastAsia" w:ascii="Arial Unicode MS" w:eastAsia="Arial Unicode MS"/>
          <w:sz w:val="21"/>
        </w:rPr>
        <w:t>（</w:t>
      </w:r>
      <w:r>
        <w:rPr>
          <w:rFonts w:ascii="Times New Roman" w:eastAsia="Times New Roman"/>
          <w:sz w:val="21"/>
        </w:rPr>
        <w:t>2</w:t>
      </w:r>
      <w:r>
        <w:rPr>
          <w:rFonts w:ascii="Times New Roman" w:eastAsia="Times New Roman"/>
          <w:spacing w:val="4"/>
          <w:sz w:val="21"/>
        </w:rPr>
        <w:t xml:space="preserve"> </w:t>
      </w:r>
      <w:r>
        <w:rPr>
          <w:rFonts w:hint="eastAsia" w:ascii="Arial Unicode MS" w:eastAsia="Arial Unicode MS"/>
          <w:sz w:val="21"/>
        </w:rPr>
        <w:t>分）</w:t>
      </w:r>
    </w:p>
    <w:p>
      <w:pPr>
        <w:tabs>
          <w:tab w:val="left" w:pos="8616"/>
        </w:tabs>
        <w:spacing w:before="0" w:line="392" w:lineRule="exact"/>
        <w:ind w:left="160" w:right="0" w:firstLine="0"/>
        <w:jc w:val="left"/>
        <w:rPr>
          <w:rFonts w:hint="eastAsia" w:ascii="Arial Unicode MS" w:eastAsia="Arial Unicode MS"/>
          <w:sz w:val="21"/>
        </w:rPr>
      </w:pPr>
      <w:r>
        <w:rPr>
          <w:rFonts w:ascii="Times New Roman" w:eastAsia="Times New Roman"/>
          <w:position w:val="2"/>
          <w:sz w:val="21"/>
        </w:rPr>
        <w:t>(5)CO</w:t>
      </w:r>
      <w:r>
        <w:rPr>
          <w:rFonts w:ascii="Times New Roman" w:eastAsia="Times New Roman"/>
          <w:sz w:val="14"/>
        </w:rPr>
        <w:t>2</w:t>
      </w:r>
      <w:r>
        <w:rPr>
          <w:rFonts w:ascii="Times New Roman" w:eastAsia="Times New Roman"/>
          <w:sz w:val="14"/>
        </w:rPr>
        <w:tab/>
      </w:r>
      <w:r>
        <w:rPr>
          <w:rFonts w:hint="eastAsia" w:ascii="Arial Unicode MS" w:eastAsia="Arial Unicode MS"/>
          <w:position w:val="2"/>
          <w:sz w:val="21"/>
        </w:rPr>
        <w:t>（</w:t>
      </w:r>
      <w:r>
        <w:rPr>
          <w:rFonts w:ascii="Times New Roman" w:eastAsia="Times New Roman"/>
          <w:position w:val="2"/>
          <w:sz w:val="21"/>
        </w:rPr>
        <w:t>1</w:t>
      </w:r>
      <w:r>
        <w:rPr>
          <w:rFonts w:ascii="Times New Roman" w:eastAsia="Times New Roman"/>
          <w:spacing w:val="4"/>
          <w:position w:val="2"/>
          <w:sz w:val="21"/>
        </w:rPr>
        <w:t xml:space="preserve"> </w:t>
      </w:r>
      <w:r>
        <w:rPr>
          <w:rFonts w:hint="eastAsia" w:ascii="Arial Unicode MS" w:eastAsia="Arial Unicode MS"/>
          <w:position w:val="2"/>
          <w:sz w:val="21"/>
        </w:rPr>
        <w:t>分）</w:t>
      </w:r>
    </w:p>
    <w:p>
      <w:pPr>
        <w:spacing w:before="70"/>
        <w:ind w:left="160" w:right="0" w:firstLine="0"/>
        <w:jc w:val="left"/>
        <w:rPr>
          <w:sz w:val="21"/>
        </w:rPr>
      </w:pPr>
      <w:r>
        <w:rPr>
          <w:rFonts w:ascii="Times New Roman" w:hAnsi="Times New Roman" w:eastAsia="Times New Roman"/>
          <w:position w:val="2"/>
          <w:sz w:val="21"/>
        </w:rPr>
        <w:t xml:space="preserve">(6) a (1 </w:t>
      </w:r>
      <w:r>
        <w:rPr>
          <w:position w:val="2"/>
          <w:sz w:val="21"/>
        </w:rPr>
        <w:t>分</w:t>
      </w:r>
      <w:r>
        <w:rPr>
          <w:rFonts w:ascii="Times New Roman" w:hAnsi="Times New Roman" w:eastAsia="Times New Roman"/>
          <w:position w:val="2"/>
          <w:sz w:val="21"/>
        </w:rPr>
        <w:t>)2H</w:t>
      </w:r>
      <w:r>
        <w:rPr>
          <w:rFonts w:ascii="Times New Roman" w:hAnsi="Times New Roman" w:eastAsia="Times New Roman"/>
          <w:sz w:val="14"/>
        </w:rPr>
        <w:t>2</w:t>
      </w:r>
      <w:r>
        <w:rPr>
          <w:rFonts w:ascii="Times New Roman" w:hAnsi="Times New Roman" w:eastAsia="Times New Roman"/>
          <w:position w:val="2"/>
          <w:sz w:val="21"/>
        </w:rPr>
        <w:t>O + 2e</w:t>
      </w:r>
      <w:r>
        <w:rPr>
          <w:position w:val="13"/>
          <w:sz w:val="11"/>
        </w:rPr>
        <w:t>－</w:t>
      </w:r>
      <w:r>
        <w:rPr>
          <w:rFonts w:ascii="Times New Roman" w:hAnsi="Times New Roman" w:eastAsia="Times New Roman"/>
          <w:position w:val="2"/>
          <w:sz w:val="21"/>
        </w:rPr>
        <w:t>===H</w:t>
      </w:r>
      <w:r>
        <w:rPr>
          <w:rFonts w:ascii="Times New Roman" w:hAnsi="Times New Roman" w:eastAsia="Times New Roman"/>
          <w:sz w:val="14"/>
        </w:rPr>
        <w:t>2</w:t>
      </w:r>
      <w:r>
        <w:rPr>
          <w:rFonts w:ascii="Times New Roman" w:hAnsi="Times New Roman" w:eastAsia="Times New Roman"/>
          <w:position w:val="2"/>
          <w:sz w:val="21"/>
        </w:rPr>
        <w:t>↑</w:t>
      </w:r>
      <w:r>
        <w:rPr>
          <w:position w:val="2"/>
          <w:sz w:val="21"/>
        </w:rPr>
        <w:t>＋</w:t>
      </w:r>
      <w:r>
        <w:rPr>
          <w:rFonts w:ascii="Times New Roman" w:hAnsi="Times New Roman" w:eastAsia="Times New Roman"/>
          <w:position w:val="2"/>
          <w:sz w:val="21"/>
        </w:rPr>
        <w:t>2OH</w:t>
      </w:r>
      <w:r>
        <w:rPr>
          <w:rFonts w:ascii="Times New Roman" w:hAnsi="Times New Roman" w:eastAsia="Times New Roman"/>
          <w:position w:val="2"/>
          <w:sz w:val="21"/>
          <w:vertAlign w:val="superscript"/>
        </w:rPr>
        <w:t xml:space="preserve">- (2 </w:t>
      </w:r>
      <w:r>
        <w:rPr>
          <w:position w:val="2"/>
          <w:sz w:val="21"/>
          <w:vertAlign w:val="superscript"/>
        </w:rPr>
        <w:t>分</w:t>
      </w:r>
      <w:r>
        <w:rPr>
          <w:rFonts w:ascii="Times New Roman" w:hAnsi="Times New Roman" w:eastAsia="Times New Roman"/>
          <w:position w:val="2"/>
          <w:sz w:val="21"/>
          <w:vertAlign w:val="superscript"/>
        </w:rPr>
        <w:t xml:space="preserve">)  </w:t>
      </w:r>
      <w:r>
        <w:rPr>
          <w:w w:val="100"/>
          <w:position w:val="2"/>
          <w:sz w:val="21"/>
          <w:vertAlign w:val="superscript"/>
        </w:rPr>
        <w:t xml:space="preserve"> </w:t>
      </w:r>
    </w:p>
    <w:p>
      <w:pPr>
        <w:tabs>
          <w:tab w:val="left" w:pos="8616"/>
        </w:tabs>
        <w:spacing w:before="176"/>
        <w:ind w:left="160" w:right="0" w:firstLine="0"/>
        <w:jc w:val="left"/>
        <w:rPr>
          <w:rFonts w:hint="eastAsia" w:ascii="Arial Unicode MS" w:hAnsi="Arial Unicode MS" w:eastAsia="Arial Unicode MS"/>
          <w:sz w:val="21"/>
        </w:rPr>
      </w:pPr>
      <w:r>
        <w:pict>
          <v:shape id="_x0000_s1655" o:spid="_x0000_s1655" o:spt="202" type="#_x0000_t202" style="position:absolute;left:0pt;margin-left:199pt;margin-top:16.25pt;height:8.25pt;width:18.15pt;mso-position-horizontal-relative:page;z-index:-50176;mso-width-relative:page;mso-height-relative:page;" filled="f" stroked="f" coordsize="21600,21600">
            <v:path/>
            <v:fill on="f" focussize="0,0"/>
            <v:stroke on="f" joinstyle="miter"/>
            <v:imagedata o:title=""/>
            <o:lock v:ext="edit"/>
            <v:textbox inset="0mm,0mm,0mm,0mm">
              <w:txbxContent>
                <w:p>
                  <w:pPr>
                    <w:spacing w:before="0" w:line="165" w:lineRule="exact"/>
                    <w:ind w:left="0" w:right="0" w:firstLine="0"/>
                    <w:jc w:val="left"/>
                    <w:rPr>
                      <w:rFonts w:ascii="Times New Roman"/>
                      <w:sz w:val="15"/>
                    </w:rPr>
                  </w:pPr>
                  <w:r>
                    <w:rPr>
                      <w:rFonts w:ascii="Times New Roman"/>
                      <w:spacing w:val="-12"/>
                      <w:w w:val="95"/>
                      <w:sz w:val="15"/>
                    </w:rPr>
                    <w:t>=====</w:t>
                  </w:r>
                </w:p>
              </w:txbxContent>
            </v:textbox>
          </v:shape>
        </w:pict>
      </w:r>
      <w:r>
        <w:rPr>
          <w:rFonts w:ascii="Times New Roman" w:hAnsi="Times New Roman" w:eastAsia="Times New Roman"/>
          <w:position w:val="2"/>
          <w:sz w:val="21"/>
        </w:rPr>
        <w:t>(7)Li</w:t>
      </w:r>
      <w:r>
        <w:rPr>
          <w:rFonts w:ascii="Times New Roman" w:hAnsi="Times New Roman" w:eastAsia="Times New Roman"/>
          <w:sz w:val="14"/>
        </w:rPr>
        <w:t>2</w:t>
      </w:r>
      <w:r>
        <w:rPr>
          <w:rFonts w:ascii="Times New Roman" w:hAnsi="Times New Roman" w:eastAsia="Times New Roman"/>
          <w:position w:val="2"/>
          <w:sz w:val="21"/>
        </w:rPr>
        <w:t>CO</w:t>
      </w:r>
      <w:r>
        <w:rPr>
          <w:rFonts w:ascii="Times New Roman" w:hAnsi="Times New Roman" w:eastAsia="Times New Roman"/>
          <w:sz w:val="14"/>
        </w:rPr>
        <w:t>3</w:t>
      </w:r>
      <w:r>
        <w:rPr>
          <w:position w:val="2"/>
          <w:sz w:val="21"/>
        </w:rPr>
        <w:t>＋</w:t>
      </w:r>
      <w:r>
        <w:rPr>
          <w:rFonts w:ascii="Times New Roman" w:hAnsi="Times New Roman" w:eastAsia="Times New Roman"/>
          <w:position w:val="2"/>
          <w:sz w:val="21"/>
        </w:rPr>
        <w:t>2C</w:t>
      </w:r>
      <w:r>
        <w:rPr>
          <w:position w:val="2"/>
          <w:sz w:val="21"/>
        </w:rPr>
        <w:t>＋</w:t>
      </w:r>
      <w:r>
        <w:rPr>
          <w:rFonts w:ascii="Times New Roman" w:hAnsi="Times New Roman" w:eastAsia="Times New Roman"/>
          <w:position w:val="2"/>
          <w:sz w:val="21"/>
        </w:rPr>
        <w:t>2FeSO</w:t>
      </w:r>
      <w:r>
        <w:rPr>
          <w:rFonts w:ascii="Times New Roman" w:hAnsi="Times New Roman" w:eastAsia="Times New Roman"/>
          <w:sz w:val="14"/>
        </w:rPr>
        <w:t>4</w:t>
      </w:r>
      <w:r>
        <w:rPr>
          <w:rFonts w:ascii="Times New Roman" w:hAnsi="Times New Roman" w:eastAsia="Times New Roman"/>
          <w:spacing w:val="2"/>
          <w:sz w:val="14"/>
        </w:rPr>
        <w:t xml:space="preserve"> </w:t>
      </w:r>
      <w:r>
        <w:rPr>
          <w:position w:val="12"/>
          <w:sz w:val="15"/>
        </w:rPr>
        <w:t>高温</w:t>
      </w:r>
      <w:r>
        <w:rPr>
          <w:spacing w:val="-41"/>
          <w:position w:val="12"/>
          <w:sz w:val="15"/>
        </w:rPr>
        <w:t xml:space="preserve"> </w:t>
      </w:r>
      <w:r>
        <w:rPr>
          <w:rFonts w:ascii="Times New Roman" w:hAnsi="Times New Roman" w:eastAsia="Times New Roman"/>
          <w:position w:val="2"/>
          <w:sz w:val="21"/>
        </w:rPr>
        <w:t>2LiFePO</w:t>
      </w:r>
      <w:r>
        <w:rPr>
          <w:rFonts w:ascii="Times New Roman" w:hAnsi="Times New Roman" w:eastAsia="Times New Roman"/>
          <w:sz w:val="14"/>
        </w:rPr>
        <w:t>4</w:t>
      </w:r>
      <w:r>
        <w:rPr>
          <w:position w:val="2"/>
          <w:sz w:val="21"/>
        </w:rPr>
        <w:t>＋</w:t>
      </w:r>
      <w:r>
        <w:rPr>
          <w:rFonts w:ascii="Times New Roman" w:hAnsi="Times New Roman" w:eastAsia="Times New Roman"/>
          <w:position w:val="2"/>
          <w:sz w:val="21"/>
        </w:rPr>
        <w:t>3CO</w:t>
      </w:r>
      <w:r>
        <w:rPr>
          <w:rFonts w:hint="eastAsia" w:ascii="Arial Unicode MS" w:hAnsi="Arial Unicode MS" w:eastAsia="Arial Unicode MS"/>
          <w:position w:val="2"/>
          <w:sz w:val="21"/>
        </w:rPr>
        <w:t>↑</w:t>
      </w:r>
      <w:r>
        <w:rPr>
          <w:rFonts w:hint="eastAsia" w:ascii="Arial Unicode MS" w:hAnsi="Arial Unicode MS" w:eastAsia="Arial Unicode MS"/>
          <w:position w:val="2"/>
          <w:sz w:val="21"/>
        </w:rPr>
        <w:tab/>
      </w:r>
      <w:r>
        <w:rPr>
          <w:rFonts w:hint="eastAsia" w:ascii="Arial Unicode MS" w:hAnsi="Arial Unicode MS" w:eastAsia="Arial Unicode MS"/>
          <w:position w:val="2"/>
          <w:sz w:val="21"/>
        </w:rPr>
        <w:t>（</w:t>
      </w:r>
      <w:r>
        <w:rPr>
          <w:rFonts w:ascii="Times New Roman" w:hAnsi="Times New Roman" w:eastAsia="Times New Roman"/>
          <w:position w:val="2"/>
          <w:sz w:val="21"/>
        </w:rPr>
        <w:t>2</w:t>
      </w:r>
      <w:r>
        <w:rPr>
          <w:rFonts w:ascii="Times New Roman" w:hAnsi="Times New Roman" w:eastAsia="Times New Roman"/>
          <w:spacing w:val="1"/>
          <w:position w:val="2"/>
          <w:sz w:val="21"/>
        </w:rPr>
        <w:t xml:space="preserve"> </w:t>
      </w:r>
      <w:r>
        <w:rPr>
          <w:rFonts w:hint="eastAsia" w:ascii="Arial Unicode MS" w:hAnsi="Arial Unicode MS" w:eastAsia="Arial Unicode MS"/>
          <w:position w:val="2"/>
          <w:sz w:val="21"/>
        </w:rPr>
        <w:t>分）</w:t>
      </w:r>
    </w:p>
    <w:p>
      <w:pPr>
        <w:spacing w:before="86"/>
        <w:ind w:left="160" w:right="0" w:firstLine="0"/>
        <w:jc w:val="left"/>
        <w:rPr>
          <w:rFonts w:hint="eastAsia" w:ascii="Arial Unicode MS" w:eastAsia="Arial Unicode MS"/>
          <w:sz w:val="21"/>
        </w:rPr>
      </w:pPr>
      <w:r>
        <w:rPr>
          <w:rFonts w:ascii="Times New Roman" w:eastAsia="Times New Roman"/>
          <w:sz w:val="21"/>
        </w:rPr>
        <w:t>28.</w:t>
      </w:r>
      <w:r>
        <w:rPr>
          <w:rFonts w:hint="eastAsia" w:ascii="Arial Unicode MS" w:eastAsia="Arial Unicode MS"/>
          <w:sz w:val="21"/>
        </w:rPr>
        <w:t>（</w:t>
      </w:r>
      <w:r>
        <w:rPr>
          <w:rFonts w:ascii="Times New Roman" w:eastAsia="Times New Roman"/>
          <w:sz w:val="21"/>
        </w:rPr>
        <w:t xml:space="preserve">14 </w:t>
      </w:r>
      <w:r>
        <w:rPr>
          <w:rFonts w:hint="eastAsia" w:ascii="Arial Unicode MS" w:eastAsia="Arial Unicode MS"/>
          <w:sz w:val="21"/>
        </w:rPr>
        <w:t>分）</w:t>
      </w:r>
    </w:p>
    <w:p>
      <w:pPr>
        <w:spacing w:before="3"/>
        <w:ind w:left="160" w:right="0" w:firstLine="0"/>
        <w:jc w:val="left"/>
        <w:rPr>
          <w:rFonts w:hint="eastAsia" w:ascii="Arial Unicode MS" w:eastAsia="Arial Unicode MS"/>
          <w:sz w:val="21"/>
        </w:rPr>
      </w:pPr>
      <w:r>
        <w:rPr>
          <w:rFonts w:hint="eastAsia" w:ascii="Arial Unicode MS" w:eastAsia="Arial Unicode MS"/>
          <w:position w:val="1"/>
          <w:sz w:val="21"/>
        </w:rPr>
        <w:t xml:space="preserve">(1) </w:t>
      </w:r>
      <w:r>
        <w:rPr>
          <w:sz w:val="21"/>
        </w:rPr>
        <w:t>＜</w:t>
      </w:r>
      <w:r>
        <w:rPr>
          <w:rFonts w:hint="eastAsia" w:ascii="Arial Unicode MS" w:eastAsia="Arial Unicode MS"/>
          <w:position w:val="1"/>
          <w:sz w:val="21"/>
        </w:rPr>
        <w:t>（1 分）</w:t>
      </w:r>
    </w:p>
    <w:p>
      <w:pPr>
        <w:spacing w:after="0"/>
        <w:jc w:val="left"/>
        <w:rPr>
          <w:rFonts w:hint="eastAsia" w:ascii="Arial Unicode MS" w:eastAsia="Arial Unicode MS"/>
          <w:sz w:val="21"/>
        </w:rPr>
        <w:sectPr>
          <w:footerReference r:id="rId9" w:type="default"/>
          <w:pgSz w:w="11910" w:h="16840"/>
          <w:pgMar w:top="1480" w:right="0" w:bottom="280" w:left="1640" w:header="0" w:footer="0" w:gutter="0"/>
        </w:sectPr>
      </w:pPr>
    </w:p>
    <w:p>
      <w:pPr>
        <w:spacing w:before="0" w:line="376" w:lineRule="exact"/>
        <w:ind w:left="160" w:right="0" w:firstLine="0"/>
        <w:jc w:val="left"/>
        <w:rPr>
          <w:rFonts w:hint="eastAsia" w:ascii="Arial Unicode MS" w:eastAsia="Arial Unicode MS"/>
          <w:sz w:val="21"/>
        </w:rPr>
      </w:pPr>
      <w:r>
        <w:rPr>
          <w:rFonts w:hint="eastAsia" w:ascii="Arial Unicode MS" w:eastAsia="Arial Unicode MS"/>
          <w:position w:val="1"/>
          <w:sz w:val="21"/>
        </w:rPr>
        <w:t xml:space="preserve">(2) </w:t>
      </w:r>
      <w:r>
        <w:rPr>
          <w:sz w:val="21"/>
        </w:rPr>
        <w:t>-</w:t>
      </w:r>
      <w:r>
        <w:rPr>
          <w:rFonts w:ascii="Times New Roman" w:eastAsia="Times New Roman"/>
          <w:sz w:val="21"/>
        </w:rPr>
        <w:t>2615</w:t>
      </w:r>
      <w:r>
        <w:rPr>
          <w:sz w:val="21"/>
        </w:rPr>
        <w:t>.</w:t>
      </w:r>
      <w:r>
        <w:rPr>
          <w:rFonts w:ascii="Times New Roman" w:eastAsia="Times New Roman"/>
          <w:sz w:val="21"/>
        </w:rPr>
        <w:t>8</w:t>
      </w:r>
      <w:r>
        <w:rPr>
          <w:rFonts w:hint="eastAsia" w:ascii="Arial Unicode MS" w:eastAsia="Arial Unicode MS"/>
          <w:position w:val="1"/>
          <w:sz w:val="21"/>
        </w:rPr>
        <w:t>（2 分 ）</w:t>
      </w:r>
    </w:p>
    <w:p>
      <w:pPr>
        <w:spacing w:before="0" w:line="392" w:lineRule="exact"/>
        <w:ind w:left="160" w:right="0" w:firstLine="0"/>
        <w:jc w:val="left"/>
        <w:rPr>
          <w:rFonts w:hint="eastAsia" w:ascii="Arial Unicode MS" w:hAnsi="Arial Unicode MS" w:eastAsia="Arial Unicode MS"/>
          <w:sz w:val="21"/>
        </w:rPr>
      </w:pPr>
      <w:r>
        <w:rPr>
          <w:rFonts w:hint="eastAsia" w:ascii="Arial Unicode MS" w:hAnsi="Arial Unicode MS" w:eastAsia="Arial Unicode MS"/>
          <w:position w:val="1"/>
          <w:sz w:val="21"/>
        </w:rPr>
        <w:t xml:space="preserve">(3) </w:t>
      </w:r>
      <w:r>
        <w:rPr>
          <w:sz w:val="21"/>
        </w:rPr>
        <w:t xml:space="preserve">①B </w:t>
      </w:r>
      <w:r>
        <w:rPr>
          <w:rFonts w:hint="eastAsia" w:ascii="Arial Unicode MS" w:hAnsi="Arial Unicode MS" w:eastAsia="Arial Unicode MS"/>
          <w:position w:val="1"/>
          <w:sz w:val="21"/>
        </w:rPr>
        <w:t>（1 分 ）</w:t>
      </w:r>
    </w:p>
    <w:p>
      <w:pPr>
        <w:spacing w:before="75"/>
        <w:ind w:left="583" w:right="0" w:firstLine="0"/>
        <w:jc w:val="left"/>
        <w:rPr>
          <w:sz w:val="21"/>
        </w:rPr>
      </w:pPr>
      <w:r>
        <w:rPr>
          <w:sz w:val="21"/>
        </w:rPr>
        <w:t>②</w:t>
      </w:r>
      <w:r>
        <w:rPr>
          <w:rFonts w:ascii="Times New Roman" w:hAnsi="Times New Roman" w:eastAsia="Times New Roman"/>
          <w:sz w:val="21"/>
        </w:rPr>
        <w:t>0</w:t>
      </w:r>
      <w:r>
        <w:rPr>
          <w:sz w:val="21"/>
        </w:rPr>
        <w:t>.</w:t>
      </w:r>
      <w:r>
        <w:rPr>
          <w:rFonts w:ascii="Times New Roman" w:hAnsi="Times New Roman" w:eastAsia="Times New Roman"/>
          <w:sz w:val="21"/>
        </w:rPr>
        <w:t>025mol</w:t>
      </w:r>
      <w:r>
        <w:rPr>
          <w:sz w:val="21"/>
        </w:rPr>
        <w:t>/(</w:t>
      </w:r>
      <w:r>
        <w:rPr>
          <w:rFonts w:ascii="Times New Roman" w:hAnsi="Times New Roman" w:eastAsia="Times New Roman"/>
          <w:sz w:val="21"/>
        </w:rPr>
        <w:t>L</w:t>
      </w:r>
      <w:r>
        <w:rPr>
          <w:sz w:val="21"/>
        </w:rPr>
        <w:t>·</w:t>
      </w:r>
      <w:r>
        <w:rPr>
          <w:rFonts w:ascii="Times New Roman" w:hAnsi="Times New Roman" w:eastAsia="Times New Roman"/>
          <w:sz w:val="21"/>
        </w:rPr>
        <w:t>min</w:t>
      </w:r>
      <w:r>
        <w:rPr>
          <w:sz w:val="21"/>
        </w:rPr>
        <w:t>)</w:t>
      </w:r>
      <w:r>
        <w:rPr>
          <w:rFonts w:ascii="Times New Roman" w:hAnsi="Times New Roman" w:eastAsia="Times New Roman"/>
          <w:sz w:val="21"/>
        </w:rPr>
        <w:t>0</w:t>
      </w:r>
      <w:r>
        <w:rPr>
          <w:sz w:val="21"/>
        </w:rPr>
        <w:t>.</w:t>
      </w:r>
      <w:r>
        <w:rPr>
          <w:rFonts w:ascii="Times New Roman" w:hAnsi="Times New Roman" w:eastAsia="Times New Roman"/>
          <w:sz w:val="21"/>
        </w:rPr>
        <w:t>75</w:t>
      </w:r>
      <w:r>
        <w:rPr>
          <w:sz w:val="21"/>
        </w:rPr>
        <w:t xml:space="preserve">（各 </w:t>
      </w:r>
      <w:r>
        <w:rPr>
          <w:rFonts w:ascii="Times New Roman" w:hAnsi="Times New Roman" w:eastAsia="Times New Roman"/>
          <w:sz w:val="21"/>
        </w:rPr>
        <w:t xml:space="preserve">2 </w:t>
      </w:r>
      <w:r>
        <w:rPr>
          <w:sz w:val="21"/>
        </w:rPr>
        <w:t xml:space="preserve">分，共 </w:t>
      </w:r>
      <w:r>
        <w:rPr>
          <w:rFonts w:ascii="Times New Roman" w:hAnsi="Times New Roman" w:eastAsia="Times New Roman"/>
          <w:sz w:val="21"/>
        </w:rPr>
        <w:t xml:space="preserve">4 </w:t>
      </w:r>
      <w:r>
        <w:rPr>
          <w:sz w:val="21"/>
        </w:rPr>
        <w:t>分）</w:t>
      </w:r>
    </w:p>
    <w:p>
      <w:pPr>
        <w:tabs>
          <w:tab w:val="left" w:pos="4794"/>
          <w:tab w:val="left" w:pos="5135"/>
        </w:tabs>
        <w:spacing w:before="43" w:line="392" w:lineRule="exact"/>
        <w:ind w:left="160" w:right="0" w:firstLine="0"/>
        <w:jc w:val="left"/>
        <w:rPr>
          <w:sz w:val="21"/>
        </w:rPr>
      </w:pPr>
      <w:r>
        <w:rPr>
          <w:rFonts w:hint="eastAsia" w:ascii="Arial Unicode MS" w:hAnsi="Arial Unicode MS" w:eastAsia="Arial Unicode MS"/>
          <w:position w:val="1"/>
          <w:sz w:val="21"/>
        </w:rPr>
        <w:t>（4）</w:t>
      </w:r>
      <w:r>
        <w:rPr>
          <w:sz w:val="21"/>
        </w:rPr>
        <w:t>①</w:t>
      </w:r>
      <w:r>
        <w:rPr>
          <w:rFonts w:hint="eastAsia" w:ascii="Arial Unicode MS" w:hAnsi="Arial Unicode MS" w:eastAsia="Arial Unicode MS"/>
          <w:position w:val="1"/>
          <w:sz w:val="21"/>
        </w:rPr>
        <w:t>温度升</w:t>
      </w:r>
      <w:r>
        <w:rPr>
          <w:rFonts w:hint="eastAsia" w:ascii="Arial Unicode MS" w:hAnsi="Arial Unicode MS" w:eastAsia="Arial Unicode MS"/>
          <w:spacing w:val="-5"/>
          <w:position w:val="1"/>
          <w:sz w:val="21"/>
        </w:rPr>
        <w:t>高</w:t>
      </w:r>
      <w:r>
        <w:rPr>
          <w:rFonts w:hint="eastAsia" w:ascii="Arial Unicode MS" w:hAnsi="Arial Unicode MS" w:eastAsia="Arial Unicode MS"/>
          <w:position w:val="1"/>
          <w:sz w:val="21"/>
        </w:rPr>
        <w:t>，反应</w:t>
      </w:r>
      <w:r>
        <w:rPr>
          <w:rFonts w:hint="eastAsia" w:ascii="Arial Unicode MS" w:hAnsi="Arial Unicode MS" w:eastAsia="Arial Unicode MS"/>
          <w:spacing w:val="-5"/>
          <w:position w:val="1"/>
          <w:sz w:val="21"/>
        </w:rPr>
        <w:t>速</w:t>
      </w:r>
      <w:r>
        <w:rPr>
          <w:rFonts w:hint="eastAsia" w:ascii="Arial Unicode MS" w:hAnsi="Arial Unicode MS" w:eastAsia="Arial Unicode MS"/>
          <w:position w:val="1"/>
          <w:sz w:val="21"/>
        </w:rPr>
        <w:t>率加快</w:t>
      </w:r>
      <w:r>
        <w:rPr>
          <w:rFonts w:hint="eastAsia" w:ascii="Arial Unicode MS" w:hAnsi="Arial Unicode MS" w:eastAsia="Arial Unicode MS"/>
          <w:spacing w:val="-5"/>
          <w:position w:val="1"/>
          <w:sz w:val="21"/>
        </w:rPr>
        <w:t>，</w:t>
      </w:r>
      <w:r>
        <w:rPr>
          <w:rFonts w:hint="eastAsia" w:ascii="Arial Unicode MS" w:hAnsi="Arial Unicode MS" w:eastAsia="Arial Unicode MS"/>
          <w:position w:val="1"/>
          <w:sz w:val="21"/>
        </w:rPr>
        <w:t>转化率</w:t>
      </w:r>
      <w:r>
        <w:rPr>
          <w:rFonts w:hint="eastAsia" w:ascii="Arial Unicode MS" w:hAnsi="Arial Unicode MS" w:eastAsia="Arial Unicode MS"/>
          <w:spacing w:val="-5"/>
          <w:position w:val="1"/>
          <w:sz w:val="21"/>
        </w:rPr>
        <w:t>升</w:t>
      </w:r>
      <w:r>
        <w:rPr>
          <w:rFonts w:hint="eastAsia" w:ascii="Arial Unicode MS" w:hAnsi="Arial Unicode MS" w:eastAsia="Arial Unicode MS"/>
          <w:position w:val="1"/>
          <w:sz w:val="21"/>
        </w:rPr>
        <w:t>高</w:t>
      </w:r>
      <w:r>
        <w:rPr>
          <w:rFonts w:hint="eastAsia" w:ascii="Arial Unicode MS" w:hAnsi="Arial Unicode MS" w:eastAsia="Arial Unicode MS"/>
          <w:position w:val="1"/>
          <w:sz w:val="21"/>
        </w:rPr>
        <w:tab/>
      </w:r>
      <w:r>
        <w:rPr>
          <w:rFonts w:hint="eastAsia" w:ascii="Arial Unicode MS" w:hAnsi="Arial Unicode MS" w:eastAsia="Arial Unicode MS"/>
          <w:position w:val="1"/>
          <w:sz w:val="21"/>
        </w:rPr>
        <w:t>C</w:t>
      </w:r>
      <w:r>
        <w:rPr>
          <w:rFonts w:hint="eastAsia" w:ascii="Arial Unicode MS" w:hAnsi="Arial Unicode MS" w:eastAsia="Arial Unicode MS"/>
          <w:position w:val="1"/>
          <w:sz w:val="21"/>
        </w:rPr>
        <w:tab/>
      </w:r>
      <w:r>
        <w:rPr>
          <w:spacing w:val="-5"/>
          <w:sz w:val="21"/>
        </w:rPr>
        <w:t>（</w:t>
      </w:r>
      <w:r>
        <w:rPr>
          <w:sz w:val="21"/>
        </w:rPr>
        <w:t>各</w:t>
      </w:r>
      <w:r>
        <w:rPr>
          <w:spacing w:val="-57"/>
          <w:sz w:val="21"/>
        </w:rPr>
        <w:t xml:space="preserve"> </w:t>
      </w:r>
      <w:r>
        <w:rPr>
          <w:rFonts w:ascii="Times New Roman" w:hAnsi="Times New Roman" w:eastAsia="Times New Roman"/>
          <w:sz w:val="21"/>
        </w:rPr>
        <w:t xml:space="preserve">2 </w:t>
      </w:r>
      <w:r>
        <w:rPr>
          <w:sz w:val="21"/>
        </w:rPr>
        <w:t>分，共</w:t>
      </w:r>
      <w:r>
        <w:rPr>
          <w:spacing w:val="-53"/>
          <w:sz w:val="21"/>
        </w:rPr>
        <w:t xml:space="preserve"> </w:t>
      </w:r>
      <w:r>
        <w:rPr>
          <w:rFonts w:ascii="Times New Roman" w:hAnsi="Times New Roman" w:eastAsia="Times New Roman"/>
          <w:sz w:val="21"/>
        </w:rPr>
        <w:t xml:space="preserve">4 </w:t>
      </w:r>
      <w:r>
        <w:rPr>
          <w:spacing w:val="-5"/>
          <w:sz w:val="21"/>
        </w:rPr>
        <w:t>分）</w:t>
      </w:r>
    </w:p>
    <w:p>
      <w:pPr>
        <w:spacing w:before="6" w:line="232" w:lineRule="auto"/>
        <w:ind w:left="789" w:right="1794" w:firstLine="0"/>
        <w:jc w:val="left"/>
        <w:rPr>
          <w:rFonts w:hint="eastAsia" w:ascii="Arial Unicode MS" w:hAnsi="Arial Unicode MS" w:eastAsia="Arial Unicode MS"/>
          <w:sz w:val="21"/>
        </w:rPr>
      </w:pPr>
      <w:r>
        <w:rPr>
          <w:sz w:val="21"/>
        </w:rPr>
        <w:t>②</w:t>
      </w:r>
      <w:r>
        <w:rPr>
          <w:rFonts w:hint="eastAsia" w:ascii="Arial Unicode MS" w:hAnsi="Arial Unicode MS" w:eastAsia="Arial Unicode MS"/>
          <w:spacing w:val="-10"/>
          <w:position w:val="1"/>
          <w:sz w:val="21"/>
        </w:rPr>
        <w:t>正反应是气体分子数增多的反应，恒压充入惰性气体相当于扩大容器体积，降低分</w:t>
      </w:r>
      <w:r>
        <w:rPr>
          <w:rFonts w:hint="eastAsia" w:ascii="Arial Unicode MS" w:hAnsi="Arial Unicode MS" w:eastAsia="Arial Unicode MS"/>
          <w:spacing w:val="2"/>
          <w:sz w:val="21"/>
        </w:rPr>
        <w:t xml:space="preserve">压，有利于平衡正向移动 </w:t>
      </w:r>
      <w:r>
        <w:rPr>
          <w:rFonts w:hint="eastAsia" w:ascii="Arial Unicode MS" w:hAnsi="Arial Unicode MS" w:eastAsia="Arial Unicode MS"/>
          <w:sz w:val="21"/>
        </w:rPr>
        <w:t>（2</w:t>
      </w:r>
      <w:r>
        <w:rPr>
          <w:rFonts w:hint="eastAsia" w:ascii="Arial Unicode MS" w:hAnsi="Arial Unicode MS" w:eastAsia="Arial Unicode MS"/>
          <w:spacing w:val="-6"/>
          <w:sz w:val="21"/>
        </w:rPr>
        <w:t xml:space="preserve"> 分</w:t>
      </w:r>
      <w:r>
        <w:rPr>
          <w:rFonts w:hint="eastAsia" w:ascii="Arial Unicode MS" w:hAnsi="Arial Unicode MS" w:eastAsia="Arial Unicode MS"/>
          <w:spacing w:val="-5"/>
          <w:sz w:val="21"/>
        </w:rPr>
        <w:t>）</w:t>
      </w:r>
    </w:p>
    <w:p>
      <w:pPr>
        <w:spacing w:before="0" w:line="292" w:lineRule="auto"/>
        <w:ind w:left="160" w:right="5648" w:firstLine="0"/>
        <w:jc w:val="left"/>
        <w:rPr>
          <w:rFonts w:ascii="Times New Roman" w:hAnsi="Times New Roman" w:eastAsia="Times New Roman"/>
          <w:sz w:val="14"/>
        </w:rPr>
      </w:pPr>
      <w:r>
        <w:rPr>
          <w:rFonts w:ascii="Times New Roman" w:hAnsi="Times New Roman" w:eastAsia="Times New Roman"/>
          <w:sz w:val="21"/>
        </w:rPr>
        <w:t>35</w:t>
      </w:r>
      <w:r>
        <w:rPr>
          <w:rFonts w:hint="eastAsia" w:ascii="Arial Unicode MS" w:hAnsi="Arial Unicode MS" w:eastAsia="Arial Unicode MS"/>
          <w:sz w:val="21"/>
        </w:rPr>
        <w:t>．</w:t>
      </w:r>
      <w:r>
        <w:rPr>
          <w:rFonts w:ascii="Times New Roman" w:hAnsi="Times New Roman" w:eastAsia="Times New Roman"/>
          <w:sz w:val="21"/>
        </w:rPr>
        <w:t>[</w:t>
      </w:r>
      <w:r>
        <w:rPr>
          <w:rFonts w:hint="eastAsia" w:ascii="Arial Unicode MS" w:hAnsi="Arial Unicode MS" w:eastAsia="Arial Unicode MS"/>
          <w:sz w:val="21"/>
        </w:rPr>
        <w:t>化学</w:t>
      </w:r>
      <w:r>
        <w:rPr>
          <w:rFonts w:ascii="Times New Roman" w:hAnsi="Times New Roman" w:eastAsia="Times New Roman"/>
          <w:sz w:val="21"/>
        </w:rPr>
        <w:t>——</w:t>
      </w:r>
      <w:r>
        <w:rPr>
          <w:rFonts w:hint="eastAsia" w:ascii="Arial Unicode MS" w:hAnsi="Arial Unicode MS" w:eastAsia="Arial Unicode MS"/>
          <w:spacing w:val="-2"/>
          <w:sz w:val="21"/>
        </w:rPr>
        <w:t xml:space="preserve">选修 </w:t>
      </w:r>
      <w:r>
        <w:rPr>
          <w:rFonts w:ascii="Times New Roman" w:hAnsi="Times New Roman" w:eastAsia="Times New Roman"/>
          <w:sz w:val="21"/>
        </w:rPr>
        <w:t>3</w:t>
      </w:r>
      <w:r>
        <w:rPr>
          <w:rFonts w:hint="eastAsia" w:ascii="Arial Unicode MS" w:hAnsi="Arial Unicode MS" w:eastAsia="Arial Unicode MS"/>
          <w:spacing w:val="-3"/>
          <w:sz w:val="21"/>
        </w:rPr>
        <w:t>：物质结构与性质</w:t>
      </w:r>
      <w:r>
        <w:rPr>
          <w:rFonts w:ascii="Times New Roman" w:hAnsi="Times New Roman" w:eastAsia="Times New Roman"/>
          <w:sz w:val="21"/>
        </w:rPr>
        <w:t>](15</w:t>
      </w:r>
      <w:r>
        <w:rPr>
          <w:rFonts w:ascii="Times New Roman" w:hAnsi="Times New Roman" w:eastAsia="Times New Roman"/>
          <w:spacing w:val="7"/>
          <w:sz w:val="21"/>
        </w:rPr>
        <w:t xml:space="preserve"> </w:t>
      </w:r>
      <w:r>
        <w:rPr>
          <w:rFonts w:hint="eastAsia" w:ascii="Arial Unicode MS" w:hAnsi="Arial Unicode MS" w:eastAsia="Arial Unicode MS"/>
          <w:spacing w:val="-5"/>
          <w:sz w:val="21"/>
        </w:rPr>
        <w:t>分</w:t>
      </w:r>
      <w:r>
        <w:rPr>
          <w:rFonts w:ascii="Times New Roman" w:hAnsi="Times New Roman" w:eastAsia="Times New Roman"/>
          <w:spacing w:val="-11"/>
          <w:sz w:val="21"/>
        </w:rPr>
        <w:t xml:space="preserve">) </w:t>
      </w:r>
      <w:r>
        <w:rPr>
          <w:rFonts w:ascii="Times New Roman" w:hAnsi="Times New Roman" w:eastAsia="Times New Roman"/>
          <w:sz w:val="21"/>
        </w:rPr>
        <w:t>(1)</w:t>
      </w:r>
      <w:r>
        <w:rPr>
          <w:rFonts w:ascii="Times New Roman" w:hAnsi="Times New Roman" w:eastAsia="Times New Roman"/>
          <w:spacing w:val="2"/>
          <w:sz w:val="21"/>
        </w:rPr>
        <w:t xml:space="preserve"> </w:t>
      </w:r>
      <w:r>
        <w:rPr>
          <w:rFonts w:ascii="Times New Roman" w:hAnsi="Times New Roman" w:eastAsia="Times New Roman"/>
          <w:sz w:val="21"/>
        </w:rPr>
        <w:t>3d</w:t>
      </w:r>
      <w:r>
        <w:rPr>
          <w:rFonts w:ascii="Times New Roman" w:hAnsi="Times New Roman" w:eastAsia="Times New Roman"/>
          <w:position w:val="8"/>
          <w:sz w:val="14"/>
        </w:rPr>
        <w:t>5</w:t>
      </w:r>
      <w:r>
        <w:rPr>
          <w:rFonts w:ascii="Times New Roman" w:hAnsi="Times New Roman" w:eastAsia="Times New Roman"/>
          <w:sz w:val="21"/>
        </w:rPr>
        <w:t>4s</w:t>
      </w:r>
      <w:r>
        <w:rPr>
          <w:rFonts w:ascii="Times New Roman" w:hAnsi="Times New Roman" w:eastAsia="Times New Roman"/>
          <w:position w:val="8"/>
          <w:sz w:val="14"/>
        </w:rPr>
        <w:t>1</w:t>
      </w:r>
    </w:p>
    <w:p>
      <w:pPr>
        <w:spacing w:before="70"/>
        <w:ind w:left="160" w:right="0" w:firstLine="0"/>
        <w:jc w:val="left"/>
        <w:rPr>
          <w:sz w:val="21"/>
        </w:rPr>
      </w:pPr>
      <w:r>
        <w:rPr>
          <w:sz w:val="21"/>
        </w:rPr>
        <w:t>（</w:t>
      </w:r>
      <w:r>
        <w:rPr>
          <w:rFonts w:ascii="Times New Roman" w:eastAsia="Times New Roman"/>
          <w:sz w:val="21"/>
        </w:rPr>
        <w:t>1</w:t>
      </w:r>
      <w:r>
        <w:rPr>
          <w:rFonts w:ascii="Times New Roman" w:eastAsia="Times New Roman"/>
          <w:spacing w:val="4"/>
          <w:sz w:val="21"/>
        </w:rPr>
        <w:t xml:space="preserve"> </w:t>
      </w:r>
      <w:r>
        <w:rPr>
          <w:sz w:val="21"/>
        </w:rPr>
        <w:t>分）</w:t>
      </w:r>
    </w:p>
    <w:p>
      <w:pPr>
        <w:spacing w:before="121"/>
        <w:ind w:left="160" w:right="0" w:firstLine="0"/>
        <w:jc w:val="left"/>
        <w:rPr>
          <w:sz w:val="21"/>
        </w:rPr>
      </w:pPr>
      <w:r>
        <w:rPr>
          <w:rFonts w:ascii="Times New Roman" w:hAnsi="Times New Roman" w:eastAsia="Times New Roman"/>
          <w:sz w:val="21"/>
        </w:rPr>
        <w:t xml:space="preserve">(2) </w:t>
      </w:r>
      <w:r>
        <w:rPr>
          <w:rFonts w:hint="eastAsia" w:ascii="Arial Unicode MS" w:hAnsi="Arial Unicode MS" w:eastAsia="Arial Unicode MS"/>
          <w:sz w:val="21"/>
        </w:rPr>
        <w:t>①</w:t>
      </w:r>
      <w:r>
        <w:rPr>
          <w:rFonts w:ascii="Times New Roman" w:hAnsi="Times New Roman" w:eastAsia="Times New Roman"/>
          <w:sz w:val="21"/>
        </w:rPr>
        <w:t>&gt;</w:t>
      </w:r>
      <w:r>
        <w:rPr>
          <w:sz w:val="21"/>
        </w:rPr>
        <w:t>（</w:t>
      </w:r>
      <w:r>
        <w:rPr>
          <w:rFonts w:ascii="Times New Roman" w:hAnsi="Times New Roman" w:eastAsia="Times New Roman"/>
          <w:sz w:val="21"/>
        </w:rPr>
        <w:t xml:space="preserve">1 </w:t>
      </w:r>
      <w:r>
        <w:rPr>
          <w:sz w:val="21"/>
        </w:rPr>
        <w:t>分）</w:t>
      </w:r>
    </w:p>
    <w:p>
      <w:pPr>
        <w:tabs>
          <w:tab w:val="left" w:pos="1423"/>
        </w:tabs>
        <w:spacing w:before="74"/>
        <w:ind w:left="477" w:right="0" w:firstLine="0"/>
        <w:jc w:val="left"/>
        <w:rPr>
          <w:sz w:val="21"/>
        </w:rPr>
      </w:pPr>
      <w:r>
        <w:rPr>
          <w:rFonts w:hint="eastAsia" w:ascii="Arial Unicode MS" w:hAnsi="Arial Unicode MS" w:eastAsia="Arial Unicode MS"/>
          <w:position w:val="2"/>
          <w:sz w:val="21"/>
        </w:rPr>
        <w:t>②</w:t>
      </w:r>
      <w:r>
        <w:rPr>
          <w:rFonts w:ascii="Times New Roman" w:hAnsi="Times New Roman" w:eastAsia="Times New Roman"/>
          <w:position w:val="2"/>
          <w:sz w:val="21"/>
        </w:rPr>
        <w:t>13N</w:t>
      </w:r>
      <w:r>
        <w:rPr>
          <w:rFonts w:ascii="Times New Roman" w:hAnsi="Times New Roman" w:eastAsia="Times New Roman"/>
          <w:sz w:val="14"/>
        </w:rPr>
        <w:t>A</w:t>
      </w:r>
      <w:r>
        <w:rPr>
          <w:rFonts w:ascii="Times New Roman" w:hAnsi="Times New Roman" w:eastAsia="Times New Roman"/>
          <w:sz w:val="14"/>
        </w:rPr>
        <w:tab/>
      </w:r>
      <w:r>
        <w:rPr>
          <w:position w:val="2"/>
          <w:sz w:val="21"/>
        </w:rPr>
        <w:t>（</w:t>
      </w:r>
      <w:r>
        <w:rPr>
          <w:rFonts w:ascii="Times New Roman" w:hAnsi="Times New Roman" w:eastAsia="Times New Roman"/>
          <w:position w:val="2"/>
          <w:sz w:val="21"/>
        </w:rPr>
        <w:t xml:space="preserve">2 </w:t>
      </w:r>
      <w:r>
        <w:rPr>
          <w:position w:val="2"/>
          <w:sz w:val="21"/>
        </w:rPr>
        <w:t>分）</w:t>
      </w:r>
    </w:p>
    <w:p>
      <w:pPr>
        <w:spacing w:before="76"/>
        <w:ind w:left="477" w:right="0" w:firstLine="0"/>
        <w:jc w:val="left"/>
        <w:rPr>
          <w:sz w:val="21"/>
        </w:rPr>
      </w:pPr>
      <w:r>
        <w:rPr>
          <w:rFonts w:hint="eastAsia" w:ascii="Arial Unicode MS" w:hAnsi="Arial Unicode MS" w:eastAsia="Arial Unicode MS"/>
          <w:sz w:val="21"/>
        </w:rPr>
        <w:t xml:space="preserve">③ </w:t>
      </w:r>
      <w:r>
        <w:rPr>
          <w:rFonts w:ascii="Times New Roman" w:hAnsi="Times New Roman" w:eastAsia="Times New Roman"/>
          <w:sz w:val="21"/>
        </w:rPr>
        <w:t>sp</w:t>
      </w:r>
      <w:r>
        <w:rPr>
          <w:rFonts w:ascii="Times New Roman" w:hAnsi="Times New Roman" w:eastAsia="Times New Roman"/>
          <w:position w:val="8"/>
          <w:sz w:val="14"/>
        </w:rPr>
        <w:t>2</w:t>
      </w:r>
      <w:r>
        <w:rPr>
          <w:sz w:val="21"/>
        </w:rPr>
        <w:t>（</w:t>
      </w:r>
      <w:r>
        <w:rPr>
          <w:rFonts w:ascii="Times New Roman" w:hAnsi="Times New Roman" w:eastAsia="Times New Roman"/>
          <w:sz w:val="21"/>
        </w:rPr>
        <w:t xml:space="preserve">2 </w:t>
      </w:r>
      <w:r>
        <w:rPr>
          <w:sz w:val="21"/>
        </w:rPr>
        <w:t>分）</w:t>
      </w:r>
    </w:p>
    <w:p>
      <w:pPr>
        <w:tabs>
          <w:tab w:val="left" w:pos="8146"/>
        </w:tabs>
        <w:spacing w:before="76" w:line="285" w:lineRule="auto"/>
        <w:ind w:left="160" w:right="1791" w:firstLine="317"/>
        <w:jc w:val="left"/>
        <w:rPr>
          <w:sz w:val="21"/>
        </w:rPr>
      </w:pPr>
      <w:r>
        <w:rPr>
          <w:rFonts w:hint="eastAsia" w:ascii="Arial Unicode MS" w:hAnsi="Arial Unicode MS" w:eastAsia="Arial Unicode MS"/>
          <w:sz w:val="21"/>
        </w:rPr>
        <w:t>④酚羟基</w:t>
      </w:r>
      <w:r>
        <w:rPr>
          <w:rFonts w:hint="eastAsia" w:ascii="Arial Unicode MS" w:hAnsi="Arial Unicode MS" w:eastAsia="Arial Unicode MS"/>
          <w:spacing w:val="-5"/>
          <w:sz w:val="21"/>
        </w:rPr>
        <w:t>的</w:t>
      </w:r>
      <w:r>
        <w:rPr>
          <w:rFonts w:hint="eastAsia" w:ascii="Arial Unicode MS" w:hAnsi="Arial Unicode MS" w:eastAsia="Arial Unicode MS"/>
          <w:sz w:val="21"/>
        </w:rPr>
        <w:t>氧原子</w:t>
      </w:r>
      <w:r>
        <w:rPr>
          <w:rFonts w:hint="eastAsia" w:ascii="Arial Unicode MS" w:hAnsi="Arial Unicode MS" w:eastAsia="Arial Unicode MS"/>
          <w:spacing w:val="-5"/>
          <w:sz w:val="21"/>
        </w:rPr>
        <w:t>参</w:t>
      </w:r>
      <w:r>
        <w:rPr>
          <w:rFonts w:hint="eastAsia" w:ascii="Arial Unicode MS" w:hAnsi="Arial Unicode MS" w:eastAsia="Arial Unicode MS"/>
          <w:sz w:val="21"/>
        </w:rPr>
        <w:t>与形成</w:t>
      </w:r>
      <w:r>
        <w:rPr>
          <w:rFonts w:hint="eastAsia" w:ascii="Arial Unicode MS" w:hAnsi="Arial Unicode MS" w:eastAsia="Arial Unicode MS"/>
          <w:spacing w:val="-5"/>
          <w:sz w:val="21"/>
        </w:rPr>
        <w:t>了</w:t>
      </w:r>
      <w:r>
        <w:rPr>
          <w:rFonts w:hint="eastAsia" w:ascii="Arial Unicode MS" w:hAnsi="Arial Unicode MS" w:eastAsia="Arial Unicode MS"/>
          <w:sz w:val="21"/>
        </w:rPr>
        <w:t>大</w:t>
      </w:r>
      <w:r>
        <w:rPr>
          <w:rFonts w:hint="eastAsia" w:ascii="Arial Unicode MS" w:hAnsi="Arial Unicode MS" w:eastAsia="Arial Unicode MS"/>
          <w:spacing w:val="2"/>
          <w:sz w:val="21"/>
        </w:rPr>
        <w:t xml:space="preserve"> </w:t>
      </w:r>
      <w:r>
        <w:rPr>
          <w:rFonts w:ascii="Times New Roman" w:hAnsi="Times New Roman" w:eastAsia="Times New Roman"/>
          <w:sz w:val="21"/>
        </w:rPr>
        <w:t>π</w:t>
      </w:r>
      <w:r>
        <w:rPr>
          <w:rFonts w:ascii="Times New Roman" w:hAnsi="Times New Roman" w:eastAsia="Times New Roman"/>
          <w:spacing w:val="6"/>
          <w:sz w:val="21"/>
        </w:rPr>
        <w:t xml:space="preserve"> </w:t>
      </w:r>
      <w:r>
        <w:rPr>
          <w:rFonts w:hint="eastAsia" w:ascii="Arial Unicode MS" w:hAnsi="Arial Unicode MS" w:eastAsia="Arial Unicode MS"/>
          <w:sz w:val="21"/>
        </w:rPr>
        <w:t>键，</w:t>
      </w:r>
      <w:r>
        <w:rPr>
          <w:rFonts w:hint="eastAsia" w:ascii="Arial Unicode MS" w:hAnsi="Arial Unicode MS" w:eastAsia="Arial Unicode MS"/>
          <w:spacing w:val="-5"/>
          <w:sz w:val="21"/>
        </w:rPr>
        <w:t>使</w:t>
      </w:r>
      <w:r>
        <w:rPr>
          <w:rFonts w:hint="eastAsia" w:ascii="Arial Unicode MS" w:hAnsi="Arial Unicode MS" w:eastAsia="Arial Unicode MS"/>
          <w:sz w:val="21"/>
        </w:rPr>
        <w:t>氧原子</w:t>
      </w:r>
      <w:r>
        <w:rPr>
          <w:rFonts w:hint="eastAsia" w:ascii="Arial Unicode MS" w:hAnsi="Arial Unicode MS" w:eastAsia="Arial Unicode MS"/>
          <w:spacing w:val="-5"/>
          <w:sz w:val="21"/>
        </w:rPr>
        <w:t>电荷</w:t>
      </w:r>
      <w:r>
        <w:rPr>
          <w:rFonts w:hint="eastAsia" w:ascii="Arial Unicode MS" w:hAnsi="Arial Unicode MS" w:eastAsia="Arial Unicode MS"/>
          <w:sz w:val="21"/>
        </w:rPr>
        <w:t>密度下降</w:t>
      </w:r>
      <w:r>
        <w:rPr>
          <w:rFonts w:hint="eastAsia" w:ascii="Arial Unicode MS" w:hAnsi="Arial Unicode MS" w:eastAsia="Arial Unicode MS"/>
          <w:spacing w:val="-5"/>
          <w:sz w:val="21"/>
        </w:rPr>
        <w:t>，</w:t>
      </w:r>
      <w:r>
        <w:rPr>
          <w:rFonts w:hint="eastAsia" w:ascii="Arial Unicode MS" w:hAnsi="Arial Unicode MS" w:eastAsia="Arial Unicode MS"/>
          <w:sz w:val="21"/>
        </w:rPr>
        <w:t>氢离子</w:t>
      </w:r>
      <w:r>
        <w:rPr>
          <w:rFonts w:hint="eastAsia" w:ascii="Arial Unicode MS" w:hAnsi="Arial Unicode MS" w:eastAsia="Arial Unicode MS"/>
          <w:spacing w:val="-5"/>
          <w:sz w:val="21"/>
        </w:rPr>
        <w:t>容</w:t>
      </w:r>
      <w:r>
        <w:rPr>
          <w:rFonts w:hint="eastAsia" w:ascii="Arial Unicode MS" w:hAnsi="Arial Unicode MS" w:eastAsia="Arial Unicode MS"/>
          <w:sz w:val="21"/>
        </w:rPr>
        <w:t>易电离</w:t>
      </w:r>
      <w:r>
        <w:rPr>
          <w:rFonts w:hint="eastAsia" w:ascii="Arial Unicode MS" w:hAnsi="Arial Unicode MS" w:eastAsia="Arial Unicode MS"/>
          <w:sz w:val="21"/>
        </w:rPr>
        <w:tab/>
      </w:r>
      <w:r>
        <w:rPr>
          <w:spacing w:val="-9"/>
          <w:sz w:val="21"/>
        </w:rPr>
        <w:t>（</w:t>
      </w:r>
      <w:r>
        <w:rPr>
          <w:rFonts w:ascii="Times New Roman" w:hAnsi="Times New Roman" w:eastAsia="Times New Roman"/>
          <w:spacing w:val="-9"/>
          <w:sz w:val="21"/>
        </w:rPr>
        <w:t xml:space="preserve">2 </w:t>
      </w:r>
      <w:r>
        <w:rPr>
          <w:sz w:val="21"/>
        </w:rPr>
        <w:t>分）</w:t>
      </w:r>
    </w:p>
    <w:p>
      <w:pPr>
        <w:spacing w:before="69"/>
        <w:ind w:left="160" w:right="0" w:firstLine="0"/>
        <w:jc w:val="left"/>
        <w:rPr>
          <w:sz w:val="21"/>
        </w:rPr>
      </w:pPr>
      <w:r>
        <w:rPr>
          <w:rFonts w:hint="eastAsia" w:ascii="Arial Unicode MS" w:eastAsia="Arial Unicode MS"/>
          <w:w w:val="100"/>
          <w:sz w:val="21"/>
        </w:rPr>
        <w:t>（</w:t>
      </w:r>
      <w:r>
        <w:rPr>
          <w:rFonts w:ascii="Times New Roman" w:eastAsia="Times New Roman"/>
          <w:w w:val="100"/>
          <w:sz w:val="21"/>
        </w:rPr>
        <w:t>3</w:t>
      </w:r>
      <w:r>
        <w:rPr>
          <w:rFonts w:hint="eastAsia" w:ascii="Arial Unicode MS" w:eastAsia="Arial Unicode MS"/>
          <w:w w:val="100"/>
          <w:sz w:val="21"/>
        </w:rPr>
        <w:t>）</w:t>
      </w:r>
      <w:r>
        <w:rPr>
          <w:rFonts w:hint="eastAsia" w:ascii="Arial Unicode MS" w:eastAsia="Arial Unicode MS"/>
          <w:spacing w:val="5"/>
          <w:sz w:val="21"/>
        </w:rPr>
        <w:t xml:space="preserve">   </w:t>
      </w:r>
      <w:r>
        <w:rPr>
          <w:rFonts w:hint="eastAsia" w:ascii="Arial Unicode MS" w:eastAsia="Arial Unicode MS"/>
          <w:spacing w:val="-12"/>
          <w:w w:val="100"/>
          <w:sz w:val="21"/>
        </w:rPr>
        <w:t>正四面体，正八面体，</w:t>
      </w:r>
      <w:r>
        <w:rPr>
          <w:rFonts w:hint="eastAsia" w:ascii="Arial Unicode MS" w:eastAsia="Arial Unicode MS"/>
          <w:spacing w:val="1"/>
          <w:w w:val="100"/>
          <w:sz w:val="21"/>
        </w:rPr>
        <w:t>（</w:t>
      </w:r>
      <w:r>
        <w:rPr>
          <w:rFonts w:ascii="Times New Roman" w:eastAsia="Times New Roman"/>
          <w:w w:val="100"/>
          <w:sz w:val="21"/>
        </w:rPr>
        <w:t>1</w:t>
      </w:r>
      <w:r>
        <w:rPr>
          <w:rFonts w:ascii="Times New Roman" w:eastAsia="Times New Roman"/>
          <w:spacing w:val="-2"/>
          <w:w w:val="100"/>
          <w:sz w:val="21"/>
        </w:rPr>
        <w:t>/</w:t>
      </w:r>
      <w:r>
        <w:rPr>
          <w:rFonts w:ascii="Times New Roman" w:eastAsia="Times New Roman"/>
          <w:w w:val="100"/>
          <w:sz w:val="21"/>
        </w:rPr>
        <w:t>4,1</w:t>
      </w:r>
      <w:r>
        <w:rPr>
          <w:rFonts w:ascii="Times New Roman" w:eastAsia="Times New Roman"/>
          <w:spacing w:val="-2"/>
          <w:w w:val="100"/>
          <w:sz w:val="21"/>
        </w:rPr>
        <w:t>/</w:t>
      </w:r>
      <w:r>
        <w:rPr>
          <w:rFonts w:ascii="Times New Roman" w:eastAsia="Times New Roman"/>
          <w:w w:val="100"/>
          <w:sz w:val="21"/>
        </w:rPr>
        <w:t>4,1</w:t>
      </w:r>
      <w:r>
        <w:rPr>
          <w:rFonts w:ascii="Times New Roman" w:eastAsia="Times New Roman"/>
          <w:spacing w:val="-2"/>
          <w:w w:val="100"/>
          <w:sz w:val="21"/>
        </w:rPr>
        <w:t>/</w:t>
      </w:r>
      <w:r>
        <w:rPr>
          <w:rFonts w:ascii="Times New Roman" w:eastAsia="Times New Roman"/>
          <w:spacing w:val="-1"/>
          <w:w w:val="100"/>
          <w:sz w:val="21"/>
        </w:rPr>
        <w:t>4</w:t>
      </w:r>
      <w:r>
        <w:rPr>
          <w:rFonts w:hint="eastAsia" w:ascii="Arial Unicode MS" w:eastAsia="Arial Unicode MS"/>
          <w:spacing w:val="-110"/>
          <w:w w:val="100"/>
          <w:sz w:val="21"/>
        </w:rPr>
        <w:t>）</w:t>
      </w:r>
      <w:r>
        <w:rPr>
          <w:w w:val="100"/>
          <w:sz w:val="21"/>
        </w:rPr>
        <w:t>（</w:t>
      </w:r>
      <w:r>
        <w:rPr>
          <w:rFonts w:ascii="Times New Roman" w:eastAsia="Times New Roman"/>
          <w:w w:val="100"/>
          <w:sz w:val="21"/>
        </w:rPr>
        <w:t>3</w:t>
      </w:r>
      <w:r>
        <w:rPr>
          <w:rFonts w:ascii="Times New Roman" w:eastAsia="Times New Roman"/>
          <w:sz w:val="21"/>
        </w:rPr>
        <w:t xml:space="preserve"> </w:t>
      </w:r>
      <w:r>
        <w:rPr>
          <w:w w:val="100"/>
          <w:sz w:val="21"/>
        </w:rPr>
        <w:t>分）</w:t>
      </w:r>
    </w:p>
    <w:p>
      <w:pPr>
        <w:spacing w:after="0"/>
        <w:jc w:val="left"/>
        <w:rPr>
          <w:sz w:val="21"/>
        </w:rPr>
        <w:sectPr>
          <w:footerReference r:id="rId10" w:type="default"/>
          <w:pgSz w:w="11910" w:h="16840"/>
          <w:pgMar w:top="1420" w:right="0" w:bottom="280" w:left="1640" w:header="0" w:footer="0" w:gutter="0"/>
        </w:sectPr>
      </w:pPr>
    </w:p>
    <w:p>
      <w:pPr>
        <w:spacing w:before="85"/>
        <w:ind w:left="160" w:right="0" w:firstLine="0"/>
        <w:jc w:val="left"/>
        <w:rPr>
          <w:rFonts w:hint="eastAsia" w:ascii="Arial Unicode MS" w:eastAsia="Arial Unicode MS"/>
          <w:sz w:val="21"/>
        </w:rPr>
      </w:pPr>
      <w:r>
        <w:drawing>
          <wp:anchor distT="0" distB="0" distL="0" distR="0" simplePos="0" relativeHeight="5120" behindDoc="0" locked="0" layoutInCell="1" allowOverlap="1">
            <wp:simplePos x="0" y="0"/>
            <wp:positionH relativeFrom="page">
              <wp:posOffset>2083435</wp:posOffset>
            </wp:positionH>
            <wp:positionV relativeFrom="paragraph">
              <wp:posOffset>175260</wp:posOffset>
            </wp:positionV>
            <wp:extent cx="981075" cy="333375"/>
            <wp:effectExtent l="0" t="0" r="0" b="0"/>
            <wp:wrapNone/>
            <wp:docPr id="107"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50.png"/>
                    <pic:cNvPicPr>
                      <a:picLocks noChangeAspect="1"/>
                    </pic:cNvPicPr>
                  </pic:nvPicPr>
                  <pic:blipFill>
                    <a:blip r:embed="rId263" cstate="print"/>
                    <a:stretch>
                      <a:fillRect/>
                    </a:stretch>
                  </pic:blipFill>
                  <pic:spPr>
                    <a:xfrm>
                      <a:off x="0" y="0"/>
                      <a:ext cx="980992" cy="333375"/>
                    </a:xfrm>
                    <a:prstGeom prst="rect">
                      <a:avLst/>
                    </a:prstGeom>
                  </pic:spPr>
                </pic:pic>
              </a:graphicData>
            </a:graphic>
          </wp:anchor>
        </w:drawing>
      </w:r>
      <w:r>
        <w:rPr>
          <w:rFonts w:hint="eastAsia" w:ascii="Arial Unicode MS" w:eastAsia="Arial Unicode MS"/>
          <w:sz w:val="21"/>
        </w:rPr>
        <w:t>（</w:t>
      </w:r>
      <w:r>
        <w:rPr>
          <w:rFonts w:ascii="Times New Roman" w:eastAsia="Times New Roman"/>
          <w:sz w:val="21"/>
        </w:rPr>
        <w:t>4</w:t>
      </w:r>
      <w:r>
        <w:rPr>
          <w:rFonts w:hint="eastAsia" w:ascii="Arial Unicode MS" w:eastAsia="Arial Unicode MS"/>
          <w:sz w:val="21"/>
        </w:rPr>
        <w:t>）</w:t>
      </w:r>
      <w:r>
        <w:rPr>
          <w:rFonts w:ascii="Times New Roman" w:eastAsia="Times New Roman"/>
          <w:sz w:val="21"/>
        </w:rPr>
        <w:t>8:3</w:t>
      </w:r>
      <w:r>
        <w:rPr>
          <w:rFonts w:hint="eastAsia" w:ascii="Arial Unicode MS" w:eastAsia="Arial Unicode MS"/>
          <w:sz w:val="21"/>
        </w:rPr>
        <w:t>，</w:t>
      </w:r>
    </w:p>
    <w:p>
      <w:pPr>
        <w:spacing w:before="79"/>
        <w:ind w:left="160" w:right="0" w:firstLine="0"/>
        <w:jc w:val="left"/>
        <w:rPr>
          <w:sz w:val="21"/>
        </w:rPr>
      </w:pPr>
      <w:r>
        <w:rPr>
          <w:sz w:val="21"/>
        </w:rPr>
        <w:t>分）</w:t>
      </w:r>
    </w:p>
    <w:p>
      <w:pPr>
        <w:spacing w:before="156"/>
        <w:ind w:left="160" w:right="0" w:firstLine="0"/>
        <w:jc w:val="left"/>
        <w:rPr>
          <w:rFonts w:ascii="Times New Roman" w:eastAsia="Times New Roman"/>
          <w:sz w:val="21"/>
        </w:rPr>
      </w:pPr>
      <w:r>
        <w:br w:type="column"/>
      </w:r>
      <w:r>
        <w:rPr>
          <w:sz w:val="21"/>
        </w:rPr>
        <w:t xml:space="preserve">（各 </w:t>
      </w:r>
      <w:r>
        <w:rPr>
          <w:rFonts w:ascii="Times New Roman" w:eastAsia="Times New Roman"/>
          <w:sz w:val="21"/>
        </w:rPr>
        <w:t xml:space="preserve">2 </w:t>
      </w:r>
      <w:r>
        <w:rPr>
          <w:sz w:val="21"/>
        </w:rPr>
        <w:t xml:space="preserve">分，共 </w:t>
      </w:r>
      <w:r>
        <w:rPr>
          <w:rFonts w:ascii="Times New Roman" w:eastAsia="Times New Roman"/>
          <w:sz w:val="21"/>
        </w:rPr>
        <w:t>4</w:t>
      </w:r>
    </w:p>
    <w:p>
      <w:pPr>
        <w:spacing w:after="0"/>
        <w:jc w:val="left"/>
        <w:rPr>
          <w:rFonts w:ascii="Times New Roman" w:eastAsia="Times New Roman"/>
          <w:sz w:val="21"/>
        </w:rPr>
        <w:sectPr>
          <w:type w:val="continuous"/>
          <w:pgSz w:w="11910" w:h="16840"/>
          <w:pgMar w:top="1300" w:right="0" w:bottom="280" w:left="1640" w:header="720" w:footer="720" w:gutter="0"/>
          <w:cols w:equalWidth="0" w:num="2">
            <w:col w:w="3226" w:space="3665"/>
            <w:col w:w="3379"/>
          </w:cols>
        </w:sectPr>
      </w:pPr>
    </w:p>
    <w:p>
      <w:pPr>
        <w:pStyle w:val="7"/>
        <w:rPr>
          <w:rFonts w:ascii="Times New Roman"/>
        </w:rPr>
      </w:pPr>
    </w:p>
    <w:p>
      <w:pPr>
        <w:pStyle w:val="7"/>
        <w:rPr>
          <w:rFonts w:ascii="Times New Roman"/>
        </w:rPr>
      </w:pPr>
    </w:p>
    <w:p>
      <w:pPr>
        <w:pStyle w:val="7"/>
        <w:spacing w:before="5"/>
        <w:rPr>
          <w:rFonts w:ascii="Times New Roman"/>
          <w:sz w:val="17"/>
        </w:rPr>
      </w:pPr>
    </w:p>
    <w:p>
      <w:pPr>
        <w:spacing w:before="7"/>
        <w:ind w:left="160" w:right="0" w:firstLine="0"/>
        <w:jc w:val="left"/>
        <w:rPr>
          <w:rFonts w:ascii="Times New Roman" w:hAnsi="Times New Roman" w:eastAsia="Times New Roman"/>
          <w:sz w:val="21"/>
        </w:rPr>
      </w:pPr>
      <w:r>
        <w:rPr>
          <w:rFonts w:ascii="Times New Roman" w:hAnsi="Times New Roman" w:eastAsia="Times New Roman"/>
          <w:sz w:val="21"/>
        </w:rPr>
        <w:t>36</w:t>
      </w:r>
      <w:r>
        <w:rPr>
          <w:rFonts w:hint="eastAsia" w:ascii="Arial Unicode MS" w:hAnsi="Arial Unicode MS" w:eastAsia="Arial Unicode MS"/>
          <w:sz w:val="21"/>
        </w:rPr>
        <w:t>．</w:t>
      </w:r>
      <w:r>
        <w:rPr>
          <w:rFonts w:ascii="Times New Roman" w:hAnsi="Times New Roman" w:eastAsia="Times New Roman"/>
          <w:sz w:val="21"/>
        </w:rPr>
        <w:t>[</w:t>
      </w:r>
      <w:r>
        <w:rPr>
          <w:rFonts w:hint="eastAsia" w:ascii="Arial Unicode MS" w:hAnsi="Arial Unicode MS" w:eastAsia="Arial Unicode MS"/>
          <w:sz w:val="21"/>
        </w:rPr>
        <w:t>化学</w:t>
      </w:r>
      <w:r>
        <w:rPr>
          <w:rFonts w:ascii="Times New Roman" w:hAnsi="Times New Roman" w:eastAsia="Times New Roman"/>
          <w:sz w:val="21"/>
        </w:rPr>
        <w:t>——</w:t>
      </w:r>
      <w:r>
        <w:rPr>
          <w:rFonts w:hint="eastAsia" w:ascii="Arial Unicode MS" w:hAnsi="Arial Unicode MS" w:eastAsia="Arial Unicode MS"/>
          <w:sz w:val="21"/>
        </w:rPr>
        <w:t xml:space="preserve">选修 </w:t>
      </w:r>
      <w:r>
        <w:rPr>
          <w:rFonts w:ascii="Times New Roman" w:hAnsi="Times New Roman" w:eastAsia="Times New Roman"/>
          <w:sz w:val="21"/>
        </w:rPr>
        <w:t>5</w:t>
      </w:r>
      <w:r>
        <w:rPr>
          <w:rFonts w:hint="eastAsia" w:ascii="Arial Unicode MS" w:hAnsi="Arial Unicode MS" w:eastAsia="Arial Unicode MS"/>
          <w:sz w:val="21"/>
        </w:rPr>
        <w:t>：有机化学基础</w:t>
      </w:r>
      <w:r>
        <w:rPr>
          <w:rFonts w:ascii="Times New Roman" w:hAnsi="Times New Roman" w:eastAsia="Times New Roman"/>
          <w:sz w:val="21"/>
        </w:rPr>
        <w:t xml:space="preserve">](15 </w:t>
      </w:r>
      <w:r>
        <w:rPr>
          <w:rFonts w:hint="eastAsia" w:ascii="Arial Unicode MS" w:hAnsi="Arial Unicode MS" w:eastAsia="Arial Unicode MS"/>
          <w:sz w:val="21"/>
        </w:rPr>
        <w:t>分</w:t>
      </w:r>
      <w:r>
        <w:rPr>
          <w:rFonts w:ascii="Times New Roman" w:hAnsi="Times New Roman" w:eastAsia="Times New Roman"/>
          <w:sz w:val="21"/>
        </w:rPr>
        <w:t>)</w:t>
      </w:r>
    </w:p>
    <w:p>
      <w:pPr>
        <w:tabs>
          <w:tab w:val="left" w:pos="7512"/>
        </w:tabs>
        <w:spacing w:before="13"/>
        <w:ind w:left="160" w:right="0" w:firstLine="0"/>
        <w:jc w:val="left"/>
        <w:rPr>
          <w:rFonts w:hint="eastAsia" w:ascii="Arial Unicode MS" w:eastAsia="Arial Unicode MS"/>
          <w:sz w:val="21"/>
        </w:rPr>
      </w:pPr>
      <w:r>
        <w:pict>
          <v:group id="_x0000_s1656" o:spid="_x0000_s1656" o:spt="203" style="position:absolute;left:0pt;margin-left:253.4pt;margin-top:22.45pt;height:24.75pt;width:85.6pt;mso-position-horizontal-relative:page;z-index:-50176;mso-width-relative:page;mso-height-relative:page;" coordorigin="5068,450" coordsize="1712,495">
            <o:lock v:ext="edit"/>
            <v:shape id="_x0000_s1657" o:spid="_x0000_s1657" o:spt="75" type="#_x0000_t75" style="position:absolute;left:5068;top:449;height:495;width:634;" filled="f" stroked="f" coordsize="21600,21600">
              <v:path/>
              <v:fill on="f" focussize="0,0"/>
              <v:stroke on="f"/>
              <v:imagedata r:id="rId264" o:title=""/>
              <o:lock v:ext="edit" aspectratio="t"/>
            </v:shape>
            <v:shape id="_x0000_s1658" o:spid="_x0000_s1658" o:spt="75" type="#_x0000_t75" style="position:absolute;left:5732;top:483;height:461;width:1048;" filled="f" stroked="f" coordsize="21600,21600">
              <v:path/>
              <v:fill on="f" focussize="0,0"/>
              <v:stroke on="f"/>
              <v:imagedata r:id="rId265" o:title=""/>
              <o:lock v:ext="edit" aspectratio="t"/>
            </v:shape>
          </v:group>
        </w:pict>
      </w:r>
      <w:r>
        <w:rPr>
          <w:rFonts w:hint="eastAsia" w:ascii="Arial Unicode MS" w:eastAsia="Arial Unicode MS"/>
          <w:sz w:val="21"/>
        </w:rPr>
        <w:t>（</w:t>
      </w:r>
      <w:r>
        <w:rPr>
          <w:rFonts w:ascii="Times New Roman" w:eastAsia="Times New Roman"/>
          <w:sz w:val="21"/>
        </w:rPr>
        <w:t>1</w:t>
      </w:r>
      <w:r>
        <w:rPr>
          <w:rFonts w:hint="eastAsia" w:ascii="Arial Unicode MS" w:eastAsia="Arial Unicode MS"/>
          <w:sz w:val="21"/>
        </w:rPr>
        <w:t>）</w:t>
      </w:r>
      <w:r>
        <w:rPr>
          <w:rFonts w:ascii="Times New Roman" w:eastAsia="Times New Roman"/>
          <w:sz w:val="21"/>
        </w:rPr>
        <w:t xml:space="preserve">3 </w:t>
      </w:r>
      <w:r>
        <w:rPr>
          <w:rFonts w:ascii="Times New Roman" w:eastAsia="Times New Roman"/>
          <w:spacing w:val="3"/>
          <w:sz w:val="21"/>
        </w:rPr>
        <w:t xml:space="preserve"> </w:t>
      </w:r>
      <w:r>
        <w:rPr>
          <w:rFonts w:hint="eastAsia" w:ascii="Arial Unicode MS" w:eastAsia="Arial Unicode MS"/>
          <w:sz w:val="21"/>
        </w:rPr>
        <w:t>酯</w:t>
      </w:r>
      <w:r>
        <w:rPr>
          <w:rFonts w:hint="eastAsia" w:ascii="Arial Unicode MS" w:eastAsia="Arial Unicode MS"/>
          <w:spacing w:val="-5"/>
          <w:sz w:val="21"/>
        </w:rPr>
        <w:t>基</w:t>
      </w:r>
      <w:r>
        <w:rPr>
          <w:rFonts w:hint="eastAsia" w:ascii="Arial Unicode MS" w:eastAsia="Arial Unicode MS"/>
          <w:sz w:val="21"/>
        </w:rPr>
        <w:t>、羟基</w:t>
      </w:r>
      <w:r>
        <w:rPr>
          <w:rFonts w:hint="eastAsia" w:ascii="Arial Unicode MS" w:eastAsia="Arial Unicode MS"/>
          <w:sz w:val="21"/>
        </w:rPr>
        <w:tab/>
      </w:r>
      <w:r>
        <w:rPr>
          <w:rFonts w:hint="eastAsia" w:ascii="Arial Unicode MS" w:eastAsia="Arial Unicode MS"/>
          <w:sz w:val="21"/>
        </w:rPr>
        <w:t>（各</w:t>
      </w:r>
      <w:r>
        <w:rPr>
          <w:rFonts w:hint="eastAsia" w:ascii="Arial Unicode MS" w:eastAsia="Arial Unicode MS"/>
          <w:spacing w:val="-4"/>
          <w:sz w:val="21"/>
        </w:rPr>
        <w:t xml:space="preserve"> </w:t>
      </w:r>
      <w:r>
        <w:rPr>
          <w:rFonts w:ascii="Times New Roman" w:eastAsia="Times New Roman"/>
          <w:sz w:val="21"/>
        </w:rPr>
        <w:t>2</w:t>
      </w:r>
      <w:r>
        <w:rPr>
          <w:rFonts w:ascii="Times New Roman" w:eastAsia="Times New Roman"/>
          <w:spacing w:val="3"/>
          <w:sz w:val="21"/>
        </w:rPr>
        <w:t xml:space="preserve"> </w:t>
      </w:r>
      <w:r>
        <w:rPr>
          <w:rFonts w:hint="eastAsia" w:ascii="Arial Unicode MS" w:eastAsia="Arial Unicode MS"/>
          <w:sz w:val="21"/>
        </w:rPr>
        <w:t>分</w:t>
      </w:r>
      <w:r>
        <w:rPr>
          <w:rFonts w:hint="eastAsia" w:ascii="Arial Unicode MS" w:eastAsia="Arial Unicode MS"/>
          <w:spacing w:val="-5"/>
          <w:sz w:val="21"/>
        </w:rPr>
        <w:t>，</w:t>
      </w:r>
      <w:r>
        <w:rPr>
          <w:rFonts w:hint="eastAsia" w:ascii="Arial Unicode MS" w:eastAsia="Arial Unicode MS"/>
          <w:sz w:val="21"/>
        </w:rPr>
        <w:t>共</w:t>
      </w:r>
      <w:r>
        <w:rPr>
          <w:rFonts w:hint="eastAsia" w:ascii="Arial Unicode MS" w:eastAsia="Arial Unicode MS"/>
          <w:spacing w:val="-4"/>
          <w:sz w:val="21"/>
        </w:rPr>
        <w:t xml:space="preserve"> </w:t>
      </w:r>
      <w:r>
        <w:rPr>
          <w:rFonts w:ascii="Times New Roman" w:eastAsia="Times New Roman"/>
          <w:sz w:val="21"/>
        </w:rPr>
        <w:t>4</w:t>
      </w:r>
      <w:r>
        <w:rPr>
          <w:rFonts w:ascii="Times New Roman" w:eastAsia="Times New Roman"/>
          <w:spacing w:val="2"/>
          <w:sz w:val="21"/>
        </w:rPr>
        <w:t xml:space="preserve"> </w:t>
      </w:r>
      <w:r>
        <w:rPr>
          <w:rFonts w:hint="eastAsia" w:ascii="Arial Unicode MS" w:eastAsia="Arial Unicode MS"/>
          <w:sz w:val="21"/>
        </w:rPr>
        <w:t>分）</w:t>
      </w:r>
    </w:p>
    <w:p>
      <w:pPr>
        <w:tabs>
          <w:tab w:val="left" w:pos="5139"/>
          <w:tab w:val="left" w:pos="8616"/>
        </w:tabs>
        <w:spacing w:before="88"/>
        <w:ind w:left="160" w:right="0" w:firstLine="0"/>
        <w:jc w:val="left"/>
        <w:rPr>
          <w:rFonts w:hint="eastAsia" w:ascii="Arial Unicode MS" w:hAnsi="Arial Unicode MS" w:eastAsia="Arial Unicode MS"/>
          <w:sz w:val="21"/>
        </w:rPr>
      </w:pPr>
      <w:r>
        <w:rPr>
          <w:rFonts w:hint="eastAsia" w:ascii="Arial Unicode MS" w:hAnsi="Arial Unicode MS" w:eastAsia="Arial Unicode MS"/>
          <w:position w:val="2"/>
          <w:sz w:val="21"/>
        </w:rPr>
        <w:t>（</w:t>
      </w:r>
      <w:r>
        <w:rPr>
          <w:rFonts w:ascii="Times New Roman" w:hAnsi="Times New Roman" w:eastAsia="Times New Roman"/>
          <w:position w:val="2"/>
          <w:sz w:val="21"/>
        </w:rPr>
        <w:t>2</w:t>
      </w:r>
      <w:r>
        <w:rPr>
          <w:rFonts w:hint="eastAsia" w:ascii="Arial Unicode MS" w:hAnsi="Arial Unicode MS" w:eastAsia="Arial Unicode MS"/>
          <w:position w:val="2"/>
          <w:sz w:val="21"/>
        </w:rPr>
        <w:t>）</w:t>
      </w:r>
      <w:r>
        <w:rPr>
          <w:rFonts w:hint="eastAsia" w:ascii="Arial Unicode MS" w:hAnsi="Arial Unicode MS" w:eastAsia="Arial Unicode MS"/>
          <w:spacing w:val="-30"/>
          <w:position w:val="2"/>
          <w:sz w:val="21"/>
        </w:rPr>
        <w:t xml:space="preserve"> </w:t>
      </w:r>
      <w:r>
        <w:rPr>
          <w:rFonts w:hint="eastAsia" w:ascii="Arial Unicode MS" w:hAnsi="Arial Unicode MS" w:eastAsia="Arial Unicode MS"/>
          <w:spacing w:val="-33"/>
          <w:position w:val="2"/>
          <w:sz w:val="21"/>
        </w:rPr>
        <w:drawing>
          <wp:inline distT="0" distB="0" distL="0" distR="0">
            <wp:extent cx="531495" cy="284480"/>
            <wp:effectExtent l="0" t="0" r="0" b="0"/>
            <wp:docPr id="109"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53.jpeg"/>
                    <pic:cNvPicPr>
                      <a:picLocks noChangeAspect="1"/>
                    </pic:cNvPicPr>
                  </pic:nvPicPr>
                  <pic:blipFill>
                    <a:blip r:embed="rId266" cstate="print"/>
                    <a:stretch>
                      <a:fillRect/>
                    </a:stretch>
                  </pic:blipFill>
                  <pic:spPr>
                    <a:xfrm>
                      <a:off x="0" y="0"/>
                      <a:ext cx="531528" cy="285114"/>
                    </a:xfrm>
                    <a:prstGeom prst="rect">
                      <a:avLst/>
                    </a:prstGeom>
                  </pic:spPr>
                </pic:pic>
              </a:graphicData>
            </a:graphic>
          </wp:inline>
        </w:drawing>
      </w:r>
      <w:r>
        <w:rPr>
          <w:rFonts w:ascii="Times New Roman" w:hAnsi="Times New Roman" w:eastAsia="Times New Roman"/>
          <w:spacing w:val="-9"/>
          <w:position w:val="2"/>
          <w:sz w:val="21"/>
        </w:rPr>
        <w:t xml:space="preserve"> </w:t>
      </w:r>
      <w:r>
        <w:rPr>
          <w:rFonts w:hint="eastAsia" w:ascii="Arial Unicode MS" w:hAnsi="Arial Unicode MS" w:eastAsia="Arial Unicode MS"/>
          <w:position w:val="2"/>
          <w:sz w:val="21"/>
        </w:rPr>
        <w:t>＋</w:t>
      </w:r>
      <w:r>
        <w:rPr>
          <w:rFonts w:ascii="Times New Roman" w:hAnsi="Times New Roman" w:eastAsia="Times New Roman"/>
          <w:position w:val="2"/>
          <w:sz w:val="21"/>
        </w:rPr>
        <w:t>2Cu(OH)</w:t>
      </w:r>
      <w:r>
        <w:rPr>
          <w:rFonts w:ascii="Times New Roman" w:hAnsi="Times New Roman" w:eastAsia="Times New Roman"/>
          <w:sz w:val="14"/>
        </w:rPr>
        <w:t>2</w:t>
      </w:r>
      <w:r>
        <w:rPr>
          <w:rFonts w:hint="eastAsia" w:ascii="Arial Unicode MS" w:hAnsi="Arial Unicode MS" w:eastAsia="Arial Unicode MS"/>
          <w:position w:val="2"/>
          <w:sz w:val="21"/>
        </w:rPr>
        <w:t>＋</w:t>
      </w:r>
      <w:r>
        <w:rPr>
          <w:rFonts w:ascii="Times New Roman" w:hAnsi="Times New Roman" w:eastAsia="Times New Roman"/>
          <w:position w:val="2"/>
          <w:sz w:val="21"/>
        </w:rPr>
        <w:t>NaOH</w:t>
      </w:r>
      <w:r>
        <w:rPr>
          <w:rFonts w:ascii="Times New Roman" w:hAnsi="Times New Roman" w:eastAsia="Times New Roman"/>
          <w:position w:val="2"/>
          <w:sz w:val="21"/>
        </w:rPr>
        <w:tab/>
      </w:r>
      <w:r>
        <w:rPr>
          <w:rFonts w:hint="eastAsia" w:ascii="Arial Unicode MS" w:hAnsi="Arial Unicode MS" w:eastAsia="Arial Unicode MS"/>
          <w:position w:val="2"/>
          <w:sz w:val="21"/>
        </w:rPr>
        <w:t>＋</w:t>
      </w:r>
      <w:r>
        <w:rPr>
          <w:rFonts w:ascii="Times New Roman" w:hAnsi="Times New Roman" w:eastAsia="Times New Roman"/>
          <w:position w:val="2"/>
          <w:sz w:val="21"/>
        </w:rPr>
        <w:t>Cu</w:t>
      </w:r>
      <w:r>
        <w:rPr>
          <w:rFonts w:ascii="Times New Roman" w:hAnsi="Times New Roman" w:eastAsia="Times New Roman"/>
          <w:sz w:val="14"/>
        </w:rPr>
        <w:t>2</w:t>
      </w:r>
      <w:r>
        <w:rPr>
          <w:rFonts w:ascii="Times New Roman" w:hAnsi="Times New Roman" w:eastAsia="Times New Roman"/>
          <w:position w:val="2"/>
          <w:sz w:val="21"/>
        </w:rPr>
        <w:t>O↓</w:t>
      </w:r>
      <w:r>
        <w:rPr>
          <w:rFonts w:hint="eastAsia" w:ascii="Arial Unicode MS" w:hAnsi="Arial Unicode MS" w:eastAsia="Arial Unicode MS"/>
          <w:position w:val="2"/>
          <w:sz w:val="21"/>
        </w:rPr>
        <w:t>＋</w:t>
      </w:r>
      <w:r>
        <w:rPr>
          <w:rFonts w:ascii="Times New Roman" w:hAnsi="Times New Roman" w:eastAsia="Times New Roman"/>
          <w:position w:val="2"/>
          <w:sz w:val="21"/>
        </w:rPr>
        <w:t>3H</w:t>
      </w:r>
      <w:r>
        <w:rPr>
          <w:rFonts w:ascii="Times New Roman" w:hAnsi="Times New Roman" w:eastAsia="Times New Roman"/>
          <w:sz w:val="14"/>
        </w:rPr>
        <w:t>2</w:t>
      </w:r>
      <w:r>
        <w:rPr>
          <w:rFonts w:ascii="Times New Roman" w:hAnsi="Times New Roman" w:eastAsia="Times New Roman"/>
          <w:position w:val="2"/>
          <w:sz w:val="21"/>
        </w:rPr>
        <w:t>O</w:t>
      </w:r>
      <w:r>
        <w:rPr>
          <w:rFonts w:ascii="Times New Roman" w:hAnsi="Times New Roman" w:eastAsia="Times New Roman"/>
          <w:position w:val="2"/>
          <w:sz w:val="21"/>
        </w:rPr>
        <w:tab/>
      </w:r>
      <w:r>
        <w:rPr>
          <w:rFonts w:hint="eastAsia" w:ascii="Arial Unicode MS" w:hAnsi="Arial Unicode MS" w:eastAsia="Arial Unicode MS"/>
          <w:position w:val="2"/>
          <w:sz w:val="21"/>
        </w:rPr>
        <w:t>（</w:t>
      </w:r>
      <w:r>
        <w:rPr>
          <w:rFonts w:ascii="Times New Roman" w:hAnsi="Times New Roman" w:eastAsia="Times New Roman"/>
          <w:position w:val="2"/>
          <w:sz w:val="21"/>
        </w:rPr>
        <w:t>3</w:t>
      </w:r>
      <w:r>
        <w:rPr>
          <w:rFonts w:ascii="Times New Roman" w:hAnsi="Times New Roman" w:eastAsia="Times New Roman"/>
          <w:spacing w:val="4"/>
          <w:position w:val="2"/>
          <w:sz w:val="21"/>
        </w:rPr>
        <w:t xml:space="preserve"> </w:t>
      </w:r>
      <w:r>
        <w:rPr>
          <w:rFonts w:hint="eastAsia" w:ascii="Arial Unicode MS" w:hAnsi="Arial Unicode MS" w:eastAsia="Arial Unicode MS"/>
          <w:position w:val="2"/>
          <w:sz w:val="21"/>
        </w:rPr>
        <w:t>分）</w:t>
      </w:r>
    </w:p>
    <w:p>
      <w:pPr>
        <w:spacing w:before="55"/>
        <w:ind w:left="160" w:right="0" w:firstLine="0"/>
        <w:jc w:val="left"/>
        <w:rPr>
          <w:sz w:val="21"/>
        </w:rPr>
      </w:pPr>
      <w:r>
        <w:rPr>
          <w:rFonts w:hint="eastAsia" w:ascii="Arial Unicode MS" w:eastAsia="Arial Unicode MS"/>
          <w:spacing w:val="-2"/>
          <w:sz w:val="21"/>
        </w:rPr>
        <w:t>（</w:t>
      </w:r>
      <w:r>
        <w:rPr>
          <w:rFonts w:ascii="Times New Roman" w:eastAsia="Times New Roman"/>
          <w:spacing w:val="-2"/>
          <w:sz w:val="21"/>
        </w:rPr>
        <w:t>3</w:t>
      </w:r>
      <w:r>
        <w:rPr>
          <w:rFonts w:hint="eastAsia" w:ascii="Arial Unicode MS" w:eastAsia="Arial Unicode MS"/>
          <w:spacing w:val="-2"/>
          <w:sz w:val="21"/>
        </w:rPr>
        <w:t>）</w:t>
      </w:r>
      <w:r>
        <w:rPr>
          <w:rFonts w:hint="eastAsia" w:ascii="Arial Unicode MS" w:eastAsia="Arial Unicode MS"/>
          <w:spacing w:val="-54"/>
          <w:sz w:val="21"/>
        </w:rPr>
        <w:t xml:space="preserve"> </w:t>
      </w:r>
      <w:r>
        <w:rPr>
          <w:rFonts w:hint="eastAsia" w:ascii="Arial Unicode MS" w:eastAsia="Arial Unicode MS"/>
          <w:spacing w:val="-4"/>
          <w:w w:val="100"/>
          <w:position w:val="2"/>
          <w:sz w:val="21"/>
        </w:rPr>
        <w:drawing>
          <wp:inline distT="0" distB="0" distL="0" distR="0">
            <wp:extent cx="1885950" cy="847725"/>
            <wp:effectExtent l="0" t="0" r="0" b="0"/>
            <wp:docPr id="111"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54.png"/>
                    <pic:cNvPicPr>
                      <a:picLocks noChangeAspect="1"/>
                    </pic:cNvPicPr>
                  </pic:nvPicPr>
                  <pic:blipFill>
                    <a:blip r:embed="rId267" cstate="print"/>
                    <a:stretch>
                      <a:fillRect/>
                    </a:stretch>
                  </pic:blipFill>
                  <pic:spPr>
                    <a:xfrm>
                      <a:off x="0" y="0"/>
                      <a:ext cx="1885950" cy="847725"/>
                    </a:xfrm>
                    <a:prstGeom prst="rect">
                      <a:avLst/>
                    </a:prstGeom>
                  </pic:spPr>
                </pic:pic>
              </a:graphicData>
            </a:graphic>
          </wp:inline>
        </w:drawing>
      </w:r>
      <w:r>
        <w:rPr>
          <w:sz w:val="21"/>
        </w:rPr>
        <w:t>（</w:t>
      </w:r>
      <w:r>
        <w:rPr>
          <w:rFonts w:ascii="Times New Roman" w:eastAsia="Times New Roman"/>
          <w:sz w:val="21"/>
        </w:rPr>
        <w:t xml:space="preserve">2 </w:t>
      </w:r>
      <w:r>
        <w:rPr>
          <w:sz w:val="21"/>
        </w:rPr>
        <w:t>分）</w:t>
      </w:r>
    </w:p>
    <w:p>
      <w:pPr>
        <w:pStyle w:val="11"/>
        <w:numPr>
          <w:ilvl w:val="0"/>
          <w:numId w:val="18"/>
        </w:numPr>
        <w:tabs>
          <w:tab w:val="left" w:pos="690"/>
          <w:tab w:val="left" w:pos="8155"/>
        </w:tabs>
        <w:spacing w:before="2" w:after="0" w:line="392" w:lineRule="exact"/>
        <w:ind w:left="690" w:right="0" w:hanging="530"/>
        <w:jc w:val="left"/>
        <w:rPr>
          <w:rFonts w:ascii="Times New Roman" w:eastAsia="Times New Roman"/>
          <w:sz w:val="21"/>
        </w:rPr>
      </w:pPr>
      <w:r>
        <w:rPr>
          <w:rFonts w:ascii="Times New Roman" w:eastAsia="Times New Roman"/>
          <w:position w:val="2"/>
          <w:sz w:val="21"/>
        </w:rPr>
        <w:t>CH</w:t>
      </w:r>
      <w:r>
        <w:rPr>
          <w:rFonts w:ascii="Times New Roman" w:eastAsia="Times New Roman"/>
          <w:sz w:val="14"/>
        </w:rPr>
        <w:t>3</w:t>
      </w:r>
      <w:r>
        <w:rPr>
          <w:rFonts w:ascii="Times New Roman" w:eastAsia="Times New Roman"/>
          <w:position w:val="2"/>
          <w:sz w:val="21"/>
        </w:rPr>
        <w:t>N=C=O</w:t>
      </w:r>
      <w:r>
        <w:rPr>
          <w:rFonts w:ascii="Times New Roman" w:eastAsia="Times New Roman"/>
          <w:position w:val="2"/>
          <w:sz w:val="21"/>
        </w:rPr>
        <w:tab/>
      </w:r>
      <w:r>
        <w:rPr>
          <w:rFonts w:hint="eastAsia" w:ascii="Arial Unicode MS" w:eastAsia="Arial Unicode MS"/>
          <w:position w:val="2"/>
          <w:sz w:val="21"/>
        </w:rPr>
        <w:t>（</w:t>
      </w:r>
      <w:r>
        <w:rPr>
          <w:rFonts w:ascii="Times New Roman" w:eastAsia="Times New Roman"/>
          <w:position w:val="2"/>
          <w:sz w:val="21"/>
        </w:rPr>
        <w:t>2</w:t>
      </w:r>
    </w:p>
    <w:p>
      <w:pPr>
        <w:spacing w:before="0" w:line="392" w:lineRule="exact"/>
        <w:ind w:left="160" w:right="0" w:firstLine="0"/>
        <w:jc w:val="left"/>
        <w:rPr>
          <w:rFonts w:hint="eastAsia" w:ascii="Arial Unicode MS" w:eastAsia="Arial Unicode MS"/>
          <w:sz w:val="21"/>
        </w:rPr>
      </w:pPr>
      <w:r>
        <w:drawing>
          <wp:anchor distT="0" distB="0" distL="0" distR="0" simplePos="0" relativeHeight="268385280" behindDoc="1" locked="0" layoutInCell="1" allowOverlap="1">
            <wp:simplePos x="0" y="0"/>
            <wp:positionH relativeFrom="page">
              <wp:posOffset>1495425</wp:posOffset>
            </wp:positionH>
            <wp:positionV relativeFrom="paragraph">
              <wp:posOffset>357505</wp:posOffset>
            </wp:positionV>
            <wp:extent cx="2355215" cy="992505"/>
            <wp:effectExtent l="0" t="0" r="0" b="0"/>
            <wp:wrapNone/>
            <wp:docPr id="113"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55.jpeg"/>
                    <pic:cNvPicPr>
                      <a:picLocks noChangeAspect="1"/>
                    </pic:cNvPicPr>
                  </pic:nvPicPr>
                  <pic:blipFill>
                    <a:blip r:embed="rId268" cstate="print"/>
                    <a:stretch>
                      <a:fillRect/>
                    </a:stretch>
                  </pic:blipFill>
                  <pic:spPr>
                    <a:xfrm>
                      <a:off x="0" y="0"/>
                      <a:ext cx="2355215" cy="992322"/>
                    </a:xfrm>
                    <a:prstGeom prst="rect">
                      <a:avLst/>
                    </a:prstGeom>
                  </pic:spPr>
                </pic:pic>
              </a:graphicData>
            </a:graphic>
          </wp:anchor>
        </w:drawing>
      </w:r>
      <w:r>
        <w:rPr>
          <w:rFonts w:hint="eastAsia" w:ascii="Arial Unicode MS" w:eastAsia="Arial Unicode MS"/>
          <w:sz w:val="21"/>
        </w:rPr>
        <w:t>分）</w:t>
      </w:r>
    </w:p>
    <w:p>
      <w:pPr>
        <w:pStyle w:val="7"/>
        <w:rPr>
          <w:rFonts w:ascii="Arial Unicode MS"/>
          <w:sz w:val="22"/>
        </w:rPr>
      </w:pPr>
    </w:p>
    <w:p>
      <w:pPr>
        <w:pStyle w:val="7"/>
        <w:rPr>
          <w:rFonts w:ascii="Arial Unicode MS"/>
          <w:sz w:val="22"/>
        </w:rPr>
      </w:pPr>
    </w:p>
    <w:p>
      <w:pPr>
        <w:pStyle w:val="7"/>
        <w:rPr>
          <w:rFonts w:ascii="Arial Unicode MS"/>
          <w:sz w:val="22"/>
        </w:rPr>
      </w:pPr>
    </w:p>
    <w:p>
      <w:pPr>
        <w:pStyle w:val="7"/>
        <w:rPr>
          <w:rFonts w:ascii="Arial Unicode MS"/>
          <w:sz w:val="14"/>
        </w:rPr>
      </w:pPr>
    </w:p>
    <w:p>
      <w:pPr>
        <w:tabs>
          <w:tab w:val="left" w:pos="8616"/>
        </w:tabs>
        <w:spacing w:before="1"/>
        <w:ind w:left="160" w:right="0" w:firstLine="0"/>
        <w:jc w:val="left"/>
        <w:rPr>
          <w:rFonts w:hint="eastAsia" w:ascii="Arial Unicode MS" w:eastAsia="Arial Unicode MS"/>
          <w:sz w:val="21"/>
        </w:rPr>
      </w:pPr>
      <w:r>
        <w:rPr>
          <w:rFonts w:hint="eastAsia" w:ascii="Arial Unicode MS" w:eastAsia="Arial Unicode MS"/>
          <w:sz w:val="21"/>
        </w:rPr>
        <w:t>（</w:t>
      </w:r>
      <w:r>
        <w:rPr>
          <w:rFonts w:ascii="Times New Roman" w:eastAsia="Times New Roman"/>
          <w:sz w:val="21"/>
        </w:rPr>
        <w:t>5</w:t>
      </w:r>
      <w:r>
        <w:rPr>
          <w:rFonts w:hint="eastAsia" w:ascii="Arial Unicode MS" w:eastAsia="Arial Unicode MS"/>
          <w:sz w:val="21"/>
        </w:rPr>
        <w:t>）</w:t>
      </w:r>
      <w:r>
        <w:rPr>
          <w:rFonts w:hint="eastAsia" w:ascii="Arial Unicode MS" w:eastAsia="Arial Unicode MS"/>
          <w:sz w:val="21"/>
        </w:rPr>
        <w:tab/>
      </w:r>
      <w:r>
        <w:rPr>
          <w:rFonts w:hint="eastAsia" w:ascii="Arial Unicode MS" w:eastAsia="Arial Unicode MS"/>
          <w:sz w:val="21"/>
        </w:rPr>
        <w:t>（</w:t>
      </w:r>
      <w:r>
        <w:rPr>
          <w:rFonts w:ascii="Times New Roman" w:eastAsia="Times New Roman"/>
          <w:sz w:val="21"/>
        </w:rPr>
        <w:t xml:space="preserve">4 </w:t>
      </w:r>
      <w:r>
        <w:rPr>
          <w:rFonts w:hint="eastAsia" w:ascii="Arial Unicode MS" w:eastAsia="Arial Unicode MS"/>
          <w:sz w:val="21"/>
        </w:rPr>
        <w:t>分）</w:t>
      </w:r>
    </w:p>
    <w:p>
      <w:pPr>
        <w:spacing w:after="0"/>
        <w:jc w:val="left"/>
        <w:rPr>
          <w:rFonts w:hint="eastAsia" w:ascii="Arial Unicode MS" w:eastAsia="Arial Unicode MS"/>
          <w:sz w:val="21"/>
        </w:rPr>
        <w:sectPr>
          <w:type w:val="continuous"/>
          <w:pgSz w:w="11910" w:h="16840"/>
          <w:pgMar w:top="1300" w:right="0" w:bottom="280" w:left="1640" w:header="720" w:footer="720" w:gutter="0"/>
        </w:sectPr>
      </w:pPr>
    </w:p>
    <w:p>
      <w:pPr>
        <w:spacing w:before="48"/>
        <w:ind w:left="0" w:right="1208" w:firstLine="0"/>
        <w:jc w:val="center"/>
        <w:rPr>
          <w:sz w:val="32"/>
        </w:rPr>
      </w:pPr>
      <w:r>
        <w:rPr>
          <w:sz w:val="32"/>
        </w:rPr>
        <w:t xml:space="preserve">福建省厦门市 </w:t>
      </w:r>
      <w:r>
        <w:rPr>
          <w:rFonts w:ascii="Times New Roman" w:eastAsia="Times New Roman"/>
          <w:sz w:val="32"/>
        </w:rPr>
        <w:t xml:space="preserve">2020 </w:t>
      </w:r>
      <w:r>
        <w:rPr>
          <w:sz w:val="32"/>
        </w:rPr>
        <w:t xml:space="preserve">届高中毕业班 </w:t>
      </w:r>
      <w:r>
        <w:rPr>
          <w:rFonts w:ascii="Times New Roman" w:eastAsia="Times New Roman"/>
          <w:sz w:val="32"/>
        </w:rPr>
        <w:t xml:space="preserve">5 </w:t>
      </w:r>
      <w:r>
        <w:rPr>
          <w:sz w:val="32"/>
        </w:rPr>
        <w:t>月份检测</w:t>
      </w:r>
    </w:p>
    <w:p>
      <w:pPr>
        <w:spacing w:before="89"/>
        <w:ind w:left="0" w:right="1637" w:firstLine="0"/>
        <w:jc w:val="center"/>
        <w:rPr>
          <w:rFonts w:hint="eastAsia" w:ascii="Microsoft JhengHei" w:eastAsia="Microsoft JhengHei"/>
          <w:b/>
          <w:sz w:val="32"/>
        </w:rPr>
      </w:pPr>
      <w:r>
        <w:rPr>
          <w:rFonts w:hint="eastAsia" w:ascii="Microsoft JhengHei" w:eastAsia="Microsoft JhengHei"/>
          <w:b/>
          <w:sz w:val="32"/>
        </w:rPr>
        <w:t>生物学科答案及评分标准</w:t>
      </w:r>
    </w:p>
    <w:p>
      <w:pPr>
        <w:spacing w:before="101"/>
        <w:ind w:left="583" w:right="0" w:firstLine="0"/>
        <w:jc w:val="left"/>
        <w:rPr>
          <w:rFonts w:hint="eastAsia" w:ascii="Microsoft JhengHei" w:eastAsia="Microsoft JhengHei"/>
          <w:b/>
          <w:sz w:val="21"/>
        </w:rPr>
      </w:pPr>
      <w:r>
        <w:rPr>
          <w:rFonts w:hint="eastAsia" w:ascii="Microsoft JhengHei" w:eastAsia="Microsoft JhengHei"/>
          <w:b/>
          <w:spacing w:val="-19"/>
          <w:w w:val="100"/>
          <w:sz w:val="21"/>
        </w:rPr>
        <w:t>一、选择题：</w:t>
      </w:r>
      <w:r>
        <w:rPr>
          <w:rFonts w:hint="eastAsia" w:ascii="Microsoft JhengHei" w:eastAsia="Microsoft JhengHei"/>
          <w:b/>
          <w:w w:val="100"/>
          <w:sz w:val="21"/>
        </w:rPr>
        <w:t>（每题</w:t>
      </w:r>
      <w:r>
        <w:rPr>
          <w:rFonts w:hint="eastAsia" w:ascii="Microsoft JhengHei" w:eastAsia="Microsoft JhengHei"/>
          <w:b/>
          <w:sz w:val="21"/>
        </w:rPr>
        <w:t xml:space="preserve"> </w:t>
      </w:r>
      <w:r>
        <w:rPr>
          <w:rFonts w:ascii="Times New Roman" w:eastAsia="Times New Roman"/>
          <w:b/>
          <w:w w:val="100"/>
          <w:sz w:val="21"/>
        </w:rPr>
        <w:t>6</w:t>
      </w:r>
      <w:r>
        <w:rPr>
          <w:rFonts w:ascii="Times New Roman" w:eastAsia="Times New Roman"/>
          <w:b/>
          <w:spacing w:val="-5"/>
          <w:sz w:val="21"/>
        </w:rPr>
        <w:t xml:space="preserve"> </w:t>
      </w:r>
      <w:r>
        <w:rPr>
          <w:rFonts w:hint="eastAsia" w:ascii="Microsoft JhengHei" w:eastAsia="Microsoft JhengHei"/>
          <w:b/>
          <w:w w:val="100"/>
          <w:sz w:val="21"/>
        </w:rPr>
        <w:t>分，共</w:t>
      </w:r>
      <w:r>
        <w:rPr>
          <w:rFonts w:hint="eastAsia" w:ascii="Microsoft JhengHei" w:eastAsia="Microsoft JhengHei"/>
          <w:b/>
          <w:sz w:val="21"/>
        </w:rPr>
        <w:t xml:space="preserve"> </w:t>
      </w:r>
      <w:r>
        <w:rPr>
          <w:rFonts w:ascii="Times New Roman" w:eastAsia="Times New Roman"/>
          <w:b/>
          <w:spacing w:val="-5"/>
          <w:w w:val="100"/>
          <w:sz w:val="21"/>
        </w:rPr>
        <w:t>3</w:t>
      </w:r>
      <w:r>
        <w:rPr>
          <w:rFonts w:ascii="Times New Roman" w:eastAsia="Times New Roman"/>
          <w:b/>
          <w:w w:val="100"/>
          <w:sz w:val="21"/>
        </w:rPr>
        <w:t>6</w:t>
      </w:r>
      <w:r>
        <w:rPr>
          <w:rFonts w:ascii="Times New Roman" w:eastAsia="Times New Roman"/>
          <w:b/>
          <w:sz w:val="21"/>
        </w:rPr>
        <w:t xml:space="preserve"> </w:t>
      </w:r>
      <w:r>
        <w:rPr>
          <w:rFonts w:hint="eastAsia" w:ascii="Microsoft JhengHei" w:eastAsia="Microsoft JhengHei"/>
          <w:b/>
          <w:w w:val="100"/>
          <w:sz w:val="21"/>
        </w:rPr>
        <w:t>分）</w:t>
      </w:r>
    </w:p>
    <w:p>
      <w:pPr>
        <w:pStyle w:val="6"/>
        <w:spacing w:before="39"/>
        <w:ind w:left="583"/>
        <w:rPr>
          <w:rFonts w:ascii="Times New Roman" w:eastAsia="Times New Roman"/>
        </w:rPr>
      </w:pPr>
      <w:r>
        <w:rPr>
          <w:rFonts w:ascii="Times New Roman" w:eastAsia="Times New Roman"/>
        </w:rPr>
        <w:t>1~6</w:t>
      </w:r>
      <w:r>
        <w:t>：</w:t>
      </w:r>
      <w:r>
        <w:rPr>
          <w:rFonts w:ascii="Times New Roman" w:eastAsia="Times New Roman"/>
        </w:rPr>
        <w:t>ACDBCD</w:t>
      </w:r>
    </w:p>
    <w:p>
      <w:pPr>
        <w:spacing w:before="34"/>
        <w:ind w:left="583" w:right="0" w:firstLine="0"/>
        <w:jc w:val="left"/>
        <w:rPr>
          <w:rFonts w:hint="eastAsia" w:ascii="Microsoft JhengHei" w:eastAsia="Microsoft JhengHei"/>
          <w:b/>
          <w:sz w:val="21"/>
        </w:rPr>
      </w:pPr>
      <w:r>
        <w:rPr>
          <w:rFonts w:hint="eastAsia" w:ascii="Microsoft JhengHei" w:eastAsia="Microsoft JhengHei"/>
          <w:b/>
          <w:sz w:val="21"/>
        </w:rPr>
        <w:t xml:space="preserve">二、非选择题：共 </w:t>
      </w:r>
      <w:r>
        <w:rPr>
          <w:rFonts w:ascii="Times New Roman" w:eastAsia="Times New Roman"/>
          <w:b/>
          <w:sz w:val="21"/>
        </w:rPr>
        <w:t xml:space="preserve">54 </w:t>
      </w:r>
      <w:r>
        <w:rPr>
          <w:rFonts w:hint="eastAsia" w:ascii="Microsoft JhengHei" w:eastAsia="Microsoft JhengHei"/>
          <w:b/>
          <w:sz w:val="21"/>
        </w:rPr>
        <w:t>分</w:t>
      </w:r>
    </w:p>
    <w:p>
      <w:pPr>
        <w:spacing w:before="41"/>
        <w:ind w:left="160" w:right="0" w:firstLine="0"/>
        <w:jc w:val="left"/>
        <w:rPr>
          <w:rFonts w:hint="eastAsia" w:ascii="Microsoft JhengHei" w:eastAsia="Microsoft JhengHei"/>
          <w:b/>
          <w:sz w:val="21"/>
        </w:rPr>
      </w:pPr>
      <w:r>
        <w:rPr>
          <w:rFonts w:ascii="Times New Roman" w:eastAsia="Times New Roman"/>
          <w:b/>
          <w:sz w:val="21"/>
        </w:rPr>
        <w:t>29.</w:t>
      </w:r>
      <w:r>
        <w:rPr>
          <w:rFonts w:hint="eastAsia" w:ascii="Microsoft JhengHei" w:eastAsia="Microsoft JhengHei"/>
          <w:b/>
          <w:sz w:val="21"/>
        </w:rPr>
        <w:t>（</w:t>
      </w:r>
      <w:r>
        <w:rPr>
          <w:rFonts w:ascii="Times New Roman" w:eastAsia="Times New Roman"/>
          <w:b/>
          <w:sz w:val="21"/>
        </w:rPr>
        <w:t xml:space="preserve">10 </w:t>
      </w:r>
      <w:r>
        <w:rPr>
          <w:rFonts w:hint="eastAsia" w:ascii="Microsoft JhengHei" w:eastAsia="Microsoft JhengHei"/>
          <w:b/>
          <w:sz w:val="21"/>
        </w:rPr>
        <w:t xml:space="preserve">分，除标注外，每空 </w:t>
      </w:r>
      <w:r>
        <w:rPr>
          <w:rFonts w:ascii="Times New Roman" w:eastAsia="Times New Roman"/>
          <w:b/>
          <w:sz w:val="21"/>
        </w:rPr>
        <w:t xml:space="preserve">1 </w:t>
      </w:r>
      <w:r>
        <w:rPr>
          <w:rFonts w:hint="eastAsia" w:ascii="Microsoft JhengHei" w:eastAsia="Microsoft JhengHei"/>
          <w:b/>
          <w:sz w:val="21"/>
        </w:rPr>
        <w:t>分）</w:t>
      </w:r>
    </w:p>
    <w:p>
      <w:pPr>
        <w:pStyle w:val="11"/>
        <w:numPr>
          <w:ilvl w:val="1"/>
          <w:numId w:val="18"/>
        </w:numPr>
        <w:tabs>
          <w:tab w:val="left" w:pos="1113"/>
          <w:tab w:val="left" w:pos="4083"/>
        </w:tabs>
        <w:spacing w:before="130" w:after="0" w:line="240" w:lineRule="auto"/>
        <w:ind w:left="1112" w:right="0" w:hanging="529"/>
        <w:jc w:val="left"/>
        <w:rPr>
          <w:rFonts w:hint="eastAsia" w:ascii="Arial Unicode MS" w:eastAsia="Arial Unicode MS"/>
          <w:sz w:val="21"/>
        </w:rPr>
      </w:pPr>
      <w:r>
        <w:rPr>
          <w:rFonts w:hint="eastAsia" w:ascii="Arial Unicode MS" w:eastAsia="Arial Unicode MS"/>
          <w:position w:val="2"/>
          <w:sz w:val="21"/>
        </w:rPr>
        <w:t>单位</w:t>
      </w:r>
      <w:r>
        <w:rPr>
          <w:rFonts w:hint="eastAsia" w:ascii="Arial Unicode MS" w:eastAsia="Arial Unicode MS"/>
          <w:spacing w:val="-5"/>
          <w:position w:val="2"/>
          <w:sz w:val="21"/>
        </w:rPr>
        <w:t>时</w:t>
      </w:r>
      <w:r>
        <w:rPr>
          <w:rFonts w:hint="eastAsia" w:ascii="Arial Unicode MS" w:eastAsia="Arial Unicode MS"/>
          <w:position w:val="2"/>
          <w:sz w:val="21"/>
        </w:rPr>
        <w:t>间内固</w:t>
      </w:r>
      <w:r>
        <w:rPr>
          <w:rFonts w:hint="eastAsia" w:ascii="Arial Unicode MS" w:eastAsia="Arial Unicode MS"/>
          <w:spacing w:val="-5"/>
          <w:position w:val="2"/>
          <w:sz w:val="21"/>
        </w:rPr>
        <w:t>定</w:t>
      </w:r>
      <w:r>
        <w:rPr>
          <w:rFonts w:hint="eastAsia" w:ascii="Arial Unicode MS" w:eastAsia="Arial Unicode MS"/>
          <w:position w:val="2"/>
          <w:sz w:val="21"/>
        </w:rPr>
        <w:t>的</w:t>
      </w:r>
      <w:r>
        <w:rPr>
          <w:rFonts w:hint="eastAsia" w:ascii="Arial Unicode MS" w:eastAsia="Arial Unicode MS"/>
          <w:spacing w:val="-1"/>
          <w:position w:val="2"/>
          <w:sz w:val="21"/>
        </w:rPr>
        <w:t xml:space="preserve"> </w:t>
      </w:r>
      <w:r>
        <w:rPr>
          <w:rFonts w:ascii="Times New Roman" w:eastAsia="Times New Roman"/>
          <w:position w:val="2"/>
          <w:sz w:val="21"/>
        </w:rPr>
        <w:t>CO</w:t>
      </w:r>
      <w:r>
        <w:rPr>
          <w:rFonts w:ascii="Times New Roman" w:eastAsia="Times New Roman"/>
          <w:sz w:val="14"/>
        </w:rPr>
        <w:t>2</w:t>
      </w:r>
      <w:r>
        <w:rPr>
          <w:rFonts w:ascii="Times New Roman" w:eastAsia="Times New Roman"/>
          <w:spacing w:val="6"/>
          <w:sz w:val="14"/>
        </w:rPr>
        <w:t xml:space="preserve"> </w:t>
      </w:r>
      <w:r>
        <w:rPr>
          <w:rFonts w:hint="eastAsia" w:ascii="Arial Unicode MS" w:eastAsia="Arial Unicode MS"/>
          <w:position w:val="2"/>
          <w:sz w:val="21"/>
        </w:rPr>
        <w:t>量</w:t>
      </w:r>
      <w:r>
        <w:rPr>
          <w:rFonts w:hint="eastAsia" w:ascii="Arial Unicode MS" w:eastAsia="Arial Unicode MS"/>
          <w:position w:val="2"/>
          <w:sz w:val="21"/>
        </w:rPr>
        <w:tab/>
      </w:r>
      <w:r>
        <w:rPr>
          <w:rFonts w:hint="eastAsia" w:ascii="Arial Unicode MS" w:eastAsia="Arial Unicode MS"/>
          <w:spacing w:val="-5"/>
          <w:position w:val="2"/>
          <w:sz w:val="21"/>
        </w:rPr>
        <w:t>单</w:t>
      </w:r>
      <w:r>
        <w:rPr>
          <w:rFonts w:hint="eastAsia" w:ascii="Arial Unicode MS" w:eastAsia="Arial Unicode MS"/>
          <w:position w:val="2"/>
          <w:sz w:val="21"/>
        </w:rPr>
        <w:t>位时间</w:t>
      </w:r>
      <w:r>
        <w:rPr>
          <w:rFonts w:hint="eastAsia" w:ascii="Arial Unicode MS" w:eastAsia="Arial Unicode MS"/>
          <w:spacing w:val="-5"/>
          <w:position w:val="2"/>
          <w:sz w:val="21"/>
        </w:rPr>
        <w:t>内制</w:t>
      </w:r>
      <w:r>
        <w:rPr>
          <w:rFonts w:hint="eastAsia" w:ascii="Arial Unicode MS" w:eastAsia="Arial Unicode MS"/>
          <w:position w:val="2"/>
          <w:sz w:val="21"/>
        </w:rPr>
        <w:t>造的有机</w:t>
      </w:r>
      <w:r>
        <w:rPr>
          <w:rFonts w:hint="eastAsia" w:ascii="Arial Unicode MS" w:eastAsia="Arial Unicode MS"/>
          <w:spacing w:val="-5"/>
          <w:position w:val="2"/>
          <w:sz w:val="21"/>
        </w:rPr>
        <w:t>物</w:t>
      </w:r>
      <w:r>
        <w:rPr>
          <w:rFonts w:hint="eastAsia" w:ascii="Arial Unicode MS" w:eastAsia="Arial Unicode MS"/>
          <w:position w:val="2"/>
          <w:sz w:val="21"/>
        </w:rPr>
        <w:t>量</w:t>
      </w:r>
    </w:p>
    <w:p>
      <w:pPr>
        <w:pStyle w:val="11"/>
        <w:numPr>
          <w:ilvl w:val="1"/>
          <w:numId w:val="18"/>
        </w:numPr>
        <w:tabs>
          <w:tab w:val="left" w:pos="1113"/>
          <w:tab w:val="left" w:pos="2580"/>
          <w:tab w:val="left" w:pos="3421"/>
        </w:tabs>
        <w:spacing w:before="71" w:after="0" w:line="240" w:lineRule="auto"/>
        <w:ind w:left="1112" w:right="0" w:hanging="529"/>
        <w:jc w:val="left"/>
        <w:rPr>
          <w:rFonts w:hint="eastAsia" w:ascii="Arial Unicode MS" w:eastAsia="Arial Unicode MS"/>
          <w:sz w:val="21"/>
        </w:rPr>
      </w:pPr>
      <w:r>
        <w:rPr>
          <w:rFonts w:hint="eastAsia" w:ascii="Arial Unicode MS" w:eastAsia="Arial Unicode MS"/>
          <w:sz w:val="21"/>
        </w:rPr>
        <w:t>光照</w:t>
      </w:r>
      <w:r>
        <w:rPr>
          <w:rFonts w:hint="eastAsia" w:ascii="Arial Unicode MS" w:eastAsia="Arial Unicode MS"/>
          <w:spacing w:val="-5"/>
          <w:sz w:val="21"/>
        </w:rPr>
        <w:t>强</w:t>
      </w:r>
      <w:r>
        <w:rPr>
          <w:rFonts w:hint="eastAsia" w:ascii="Arial Unicode MS" w:eastAsia="Arial Unicode MS"/>
          <w:sz w:val="21"/>
        </w:rPr>
        <w:t>度</w:t>
      </w:r>
      <w:r>
        <w:rPr>
          <w:rFonts w:hint="eastAsia" w:ascii="Arial Unicode MS" w:eastAsia="Arial Unicode MS"/>
          <w:sz w:val="21"/>
        </w:rPr>
        <w:tab/>
      </w:r>
      <w:r>
        <w:rPr>
          <w:rFonts w:hint="eastAsia" w:ascii="Arial Unicode MS" w:eastAsia="Arial Unicode MS"/>
          <w:sz w:val="21"/>
        </w:rPr>
        <w:t>光</w:t>
      </w:r>
      <w:r>
        <w:rPr>
          <w:rFonts w:hint="eastAsia" w:ascii="Arial Unicode MS" w:eastAsia="Arial Unicode MS"/>
          <w:sz w:val="21"/>
        </w:rPr>
        <w:tab/>
      </w:r>
      <w:r>
        <w:rPr>
          <w:rFonts w:ascii="Times New Roman" w:eastAsia="Times New Roman"/>
          <w:spacing w:val="-9"/>
          <w:sz w:val="21"/>
        </w:rPr>
        <w:t>ATP</w:t>
      </w:r>
      <w:r>
        <w:rPr>
          <w:rFonts w:hint="eastAsia" w:ascii="Arial Unicode MS" w:eastAsia="Arial Unicode MS"/>
          <w:sz w:val="21"/>
        </w:rPr>
        <w:t>、</w:t>
      </w:r>
      <w:r>
        <w:rPr>
          <w:rFonts w:ascii="Times New Roman" w:eastAsia="Times New Roman"/>
          <w:sz w:val="21"/>
        </w:rPr>
        <w:t>[H]</w:t>
      </w:r>
      <w:r>
        <w:rPr>
          <w:rFonts w:hint="eastAsia" w:ascii="Arial Unicode MS" w:eastAsia="Arial Unicode MS"/>
          <w:sz w:val="21"/>
        </w:rPr>
        <w:t>（或</w:t>
      </w:r>
      <w:r>
        <w:rPr>
          <w:rFonts w:hint="eastAsia" w:ascii="Arial Unicode MS" w:eastAsia="Arial Unicode MS"/>
          <w:spacing w:val="-6"/>
          <w:sz w:val="21"/>
        </w:rPr>
        <w:t xml:space="preserve"> </w:t>
      </w:r>
      <w:r>
        <w:rPr>
          <w:rFonts w:ascii="Times New Roman" w:eastAsia="Times New Roman"/>
          <w:spacing w:val="-9"/>
          <w:sz w:val="21"/>
        </w:rPr>
        <w:t>ATP</w:t>
      </w:r>
      <w:r>
        <w:rPr>
          <w:rFonts w:hint="eastAsia" w:ascii="Arial Unicode MS" w:eastAsia="Arial Unicode MS"/>
          <w:spacing w:val="-5"/>
          <w:sz w:val="21"/>
        </w:rPr>
        <w:t>、</w:t>
      </w:r>
      <w:r>
        <w:rPr>
          <w:rFonts w:ascii="Times New Roman" w:eastAsia="Times New Roman"/>
          <w:sz w:val="21"/>
        </w:rPr>
        <w:t>NADPH</w:t>
      </w:r>
      <w:r>
        <w:rPr>
          <w:rFonts w:hint="eastAsia" w:ascii="Arial Unicode MS" w:eastAsia="Arial Unicode MS"/>
          <w:sz w:val="21"/>
        </w:rPr>
        <w:t>，全部</w:t>
      </w:r>
      <w:r>
        <w:rPr>
          <w:rFonts w:hint="eastAsia" w:ascii="Arial Unicode MS" w:eastAsia="Arial Unicode MS"/>
          <w:spacing w:val="-5"/>
          <w:sz w:val="21"/>
        </w:rPr>
        <w:t>答</w:t>
      </w:r>
      <w:r>
        <w:rPr>
          <w:rFonts w:hint="eastAsia" w:ascii="Arial Unicode MS" w:eastAsia="Arial Unicode MS"/>
          <w:sz w:val="21"/>
        </w:rPr>
        <w:t>对才给</w:t>
      </w:r>
      <w:r>
        <w:rPr>
          <w:rFonts w:hint="eastAsia" w:ascii="Arial Unicode MS" w:eastAsia="Arial Unicode MS"/>
          <w:spacing w:val="-5"/>
          <w:sz w:val="21"/>
        </w:rPr>
        <w:t>分</w:t>
      </w:r>
      <w:r>
        <w:rPr>
          <w:rFonts w:hint="eastAsia" w:ascii="Arial Unicode MS" w:eastAsia="Arial Unicode MS"/>
          <w:sz w:val="21"/>
        </w:rPr>
        <w:t>）</w:t>
      </w:r>
    </w:p>
    <w:p>
      <w:pPr>
        <w:pStyle w:val="11"/>
        <w:numPr>
          <w:ilvl w:val="1"/>
          <w:numId w:val="18"/>
        </w:numPr>
        <w:tabs>
          <w:tab w:val="left" w:pos="1113"/>
          <w:tab w:val="left" w:pos="7968"/>
        </w:tabs>
        <w:spacing w:before="79" w:after="0" w:line="382" w:lineRule="exact"/>
        <w:ind w:left="1112" w:right="0" w:hanging="529"/>
        <w:jc w:val="left"/>
        <w:rPr>
          <w:sz w:val="21"/>
        </w:rPr>
      </w:pPr>
      <w:r>
        <w:rPr>
          <w:rFonts w:hint="eastAsia" w:ascii="Arial Unicode MS" w:hAnsi="Arial Unicode MS" w:eastAsia="Arial Unicode MS"/>
          <w:position w:val="2"/>
          <w:sz w:val="21"/>
        </w:rPr>
        <w:t>气温</w:t>
      </w:r>
      <w:r>
        <w:rPr>
          <w:rFonts w:hint="eastAsia" w:ascii="Arial Unicode MS" w:hAnsi="Arial Unicode MS" w:eastAsia="Arial Unicode MS"/>
          <w:spacing w:val="-5"/>
          <w:position w:val="2"/>
          <w:sz w:val="21"/>
        </w:rPr>
        <w:t>升</w:t>
      </w:r>
      <w:r>
        <w:rPr>
          <w:rFonts w:hint="eastAsia" w:ascii="Arial Unicode MS" w:hAnsi="Arial Unicode MS" w:eastAsia="Arial Unicode MS"/>
          <w:position w:val="2"/>
          <w:sz w:val="21"/>
        </w:rPr>
        <w:t>高导致</w:t>
      </w:r>
      <w:r>
        <w:rPr>
          <w:rFonts w:hint="eastAsia" w:ascii="Arial Unicode MS" w:hAnsi="Arial Unicode MS" w:eastAsia="Arial Unicode MS"/>
          <w:spacing w:val="-5"/>
          <w:position w:val="2"/>
          <w:sz w:val="21"/>
        </w:rPr>
        <w:t>气</w:t>
      </w:r>
      <w:r>
        <w:rPr>
          <w:rFonts w:hint="eastAsia" w:ascii="Arial Unicode MS" w:hAnsi="Arial Unicode MS" w:eastAsia="Arial Unicode MS"/>
          <w:position w:val="2"/>
          <w:sz w:val="21"/>
        </w:rPr>
        <w:t>孔部分</w:t>
      </w:r>
      <w:r>
        <w:rPr>
          <w:rFonts w:hint="eastAsia" w:ascii="Arial Unicode MS" w:hAnsi="Arial Unicode MS" w:eastAsia="Arial Unicode MS"/>
          <w:spacing w:val="-5"/>
          <w:position w:val="2"/>
          <w:sz w:val="21"/>
        </w:rPr>
        <w:t>关</w:t>
      </w:r>
      <w:r>
        <w:rPr>
          <w:rFonts w:hint="eastAsia" w:ascii="Arial Unicode MS" w:hAnsi="Arial Unicode MS" w:eastAsia="Arial Unicode MS"/>
          <w:position w:val="2"/>
          <w:sz w:val="21"/>
        </w:rPr>
        <w:t>闭，</w:t>
      </w:r>
      <w:r>
        <w:rPr>
          <w:rFonts w:ascii="Times New Roman" w:hAnsi="Times New Roman" w:eastAsia="Times New Roman"/>
          <w:position w:val="2"/>
          <w:sz w:val="21"/>
        </w:rPr>
        <w:t>CO</w:t>
      </w:r>
      <w:r>
        <w:rPr>
          <w:rFonts w:ascii="Times New Roman" w:hAnsi="Times New Roman" w:eastAsia="Times New Roman"/>
          <w:sz w:val="14"/>
        </w:rPr>
        <w:t>2</w:t>
      </w:r>
      <w:r>
        <w:rPr>
          <w:rFonts w:ascii="Times New Roman" w:hAnsi="Times New Roman" w:eastAsia="Times New Roman"/>
          <w:spacing w:val="3"/>
          <w:sz w:val="14"/>
        </w:rPr>
        <w:t xml:space="preserve"> </w:t>
      </w:r>
      <w:r>
        <w:rPr>
          <w:rFonts w:hint="eastAsia" w:ascii="Arial Unicode MS" w:hAnsi="Arial Unicode MS" w:eastAsia="Arial Unicode MS"/>
          <w:position w:val="2"/>
          <w:sz w:val="21"/>
        </w:rPr>
        <w:t>吸收量</w:t>
      </w:r>
      <w:r>
        <w:rPr>
          <w:rFonts w:hint="eastAsia" w:ascii="Arial Unicode MS" w:hAnsi="Arial Unicode MS" w:eastAsia="Arial Unicode MS"/>
          <w:spacing w:val="-5"/>
          <w:position w:val="2"/>
          <w:sz w:val="21"/>
        </w:rPr>
        <w:t>减</w:t>
      </w:r>
      <w:r>
        <w:rPr>
          <w:rFonts w:hint="eastAsia" w:ascii="Arial Unicode MS" w:hAnsi="Arial Unicode MS" w:eastAsia="Arial Unicode MS"/>
          <w:position w:val="2"/>
          <w:sz w:val="21"/>
        </w:rPr>
        <w:t>少</w:t>
      </w:r>
      <w:r>
        <w:rPr>
          <w:rFonts w:hint="eastAsia" w:ascii="Arial Unicode MS" w:hAnsi="Arial Unicode MS" w:eastAsia="Arial Unicode MS"/>
          <w:spacing w:val="-3"/>
          <w:position w:val="2"/>
          <w:sz w:val="21"/>
        </w:rPr>
        <w:t>（</w:t>
      </w:r>
      <w:r>
        <w:rPr>
          <w:rFonts w:ascii="Times New Roman" w:hAnsi="Times New Roman" w:eastAsia="Times New Roman"/>
          <w:spacing w:val="-3"/>
          <w:position w:val="2"/>
          <w:sz w:val="21"/>
        </w:rPr>
        <w:t>2</w:t>
      </w:r>
      <w:r>
        <w:rPr>
          <w:rFonts w:ascii="Times New Roman" w:hAnsi="Times New Roman" w:eastAsia="Times New Roman"/>
          <w:spacing w:val="10"/>
          <w:position w:val="2"/>
          <w:sz w:val="21"/>
        </w:rPr>
        <w:t xml:space="preserve"> </w:t>
      </w:r>
      <w:r>
        <w:rPr>
          <w:rFonts w:hint="eastAsia" w:ascii="Arial Unicode MS" w:hAnsi="Arial Unicode MS" w:eastAsia="Arial Unicode MS"/>
          <w:position w:val="2"/>
          <w:sz w:val="21"/>
        </w:rPr>
        <w:t>分，答出</w:t>
      </w:r>
      <w:r>
        <w:rPr>
          <w:rFonts w:hint="eastAsia" w:ascii="Arial Unicode MS" w:hAnsi="Arial Unicode MS" w:eastAsia="Arial Unicode MS"/>
          <w:spacing w:val="-5"/>
          <w:position w:val="2"/>
          <w:sz w:val="21"/>
        </w:rPr>
        <w:t>一</w:t>
      </w:r>
      <w:r>
        <w:rPr>
          <w:rFonts w:hint="eastAsia" w:ascii="Arial Unicode MS" w:hAnsi="Arial Unicode MS" w:eastAsia="Arial Unicode MS"/>
          <w:position w:val="2"/>
          <w:sz w:val="21"/>
        </w:rPr>
        <w:t>点给</w:t>
      </w:r>
      <w:r>
        <w:rPr>
          <w:rFonts w:hint="eastAsia" w:ascii="Arial Unicode MS" w:hAnsi="Arial Unicode MS" w:eastAsia="Arial Unicode MS"/>
          <w:spacing w:val="4"/>
          <w:position w:val="2"/>
          <w:sz w:val="21"/>
        </w:rPr>
        <w:t xml:space="preserve"> </w:t>
      </w:r>
      <w:r>
        <w:rPr>
          <w:rFonts w:ascii="Times New Roman" w:hAnsi="Times New Roman" w:eastAsia="Times New Roman"/>
          <w:position w:val="2"/>
          <w:sz w:val="21"/>
        </w:rPr>
        <w:t>1</w:t>
      </w:r>
      <w:r>
        <w:rPr>
          <w:rFonts w:ascii="Times New Roman" w:hAnsi="Times New Roman" w:eastAsia="Times New Roman"/>
          <w:spacing w:val="5"/>
          <w:position w:val="2"/>
          <w:sz w:val="21"/>
        </w:rPr>
        <w:t xml:space="preserve"> </w:t>
      </w:r>
      <w:r>
        <w:rPr>
          <w:rFonts w:hint="eastAsia" w:ascii="Arial Unicode MS" w:hAnsi="Arial Unicode MS" w:eastAsia="Arial Unicode MS"/>
          <w:position w:val="2"/>
          <w:sz w:val="21"/>
        </w:rPr>
        <w:t>分）</w:t>
      </w:r>
      <w:r>
        <w:rPr>
          <w:rFonts w:hint="eastAsia" w:ascii="Arial Unicode MS" w:hAnsi="Arial Unicode MS" w:eastAsia="Arial Unicode MS"/>
          <w:position w:val="2"/>
          <w:sz w:val="21"/>
        </w:rPr>
        <w:tab/>
      </w:r>
      <w:r>
        <w:rPr>
          <w:position w:val="2"/>
          <w:sz w:val="21"/>
        </w:rPr>
        <w:t>①</w:t>
      </w:r>
    </w:p>
    <w:p>
      <w:pPr>
        <w:pStyle w:val="11"/>
        <w:numPr>
          <w:ilvl w:val="1"/>
          <w:numId w:val="18"/>
        </w:numPr>
        <w:tabs>
          <w:tab w:val="left" w:pos="1113"/>
        </w:tabs>
        <w:spacing w:before="0" w:after="0" w:line="259" w:lineRule="auto"/>
        <w:ind w:left="160" w:right="1793" w:firstLine="423"/>
        <w:jc w:val="left"/>
        <w:rPr>
          <w:rFonts w:hint="eastAsia" w:ascii="Arial Unicode MS" w:hAnsi="Arial Unicode MS" w:eastAsia="Arial Unicode MS"/>
          <w:sz w:val="21"/>
        </w:rPr>
      </w:pPr>
      <w:r>
        <w:rPr>
          <w:rFonts w:hint="eastAsia" w:ascii="Arial Unicode MS" w:hAnsi="Arial Unicode MS" w:eastAsia="Arial Unicode MS"/>
          <w:spacing w:val="-3"/>
          <w:position w:val="2"/>
          <w:sz w:val="21"/>
        </w:rPr>
        <w:t xml:space="preserve">适当提高光照强度；适当增大 </w:t>
      </w:r>
      <w:r>
        <w:rPr>
          <w:rFonts w:ascii="Times New Roman" w:hAnsi="Times New Roman" w:eastAsia="Times New Roman"/>
          <w:position w:val="2"/>
          <w:sz w:val="21"/>
        </w:rPr>
        <w:t>CO</w:t>
      </w:r>
      <w:r>
        <w:rPr>
          <w:rFonts w:ascii="Times New Roman" w:hAnsi="Times New Roman" w:eastAsia="Times New Roman"/>
          <w:sz w:val="14"/>
        </w:rPr>
        <w:t>2</w:t>
      </w:r>
      <w:r>
        <w:rPr>
          <w:rFonts w:ascii="Times New Roman" w:hAnsi="Times New Roman" w:eastAsia="Times New Roman"/>
          <w:spacing w:val="13"/>
          <w:sz w:val="14"/>
        </w:rPr>
        <w:t xml:space="preserve"> </w:t>
      </w:r>
      <w:r>
        <w:rPr>
          <w:rFonts w:hint="eastAsia" w:ascii="Arial Unicode MS" w:hAnsi="Arial Unicode MS" w:eastAsia="Arial Unicode MS"/>
          <w:spacing w:val="-3"/>
          <w:position w:val="2"/>
          <w:sz w:val="21"/>
        </w:rPr>
        <w:t>浓度</w:t>
      </w:r>
      <w:r>
        <w:rPr>
          <w:rFonts w:hint="eastAsia" w:ascii="Arial Unicode MS" w:hAnsi="Arial Unicode MS" w:eastAsia="Arial Unicode MS"/>
          <w:position w:val="2"/>
          <w:sz w:val="21"/>
        </w:rPr>
        <w:t>（</w:t>
      </w:r>
      <w:r>
        <w:rPr>
          <w:rFonts w:hint="eastAsia" w:ascii="Arial Unicode MS" w:hAnsi="Arial Unicode MS" w:eastAsia="Arial Unicode MS"/>
          <w:spacing w:val="-6"/>
          <w:position w:val="2"/>
          <w:sz w:val="21"/>
        </w:rPr>
        <w:t>具体为：合理密植、通风、施用有机肥</w:t>
      </w:r>
      <w:r>
        <w:rPr>
          <w:rFonts w:hint="eastAsia" w:ascii="Arial Unicode MS" w:hAnsi="Arial Unicode MS" w:eastAsia="Arial Unicode MS"/>
          <w:sz w:val="21"/>
        </w:rPr>
        <w:t>等（</w:t>
      </w:r>
      <w:r>
        <w:rPr>
          <w:rFonts w:hint="eastAsia" w:ascii="Arial Unicode MS" w:hAnsi="Arial Unicode MS" w:eastAsia="Arial Unicode MS"/>
          <w:spacing w:val="-4"/>
          <w:sz w:val="21"/>
        </w:rPr>
        <w:t xml:space="preserve">注：同质化的答案只给 </w:t>
      </w:r>
      <w:r>
        <w:rPr>
          <w:rFonts w:ascii="Times New Roman" w:hAnsi="Times New Roman" w:eastAsia="Times New Roman"/>
          <w:sz w:val="21"/>
        </w:rPr>
        <w:t>1</w:t>
      </w:r>
      <w:r>
        <w:rPr>
          <w:rFonts w:ascii="Times New Roman" w:hAnsi="Times New Roman" w:eastAsia="Times New Roman"/>
          <w:spacing w:val="-2"/>
          <w:sz w:val="21"/>
        </w:rPr>
        <w:t xml:space="preserve"> </w:t>
      </w:r>
      <w:r>
        <w:rPr>
          <w:rFonts w:hint="eastAsia" w:ascii="Arial Unicode MS" w:hAnsi="Arial Unicode MS" w:eastAsia="Arial Unicode MS"/>
          <w:spacing w:val="-2"/>
          <w:sz w:val="21"/>
        </w:rPr>
        <w:t>分，例如答</w:t>
      </w:r>
      <w:r>
        <w:rPr>
          <w:rFonts w:ascii="Times New Roman" w:hAnsi="Times New Roman" w:eastAsia="Times New Roman"/>
          <w:sz w:val="21"/>
        </w:rPr>
        <w:t>“</w:t>
      </w:r>
      <w:r>
        <w:rPr>
          <w:rFonts w:hint="eastAsia" w:ascii="Arial Unicode MS" w:hAnsi="Arial Unicode MS" w:eastAsia="Arial Unicode MS"/>
          <w:spacing w:val="-3"/>
          <w:sz w:val="21"/>
        </w:rPr>
        <w:t>合理密植</w:t>
      </w:r>
      <w:r>
        <w:rPr>
          <w:rFonts w:ascii="Times New Roman" w:hAnsi="Times New Roman" w:eastAsia="Times New Roman"/>
          <w:spacing w:val="-3"/>
          <w:sz w:val="21"/>
        </w:rPr>
        <w:t>”</w:t>
      </w:r>
      <w:r>
        <w:rPr>
          <w:rFonts w:hint="eastAsia" w:ascii="Arial Unicode MS" w:hAnsi="Arial Unicode MS" w:eastAsia="Arial Unicode MS"/>
          <w:sz w:val="21"/>
        </w:rPr>
        <w:t>和</w:t>
      </w:r>
      <w:r>
        <w:rPr>
          <w:rFonts w:ascii="Times New Roman" w:hAnsi="Times New Roman" w:eastAsia="Times New Roman"/>
          <w:sz w:val="21"/>
        </w:rPr>
        <w:t>“</w:t>
      </w:r>
      <w:r>
        <w:rPr>
          <w:rFonts w:hint="eastAsia" w:ascii="Arial Unicode MS" w:hAnsi="Arial Unicode MS" w:eastAsia="Arial Unicode MS"/>
          <w:spacing w:val="-3"/>
          <w:sz w:val="21"/>
        </w:rPr>
        <w:t>通风</w:t>
      </w:r>
      <w:r>
        <w:rPr>
          <w:rFonts w:ascii="Times New Roman" w:hAnsi="Times New Roman" w:eastAsia="Times New Roman"/>
          <w:sz w:val="21"/>
        </w:rPr>
        <w:t>”</w:t>
      </w:r>
      <w:r>
        <w:rPr>
          <w:rFonts w:hint="eastAsia" w:ascii="Arial Unicode MS" w:hAnsi="Arial Unicode MS" w:eastAsia="Arial Unicode MS"/>
          <w:spacing w:val="-3"/>
          <w:sz w:val="21"/>
        </w:rPr>
        <w:t xml:space="preserve">就只能得 </w:t>
      </w:r>
      <w:r>
        <w:rPr>
          <w:rFonts w:ascii="Times New Roman" w:hAnsi="Times New Roman" w:eastAsia="Times New Roman"/>
          <w:sz w:val="21"/>
        </w:rPr>
        <w:t>1</w:t>
      </w:r>
      <w:r>
        <w:rPr>
          <w:rFonts w:ascii="Times New Roman" w:hAnsi="Times New Roman" w:eastAsia="Times New Roman"/>
          <w:spacing w:val="2"/>
          <w:sz w:val="21"/>
        </w:rPr>
        <w:t xml:space="preserve"> </w:t>
      </w:r>
      <w:r>
        <w:rPr>
          <w:rFonts w:hint="eastAsia" w:ascii="Arial Unicode MS" w:hAnsi="Arial Unicode MS" w:eastAsia="Arial Unicode MS"/>
          <w:spacing w:val="-5"/>
          <w:sz w:val="21"/>
        </w:rPr>
        <w:t>分）</w:t>
      </w:r>
    </w:p>
    <w:p>
      <w:pPr>
        <w:spacing w:before="0"/>
        <w:ind w:left="160" w:right="0" w:firstLine="0"/>
        <w:jc w:val="left"/>
        <w:rPr>
          <w:rFonts w:hint="eastAsia" w:ascii="Microsoft JhengHei" w:eastAsia="Microsoft JhengHei"/>
          <w:b/>
          <w:sz w:val="21"/>
        </w:rPr>
      </w:pPr>
      <w:r>
        <w:rPr>
          <w:rFonts w:ascii="Times New Roman" w:eastAsia="Times New Roman"/>
          <w:b/>
          <w:sz w:val="21"/>
        </w:rPr>
        <w:t>30.</w:t>
      </w:r>
      <w:r>
        <w:rPr>
          <w:rFonts w:hint="eastAsia" w:ascii="Microsoft JhengHei" w:eastAsia="Microsoft JhengHei"/>
          <w:b/>
          <w:sz w:val="21"/>
        </w:rPr>
        <w:t>（</w:t>
      </w:r>
      <w:r>
        <w:rPr>
          <w:rFonts w:ascii="Times New Roman" w:eastAsia="Times New Roman"/>
          <w:b/>
          <w:sz w:val="21"/>
        </w:rPr>
        <w:t xml:space="preserve">8 </w:t>
      </w:r>
      <w:r>
        <w:rPr>
          <w:rFonts w:hint="eastAsia" w:ascii="Microsoft JhengHei" w:eastAsia="Microsoft JhengHei"/>
          <w:b/>
          <w:sz w:val="21"/>
        </w:rPr>
        <w:t>分）</w:t>
      </w:r>
    </w:p>
    <w:p>
      <w:pPr>
        <w:pStyle w:val="11"/>
        <w:numPr>
          <w:ilvl w:val="0"/>
          <w:numId w:val="19"/>
        </w:numPr>
        <w:tabs>
          <w:tab w:val="left" w:pos="1113"/>
          <w:tab w:val="left" w:pos="3056"/>
        </w:tabs>
        <w:spacing w:before="122" w:after="0" w:line="240" w:lineRule="auto"/>
        <w:ind w:left="1112" w:right="0" w:hanging="529"/>
        <w:jc w:val="left"/>
        <w:rPr>
          <w:rFonts w:hint="eastAsia" w:ascii="Arial Unicode MS" w:eastAsia="Arial Unicode MS"/>
          <w:sz w:val="21"/>
        </w:rPr>
      </w:pPr>
      <w:r>
        <w:rPr>
          <w:rFonts w:hint="eastAsia" w:ascii="Arial Unicode MS" w:eastAsia="Arial Unicode MS"/>
          <w:sz w:val="21"/>
        </w:rPr>
        <w:t>神经</w:t>
      </w:r>
      <w:r>
        <w:rPr>
          <w:rFonts w:hint="eastAsia" w:ascii="Arial Unicode MS" w:eastAsia="Arial Unicode MS"/>
          <w:spacing w:val="-5"/>
          <w:sz w:val="21"/>
        </w:rPr>
        <w:t>递</w:t>
      </w:r>
      <w:r>
        <w:rPr>
          <w:rFonts w:hint="eastAsia" w:ascii="Arial Unicode MS" w:eastAsia="Arial Unicode MS"/>
          <w:sz w:val="21"/>
        </w:rPr>
        <w:t>质（</w:t>
      </w:r>
      <w:r>
        <w:rPr>
          <w:rFonts w:ascii="Times New Roman" w:eastAsia="Times New Roman"/>
          <w:sz w:val="21"/>
        </w:rPr>
        <w:t>1</w:t>
      </w:r>
      <w:r>
        <w:rPr>
          <w:rFonts w:ascii="Times New Roman" w:eastAsia="Times New Roman"/>
          <w:spacing w:val="9"/>
          <w:sz w:val="21"/>
        </w:rPr>
        <w:t xml:space="preserve"> </w:t>
      </w:r>
      <w:r>
        <w:rPr>
          <w:rFonts w:hint="eastAsia" w:ascii="Arial Unicode MS" w:eastAsia="Arial Unicode MS"/>
          <w:spacing w:val="-5"/>
          <w:sz w:val="21"/>
        </w:rPr>
        <w:t>分</w:t>
      </w:r>
      <w:r>
        <w:rPr>
          <w:rFonts w:hint="eastAsia" w:ascii="Arial Unicode MS" w:eastAsia="Arial Unicode MS"/>
          <w:sz w:val="21"/>
        </w:rPr>
        <w:t>）</w:t>
      </w:r>
      <w:r>
        <w:rPr>
          <w:rFonts w:hint="eastAsia" w:ascii="Arial Unicode MS" w:eastAsia="Arial Unicode MS"/>
          <w:sz w:val="21"/>
        </w:rPr>
        <w:tab/>
      </w:r>
      <w:r>
        <w:rPr>
          <w:rFonts w:hint="eastAsia" w:ascii="Arial Unicode MS" w:eastAsia="Arial Unicode MS"/>
          <w:spacing w:val="-5"/>
          <w:sz w:val="21"/>
        </w:rPr>
        <w:t>毛</w:t>
      </w:r>
      <w:r>
        <w:rPr>
          <w:rFonts w:hint="eastAsia" w:ascii="Arial Unicode MS" w:eastAsia="Arial Unicode MS"/>
          <w:sz w:val="21"/>
        </w:rPr>
        <w:t>细血管</w:t>
      </w:r>
      <w:r>
        <w:rPr>
          <w:rFonts w:hint="eastAsia" w:ascii="Arial Unicode MS" w:eastAsia="Arial Unicode MS"/>
          <w:spacing w:val="-5"/>
          <w:sz w:val="21"/>
        </w:rPr>
        <w:t>舒</w:t>
      </w:r>
      <w:r>
        <w:rPr>
          <w:rFonts w:hint="eastAsia" w:ascii="Arial Unicode MS" w:eastAsia="Arial Unicode MS"/>
          <w:sz w:val="21"/>
        </w:rPr>
        <w:t>张（</w:t>
      </w:r>
      <w:r>
        <w:rPr>
          <w:rFonts w:ascii="Times New Roman" w:eastAsia="Times New Roman"/>
          <w:sz w:val="21"/>
        </w:rPr>
        <w:t xml:space="preserve">1 </w:t>
      </w:r>
      <w:r>
        <w:rPr>
          <w:rFonts w:hint="eastAsia" w:ascii="Arial Unicode MS" w:eastAsia="Arial Unicode MS"/>
          <w:spacing w:val="-5"/>
          <w:sz w:val="21"/>
        </w:rPr>
        <w:t>分）</w:t>
      </w:r>
    </w:p>
    <w:p>
      <w:pPr>
        <w:pStyle w:val="11"/>
        <w:numPr>
          <w:ilvl w:val="0"/>
          <w:numId w:val="19"/>
        </w:numPr>
        <w:tabs>
          <w:tab w:val="left" w:pos="1113"/>
        </w:tabs>
        <w:spacing w:before="71" w:after="0" w:line="285" w:lineRule="auto"/>
        <w:ind w:left="160" w:right="1790" w:firstLine="423"/>
        <w:jc w:val="left"/>
        <w:rPr>
          <w:rFonts w:hint="eastAsia" w:ascii="Arial Unicode MS" w:eastAsia="Arial Unicode MS"/>
          <w:sz w:val="21"/>
        </w:rPr>
      </w:pPr>
      <w:r>
        <w:rPr>
          <w:rFonts w:hint="eastAsia" w:ascii="Arial Unicode MS" w:eastAsia="Arial Unicode MS"/>
          <w:spacing w:val="-6"/>
          <w:sz w:val="21"/>
        </w:rPr>
        <w:t>低温刺激使毛细血管收缩，导致体内热量不能及时散出，不能达到降低体温的目</w:t>
      </w:r>
      <w:r>
        <w:rPr>
          <w:rFonts w:hint="eastAsia" w:ascii="Arial Unicode MS" w:eastAsia="Arial Unicode MS"/>
          <w:sz w:val="21"/>
        </w:rPr>
        <w:t>的（</w:t>
      </w:r>
      <w:r>
        <w:rPr>
          <w:rFonts w:ascii="Times New Roman" w:eastAsia="Times New Roman"/>
          <w:sz w:val="21"/>
        </w:rPr>
        <w:t xml:space="preserve">3 </w:t>
      </w:r>
      <w:r>
        <w:rPr>
          <w:rFonts w:hint="eastAsia" w:ascii="Arial Unicode MS" w:eastAsia="Arial Unicode MS"/>
          <w:spacing w:val="-3"/>
          <w:sz w:val="21"/>
        </w:rPr>
        <w:t xml:space="preserve">分，每点 </w:t>
      </w:r>
      <w:r>
        <w:rPr>
          <w:rFonts w:ascii="Times New Roman" w:eastAsia="Times New Roman"/>
          <w:sz w:val="21"/>
        </w:rPr>
        <w:t xml:space="preserve">1 </w:t>
      </w:r>
      <w:r>
        <w:rPr>
          <w:rFonts w:hint="eastAsia" w:ascii="Arial Unicode MS" w:eastAsia="Arial Unicode MS"/>
          <w:spacing w:val="-5"/>
          <w:sz w:val="21"/>
        </w:rPr>
        <w:t>分）</w:t>
      </w:r>
    </w:p>
    <w:p>
      <w:pPr>
        <w:pStyle w:val="11"/>
        <w:numPr>
          <w:ilvl w:val="0"/>
          <w:numId w:val="19"/>
        </w:numPr>
        <w:tabs>
          <w:tab w:val="left" w:pos="1113"/>
        </w:tabs>
        <w:spacing w:before="0" w:after="0" w:line="285" w:lineRule="auto"/>
        <w:ind w:left="160" w:right="1787" w:firstLine="423"/>
        <w:jc w:val="left"/>
        <w:rPr>
          <w:rFonts w:hint="eastAsia" w:ascii="Arial Unicode MS" w:hAnsi="Arial Unicode MS" w:eastAsia="Arial Unicode MS"/>
          <w:sz w:val="21"/>
        </w:rPr>
      </w:pPr>
      <w:r>
        <w:rPr>
          <w:rFonts w:hint="eastAsia" w:ascii="Arial Unicode MS" w:hAnsi="Arial Unicode MS" w:eastAsia="Arial Unicode MS"/>
          <w:spacing w:val="-5"/>
          <w:sz w:val="21"/>
        </w:rPr>
        <w:t>喝淡盐水可补充机体随汗液流失的水和无机盐，以维持机体水盐平衡</w:t>
      </w:r>
      <w:r>
        <w:rPr>
          <w:rFonts w:hint="eastAsia" w:ascii="Arial Unicode MS" w:hAnsi="Arial Unicode MS" w:eastAsia="Arial Unicode MS"/>
          <w:sz w:val="21"/>
        </w:rPr>
        <w:t>（</w:t>
      </w:r>
      <w:r>
        <w:rPr>
          <w:rFonts w:ascii="Times New Roman" w:hAnsi="Times New Roman" w:eastAsia="Times New Roman"/>
          <w:sz w:val="21"/>
        </w:rPr>
        <w:t>3</w:t>
      </w:r>
      <w:r>
        <w:rPr>
          <w:rFonts w:ascii="Times New Roman" w:hAnsi="Times New Roman" w:eastAsia="Times New Roman"/>
          <w:spacing w:val="31"/>
          <w:sz w:val="21"/>
        </w:rPr>
        <w:t xml:space="preserve"> </w:t>
      </w:r>
      <w:r>
        <w:rPr>
          <w:rFonts w:hint="eastAsia" w:ascii="Arial Unicode MS" w:hAnsi="Arial Unicode MS" w:eastAsia="Arial Unicode MS"/>
          <w:spacing w:val="-5"/>
          <w:sz w:val="21"/>
        </w:rPr>
        <w:t>分，答</w:t>
      </w:r>
      <w:r>
        <w:rPr>
          <w:rFonts w:hint="eastAsia" w:ascii="Arial Unicode MS" w:hAnsi="Arial Unicode MS" w:eastAsia="Arial Unicode MS"/>
          <w:spacing w:val="-2"/>
          <w:sz w:val="21"/>
        </w:rPr>
        <w:t>出关键词</w:t>
      </w:r>
      <w:r>
        <w:rPr>
          <w:rFonts w:ascii="Times New Roman" w:hAnsi="Times New Roman" w:eastAsia="Times New Roman"/>
          <w:sz w:val="21"/>
        </w:rPr>
        <w:t>“</w:t>
      </w:r>
      <w:r>
        <w:rPr>
          <w:rFonts w:hint="eastAsia" w:ascii="Arial Unicode MS" w:hAnsi="Arial Unicode MS" w:eastAsia="Arial Unicode MS"/>
          <w:spacing w:val="-2"/>
          <w:sz w:val="21"/>
        </w:rPr>
        <w:t>补充水</w:t>
      </w:r>
      <w:r>
        <w:rPr>
          <w:rFonts w:ascii="Times New Roman" w:hAnsi="Times New Roman" w:eastAsia="Times New Roman"/>
          <w:sz w:val="21"/>
        </w:rPr>
        <w:t>”</w:t>
      </w:r>
      <w:r>
        <w:rPr>
          <w:rFonts w:hint="eastAsia" w:ascii="Arial Unicode MS" w:hAnsi="Arial Unicode MS" w:eastAsia="Arial Unicode MS"/>
          <w:spacing w:val="-5"/>
          <w:sz w:val="21"/>
        </w:rPr>
        <w:t>、</w:t>
      </w:r>
      <w:r>
        <w:rPr>
          <w:rFonts w:ascii="Times New Roman" w:hAnsi="Times New Roman" w:eastAsia="Times New Roman"/>
          <w:sz w:val="21"/>
        </w:rPr>
        <w:t>“</w:t>
      </w:r>
      <w:r>
        <w:rPr>
          <w:rFonts w:hint="eastAsia" w:ascii="Arial Unicode MS" w:hAnsi="Arial Unicode MS" w:eastAsia="Arial Unicode MS"/>
          <w:spacing w:val="-3"/>
          <w:sz w:val="21"/>
        </w:rPr>
        <w:t>补充无机盐</w:t>
      </w:r>
      <w:r>
        <w:rPr>
          <w:rFonts w:ascii="Times New Roman" w:hAnsi="Times New Roman" w:eastAsia="Times New Roman"/>
          <w:sz w:val="21"/>
        </w:rPr>
        <w:t>”</w:t>
      </w:r>
      <w:r>
        <w:rPr>
          <w:rFonts w:hint="eastAsia" w:ascii="Arial Unicode MS" w:hAnsi="Arial Unicode MS" w:eastAsia="Arial Unicode MS"/>
          <w:spacing w:val="-5"/>
          <w:sz w:val="21"/>
        </w:rPr>
        <w:t>和</w:t>
      </w:r>
      <w:r>
        <w:rPr>
          <w:rFonts w:ascii="Times New Roman" w:hAnsi="Times New Roman" w:eastAsia="Times New Roman"/>
          <w:sz w:val="21"/>
        </w:rPr>
        <w:t>“</w:t>
      </w:r>
      <w:r>
        <w:rPr>
          <w:rFonts w:hint="eastAsia" w:ascii="Arial Unicode MS" w:hAnsi="Arial Unicode MS" w:eastAsia="Arial Unicode MS"/>
          <w:spacing w:val="-3"/>
          <w:sz w:val="21"/>
        </w:rPr>
        <w:t>维持水盐平衡</w:t>
      </w:r>
      <w:r>
        <w:rPr>
          <w:rFonts w:ascii="Times New Roman" w:hAnsi="Times New Roman" w:eastAsia="Times New Roman"/>
          <w:spacing w:val="-3"/>
          <w:sz w:val="21"/>
        </w:rPr>
        <w:t>”</w:t>
      </w:r>
      <w:r>
        <w:rPr>
          <w:rFonts w:hint="eastAsia" w:ascii="Arial Unicode MS" w:hAnsi="Arial Unicode MS" w:eastAsia="Arial Unicode MS"/>
          <w:spacing w:val="-2"/>
          <w:sz w:val="21"/>
        </w:rPr>
        <w:t xml:space="preserve">各得 </w:t>
      </w:r>
      <w:r>
        <w:rPr>
          <w:rFonts w:ascii="Times New Roman" w:hAnsi="Times New Roman" w:eastAsia="Times New Roman"/>
          <w:sz w:val="21"/>
        </w:rPr>
        <w:t>1</w:t>
      </w:r>
      <w:r>
        <w:rPr>
          <w:rFonts w:ascii="Times New Roman" w:hAnsi="Times New Roman" w:eastAsia="Times New Roman"/>
          <w:spacing w:val="1"/>
          <w:sz w:val="21"/>
        </w:rPr>
        <w:t xml:space="preserve"> </w:t>
      </w:r>
      <w:r>
        <w:rPr>
          <w:rFonts w:hint="eastAsia" w:ascii="Arial Unicode MS" w:hAnsi="Arial Unicode MS" w:eastAsia="Arial Unicode MS"/>
          <w:sz w:val="21"/>
        </w:rPr>
        <w:t>分）</w:t>
      </w:r>
    </w:p>
    <w:p>
      <w:pPr>
        <w:spacing w:before="0" w:line="292" w:lineRule="exact"/>
        <w:ind w:left="160" w:right="0" w:firstLine="0"/>
        <w:jc w:val="left"/>
        <w:rPr>
          <w:rFonts w:hint="eastAsia" w:ascii="Microsoft JhengHei" w:eastAsia="Microsoft JhengHei"/>
          <w:b/>
          <w:sz w:val="21"/>
        </w:rPr>
      </w:pPr>
      <w:r>
        <w:rPr>
          <w:rFonts w:ascii="Times New Roman" w:eastAsia="Times New Roman"/>
          <w:b/>
          <w:sz w:val="21"/>
        </w:rPr>
        <w:t>31.</w:t>
      </w:r>
      <w:r>
        <w:rPr>
          <w:rFonts w:hint="eastAsia" w:ascii="Microsoft JhengHei" w:eastAsia="Microsoft JhengHei"/>
          <w:b/>
          <w:sz w:val="21"/>
        </w:rPr>
        <w:t>（</w:t>
      </w:r>
      <w:r>
        <w:rPr>
          <w:rFonts w:ascii="Times New Roman" w:eastAsia="Times New Roman"/>
          <w:b/>
          <w:sz w:val="21"/>
        </w:rPr>
        <w:t xml:space="preserve">8 </w:t>
      </w:r>
      <w:r>
        <w:rPr>
          <w:rFonts w:hint="eastAsia" w:ascii="Microsoft JhengHei" w:eastAsia="Microsoft JhengHei"/>
          <w:b/>
          <w:sz w:val="21"/>
        </w:rPr>
        <w:t>分）</w:t>
      </w:r>
    </w:p>
    <w:p>
      <w:pPr>
        <w:pStyle w:val="11"/>
        <w:numPr>
          <w:ilvl w:val="0"/>
          <w:numId w:val="20"/>
        </w:numPr>
        <w:tabs>
          <w:tab w:val="left" w:pos="1113"/>
        </w:tabs>
        <w:spacing w:before="126" w:after="0" w:line="240" w:lineRule="auto"/>
        <w:ind w:left="1112" w:right="0" w:hanging="529"/>
        <w:jc w:val="left"/>
        <w:rPr>
          <w:rFonts w:hint="eastAsia" w:ascii="Arial Unicode MS" w:eastAsia="Arial Unicode MS"/>
          <w:sz w:val="21"/>
        </w:rPr>
      </w:pPr>
      <w:r>
        <w:rPr>
          <w:rFonts w:hint="eastAsia" w:ascii="Arial Unicode MS" w:eastAsia="Arial Unicode MS"/>
          <w:spacing w:val="-5"/>
          <w:sz w:val="21"/>
        </w:rPr>
        <w:t>太阳能和工厂、村庄排放污水中有机物的化学能等</w:t>
      </w:r>
      <w:r>
        <w:rPr>
          <w:rFonts w:hint="eastAsia" w:ascii="Arial Unicode MS" w:eastAsia="Arial Unicode MS"/>
          <w:sz w:val="21"/>
        </w:rPr>
        <w:t>（</w:t>
      </w:r>
      <w:r>
        <w:rPr>
          <w:rFonts w:ascii="Times New Roman" w:eastAsia="Times New Roman"/>
          <w:sz w:val="21"/>
        </w:rPr>
        <w:t xml:space="preserve">2 </w:t>
      </w:r>
      <w:r>
        <w:rPr>
          <w:rFonts w:hint="eastAsia" w:ascii="Arial Unicode MS" w:eastAsia="Arial Unicode MS"/>
          <w:spacing w:val="-4"/>
          <w:sz w:val="21"/>
        </w:rPr>
        <w:t xml:space="preserve">分，答出一点给 </w:t>
      </w:r>
      <w:r>
        <w:rPr>
          <w:rFonts w:ascii="Times New Roman" w:eastAsia="Times New Roman"/>
          <w:sz w:val="21"/>
        </w:rPr>
        <w:t>1</w:t>
      </w:r>
      <w:r>
        <w:rPr>
          <w:rFonts w:ascii="Times New Roman" w:eastAsia="Times New Roman"/>
          <w:spacing w:val="1"/>
          <w:sz w:val="21"/>
        </w:rPr>
        <w:t xml:space="preserve"> </w:t>
      </w:r>
      <w:r>
        <w:rPr>
          <w:rFonts w:hint="eastAsia" w:ascii="Arial Unicode MS" w:eastAsia="Arial Unicode MS"/>
          <w:spacing w:val="-5"/>
          <w:sz w:val="21"/>
        </w:rPr>
        <w:t>分）</w:t>
      </w:r>
    </w:p>
    <w:p>
      <w:pPr>
        <w:pStyle w:val="11"/>
        <w:numPr>
          <w:ilvl w:val="0"/>
          <w:numId w:val="20"/>
        </w:numPr>
        <w:tabs>
          <w:tab w:val="left" w:pos="1113"/>
        </w:tabs>
        <w:spacing w:before="75" w:after="0" w:line="240" w:lineRule="auto"/>
        <w:ind w:left="1112" w:right="0" w:hanging="529"/>
        <w:jc w:val="left"/>
        <w:rPr>
          <w:rFonts w:hint="eastAsia" w:ascii="Arial Unicode MS" w:eastAsia="Arial Unicode MS"/>
          <w:sz w:val="21"/>
        </w:rPr>
      </w:pPr>
      <w:r>
        <w:rPr>
          <w:rFonts w:hint="eastAsia" w:ascii="Arial Unicode MS" w:eastAsia="Arial Unicode MS"/>
          <w:spacing w:val="-2"/>
          <w:sz w:val="21"/>
        </w:rPr>
        <w:t>抵抗力</w:t>
      </w:r>
      <w:r>
        <w:rPr>
          <w:rFonts w:hint="eastAsia" w:ascii="Arial Unicode MS" w:eastAsia="Arial Unicode MS"/>
          <w:sz w:val="21"/>
        </w:rPr>
        <w:t>（</w:t>
      </w:r>
      <w:r>
        <w:rPr>
          <w:rFonts w:ascii="Times New Roman" w:eastAsia="Times New Roman"/>
          <w:sz w:val="21"/>
        </w:rPr>
        <w:t xml:space="preserve">1 </w:t>
      </w:r>
      <w:r>
        <w:rPr>
          <w:rFonts w:hint="eastAsia" w:ascii="Arial Unicode MS" w:eastAsia="Arial Unicode MS"/>
          <w:sz w:val="21"/>
        </w:rPr>
        <w:t>分）</w:t>
      </w:r>
    </w:p>
    <w:p>
      <w:pPr>
        <w:pStyle w:val="11"/>
        <w:numPr>
          <w:ilvl w:val="0"/>
          <w:numId w:val="20"/>
        </w:numPr>
        <w:tabs>
          <w:tab w:val="left" w:pos="1113"/>
        </w:tabs>
        <w:spacing w:before="71" w:after="0" w:line="240" w:lineRule="auto"/>
        <w:ind w:left="1112" w:right="0" w:hanging="529"/>
        <w:jc w:val="left"/>
        <w:rPr>
          <w:rFonts w:hint="eastAsia" w:ascii="Arial Unicode MS" w:eastAsia="Arial Unicode MS"/>
          <w:sz w:val="21"/>
        </w:rPr>
      </w:pPr>
      <w:r>
        <w:rPr>
          <w:rFonts w:hint="eastAsia" w:ascii="Arial Unicode MS" w:eastAsia="Arial Unicode MS"/>
          <w:sz w:val="21"/>
        </w:rPr>
        <w:t>偏小</w:t>
      </w:r>
      <w:r>
        <w:rPr>
          <w:rFonts w:hint="eastAsia" w:ascii="Arial Unicode MS" w:eastAsia="Arial Unicode MS"/>
          <w:spacing w:val="-3"/>
          <w:sz w:val="21"/>
        </w:rPr>
        <w:t>（</w:t>
      </w:r>
      <w:r>
        <w:rPr>
          <w:rFonts w:ascii="Times New Roman" w:eastAsia="Times New Roman"/>
          <w:spacing w:val="-3"/>
          <w:sz w:val="21"/>
        </w:rPr>
        <w:t>1</w:t>
      </w:r>
      <w:r>
        <w:rPr>
          <w:rFonts w:ascii="Times New Roman" w:eastAsia="Times New Roman"/>
          <w:sz w:val="21"/>
        </w:rPr>
        <w:t xml:space="preserve"> </w:t>
      </w:r>
      <w:r>
        <w:rPr>
          <w:rFonts w:hint="eastAsia" w:ascii="Arial Unicode MS" w:eastAsia="Arial Unicode MS"/>
          <w:sz w:val="21"/>
        </w:rPr>
        <w:t>分）</w:t>
      </w:r>
    </w:p>
    <w:p>
      <w:pPr>
        <w:pStyle w:val="11"/>
        <w:numPr>
          <w:ilvl w:val="0"/>
          <w:numId w:val="20"/>
        </w:numPr>
        <w:tabs>
          <w:tab w:val="left" w:pos="1113"/>
        </w:tabs>
        <w:spacing w:before="75" w:after="0" w:line="240" w:lineRule="auto"/>
        <w:ind w:left="1112" w:right="0" w:hanging="529"/>
        <w:jc w:val="left"/>
        <w:rPr>
          <w:rFonts w:hint="eastAsia" w:ascii="Arial Unicode MS" w:eastAsia="Arial Unicode MS"/>
          <w:sz w:val="21"/>
        </w:rPr>
      </w:pPr>
      <w:r>
        <w:rPr>
          <w:rFonts w:hint="eastAsia" w:ascii="Arial Unicode MS" w:eastAsia="Arial Unicode MS"/>
          <w:spacing w:val="-5"/>
          <w:sz w:val="21"/>
        </w:rPr>
        <w:t>使群落演替按照不同于自然演替的速度和方向进行</w:t>
      </w:r>
      <w:r>
        <w:rPr>
          <w:rFonts w:hint="eastAsia" w:ascii="Arial Unicode MS" w:eastAsia="Arial Unicode MS"/>
          <w:sz w:val="21"/>
        </w:rPr>
        <w:t>（</w:t>
      </w:r>
      <w:r>
        <w:rPr>
          <w:rFonts w:ascii="Times New Roman" w:eastAsia="Times New Roman"/>
          <w:sz w:val="21"/>
        </w:rPr>
        <w:t xml:space="preserve">2 </w:t>
      </w:r>
      <w:r>
        <w:rPr>
          <w:rFonts w:hint="eastAsia" w:ascii="Arial Unicode MS" w:eastAsia="Arial Unicode MS"/>
          <w:sz w:val="21"/>
        </w:rPr>
        <w:t>分）</w:t>
      </w:r>
    </w:p>
    <w:p>
      <w:pPr>
        <w:pStyle w:val="11"/>
        <w:numPr>
          <w:ilvl w:val="0"/>
          <w:numId w:val="20"/>
        </w:numPr>
        <w:tabs>
          <w:tab w:val="left" w:pos="1113"/>
        </w:tabs>
        <w:spacing w:before="71" w:after="0" w:line="388" w:lineRule="exact"/>
        <w:ind w:left="1112" w:right="0" w:hanging="529"/>
        <w:jc w:val="left"/>
        <w:rPr>
          <w:rFonts w:hint="eastAsia" w:ascii="Arial Unicode MS" w:eastAsia="Arial Unicode MS"/>
          <w:sz w:val="21"/>
        </w:rPr>
      </w:pPr>
      <w:r>
        <w:rPr>
          <w:rFonts w:hint="eastAsia" w:ascii="Arial Unicode MS" w:eastAsia="Arial Unicode MS"/>
          <w:spacing w:val="-2"/>
          <w:sz w:val="21"/>
        </w:rPr>
        <w:t>直接和间接</w:t>
      </w:r>
      <w:r>
        <w:rPr>
          <w:rFonts w:hint="eastAsia" w:ascii="Arial Unicode MS" w:eastAsia="Arial Unicode MS"/>
          <w:sz w:val="21"/>
        </w:rPr>
        <w:t>（</w:t>
      </w:r>
      <w:r>
        <w:rPr>
          <w:rFonts w:ascii="Times New Roman" w:eastAsia="Times New Roman"/>
          <w:sz w:val="21"/>
        </w:rPr>
        <w:t>2</w:t>
      </w:r>
      <w:r>
        <w:rPr>
          <w:rFonts w:ascii="Times New Roman" w:eastAsia="Times New Roman"/>
          <w:spacing w:val="-5"/>
          <w:sz w:val="21"/>
        </w:rPr>
        <w:t xml:space="preserve"> </w:t>
      </w:r>
      <w:r>
        <w:rPr>
          <w:rFonts w:hint="eastAsia" w:ascii="Arial Unicode MS" w:eastAsia="Arial Unicode MS"/>
          <w:spacing w:val="-3"/>
          <w:sz w:val="21"/>
        </w:rPr>
        <w:t xml:space="preserve">分，答出一点给 </w:t>
      </w:r>
      <w:r>
        <w:rPr>
          <w:rFonts w:ascii="Times New Roman" w:eastAsia="Times New Roman"/>
          <w:sz w:val="21"/>
        </w:rPr>
        <w:t>1</w:t>
      </w:r>
      <w:r>
        <w:rPr>
          <w:rFonts w:ascii="Times New Roman" w:eastAsia="Times New Roman"/>
          <w:spacing w:val="-5"/>
          <w:sz w:val="21"/>
        </w:rPr>
        <w:t xml:space="preserve"> </w:t>
      </w:r>
      <w:r>
        <w:rPr>
          <w:rFonts w:hint="eastAsia" w:ascii="Arial Unicode MS" w:eastAsia="Arial Unicode MS"/>
          <w:sz w:val="21"/>
        </w:rPr>
        <w:t>分）</w:t>
      </w:r>
    </w:p>
    <w:p>
      <w:pPr>
        <w:spacing w:before="0" w:line="379" w:lineRule="exact"/>
        <w:ind w:left="160" w:right="0" w:firstLine="0"/>
        <w:jc w:val="left"/>
        <w:rPr>
          <w:rFonts w:hint="eastAsia" w:ascii="Microsoft JhengHei" w:eastAsia="Microsoft JhengHei"/>
          <w:b/>
          <w:sz w:val="21"/>
        </w:rPr>
      </w:pPr>
      <w:r>
        <w:rPr>
          <w:rFonts w:ascii="Times New Roman" w:eastAsia="Times New Roman"/>
          <w:b/>
          <w:sz w:val="21"/>
        </w:rPr>
        <w:t>32.</w:t>
      </w:r>
      <w:r>
        <w:rPr>
          <w:rFonts w:hint="eastAsia" w:ascii="Microsoft JhengHei" w:eastAsia="Microsoft JhengHei"/>
          <w:b/>
          <w:sz w:val="21"/>
        </w:rPr>
        <w:t>（</w:t>
      </w:r>
      <w:r>
        <w:rPr>
          <w:rFonts w:ascii="Times New Roman" w:eastAsia="Times New Roman"/>
          <w:b/>
          <w:sz w:val="21"/>
        </w:rPr>
        <w:t xml:space="preserve">13 </w:t>
      </w:r>
      <w:r>
        <w:rPr>
          <w:rFonts w:hint="eastAsia" w:ascii="Microsoft JhengHei" w:eastAsia="Microsoft JhengHei"/>
          <w:b/>
          <w:sz w:val="21"/>
        </w:rPr>
        <w:t>分）</w:t>
      </w:r>
    </w:p>
    <w:p>
      <w:pPr>
        <w:pStyle w:val="11"/>
        <w:numPr>
          <w:ilvl w:val="0"/>
          <w:numId w:val="21"/>
        </w:numPr>
        <w:tabs>
          <w:tab w:val="left" w:pos="1113"/>
        </w:tabs>
        <w:spacing w:before="130" w:after="0" w:line="240" w:lineRule="auto"/>
        <w:ind w:left="1112" w:right="0" w:hanging="529"/>
        <w:jc w:val="left"/>
        <w:rPr>
          <w:rFonts w:hint="eastAsia" w:ascii="Arial Unicode MS" w:eastAsia="Arial Unicode MS"/>
          <w:sz w:val="21"/>
        </w:rPr>
      </w:pPr>
      <w:r>
        <w:rPr>
          <w:rFonts w:hint="eastAsia" w:ascii="Arial Unicode MS" w:eastAsia="Arial Unicode MS"/>
          <w:spacing w:val="2"/>
          <w:sz w:val="21"/>
        </w:rPr>
        <w:t xml:space="preserve">亲本中的雌果蝇在减数分裂过程发生了差错，两条 </w:t>
      </w:r>
      <w:r>
        <w:rPr>
          <w:rFonts w:ascii="Times New Roman" w:eastAsia="Times New Roman"/>
          <w:sz w:val="21"/>
        </w:rPr>
        <w:t>X</w:t>
      </w:r>
      <w:r>
        <w:rPr>
          <w:rFonts w:ascii="Times New Roman" w:eastAsia="Times New Roman"/>
          <w:spacing w:val="3"/>
          <w:sz w:val="21"/>
        </w:rPr>
        <w:t xml:space="preserve"> </w:t>
      </w:r>
      <w:r>
        <w:rPr>
          <w:rFonts w:hint="eastAsia" w:ascii="Arial Unicode MS" w:eastAsia="Arial Unicode MS"/>
          <w:sz w:val="21"/>
        </w:rPr>
        <w:t>染色体不分离，产生了含</w:t>
      </w:r>
    </w:p>
    <w:p>
      <w:pPr>
        <w:spacing w:before="71"/>
        <w:ind w:left="160" w:right="0" w:firstLine="0"/>
        <w:jc w:val="left"/>
        <w:rPr>
          <w:rFonts w:hint="eastAsia" w:ascii="Arial Unicode MS" w:hAnsi="Arial Unicode MS" w:eastAsia="Arial Unicode MS"/>
          <w:sz w:val="21"/>
        </w:rPr>
      </w:pPr>
      <w:r>
        <w:rPr>
          <w:rFonts w:ascii="Times New Roman" w:hAnsi="Times New Roman" w:eastAsia="Times New Roman"/>
          <w:sz w:val="21"/>
        </w:rPr>
        <w:t>X</w:t>
      </w:r>
      <w:r>
        <w:rPr>
          <w:rFonts w:ascii="Times New Roman" w:hAnsi="Times New Roman" w:eastAsia="Times New Roman"/>
          <w:sz w:val="21"/>
          <w:vertAlign w:val="superscript"/>
        </w:rPr>
        <w:t>b</w:t>
      </w:r>
      <w:r>
        <w:rPr>
          <w:rFonts w:ascii="Times New Roman" w:hAnsi="Times New Roman" w:eastAsia="Times New Roman"/>
          <w:sz w:val="21"/>
          <w:vertAlign w:val="baseline"/>
        </w:rPr>
        <w:t>X</w:t>
      </w:r>
      <w:r>
        <w:rPr>
          <w:rFonts w:ascii="Times New Roman" w:hAnsi="Times New Roman" w:eastAsia="Times New Roman"/>
          <w:sz w:val="21"/>
          <w:vertAlign w:val="superscript"/>
        </w:rPr>
        <w:t>b</w:t>
      </w:r>
      <w:r>
        <w:rPr>
          <w:rFonts w:ascii="Times New Roman" w:hAnsi="Times New Roman" w:eastAsia="Times New Roman"/>
          <w:sz w:val="21"/>
          <w:vertAlign w:val="baseline"/>
        </w:rPr>
        <w:t xml:space="preserve"> </w:t>
      </w:r>
      <w:r>
        <w:rPr>
          <w:rFonts w:hint="eastAsia" w:ascii="Arial Unicode MS" w:hAnsi="Arial Unicode MS" w:eastAsia="Arial Unicode MS"/>
          <w:sz w:val="21"/>
          <w:vertAlign w:val="baseline"/>
        </w:rPr>
        <w:t xml:space="preserve">的卵细胞，与含 </w:t>
      </w:r>
      <w:r>
        <w:rPr>
          <w:rFonts w:ascii="Times New Roman" w:hAnsi="Times New Roman" w:eastAsia="Times New Roman"/>
          <w:sz w:val="21"/>
          <w:vertAlign w:val="baseline"/>
        </w:rPr>
        <w:t xml:space="preserve">Y </w:t>
      </w:r>
      <w:r>
        <w:rPr>
          <w:rFonts w:hint="eastAsia" w:ascii="Arial Unicode MS" w:hAnsi="Arial Unicode MS" w:eastAsia="Arial Unicode MS"/>
          <w:sz w:val="21"/>
          <w:vertAlign w:val="baseline"/>
        </w:rPr>
        <w:t>的精子结合（</w:t>
      </w:r>
      <w:r>
        <w:rPr>
          <w:rFonts w:ascii="Times New Roman" w:hAnsi="Times New Roman" w:eastAsia="Times New Roman"/>
          <w:sz w:val="21"/>
          <w:vertAlign w:val="baseline"/>
        </w:rPr>
        <w:t xml:space="preserve">2 </w:t>
      </w:r>
      <w:r>
        <w:rPr>
          <w:rFonts w:hint="eastAsia" w:ascii="Arial Unicode MS" w:hAnsi="Arial Unicode MS" w:eastAsia="Arial Unicode MS"/>
          <w:sz w:val="21"/>
          <w:vertAlign w:val="baseline"/>
        </w:rPr>
        <w:t>分，答出</w:t>
      </w:r>
      <w:r>
        <w:rPr>
          <w:rFonts w:ascii="Times New Roman" w:hAnsi="Times New Roman" w:eastAsia="Times New Roman"/>
          <w:sz w:val="21"/>
          <w:vertAlign w:val="baseline"/>
        </w:rPr>
        <w:t>“X</w:t>
      </w:r>
      <w:r>
        <w:rPr>
          <w:rFonts w:ascii="Times New Roman" w:hAnsi="Times New Roman" w:eastAsia="Times New Roman"/>
          <w:sz w:val="21"/>
          <w:vertAlign w:val="superscript"/>
        </w:rPr>
        <w:t>b</w:t>
      </w:r>
      <w:r>
        <w:rPr>
          <w:rFonts w:ascii="Times New Roman" w:hAnsi="Times New Roman" w:eastAsia="Times New Roman"/>
          <w:sz w:val="21"/>
          <w:vertAlign w:val="baseline"/>
        </w:rPr>
        <w:t>X</w:t>
      </w:r>
      <w:r>
        <w:rPr>
          <w:rFonts w:ascii="Times New Roman" w:hAnsi="Times New Roman" w:eastAsia="Times New Roman"/>
          <w:sz w:val="21"/>
          <w:vertAlign w:val="superscript"/>
        </w:rPr>
        <w:t>b</w:t>
      </w:r>
      <w:r>
        <w:rPr>
          <w:rFonts w:ascii="Times New Roman" w:hAnsi="Times New Roman" w:eastAsia="Times New Roman"/>
          <w:sz w:val="21"/>
          <w:vertAlign w:val="baseline"/>
        </w:rPr>
        <w:t xml:space="preserve"> </w:t>
      </w:r>
      <w:r>
        <w:rPr>
          <w:rFonts w:hint="eastAsia" w:ascii="Arial Unicode MS" w:hAnsi="Arial Unicode MS" w:eastAsia="Arial Unicode MS"/>
          <w:sz w:val="21"/>
          <w:vertAlign w:val="baseline"/>
        </w:rPr>
        <w:t>的卵细胞</w:t>
      </w:r>
      <w:r>
        <w:rPr>
          <w:rFonts w:ascii="Times New Roman" w:hAnsi="Times New Roman" w:eastAsia="Times New Roman"/>
          <w:sz w:val="21"/>
          <w:vertAlign w:val="baseline"/>
        </w:rPr>
        <w:t>”</w:t>
      </w:r>
      <w:r>
        <w:rPr>
          <w:rFonts w:hint="eastAsia" w:ascii="Arial Unicode MS" w:hAnsi="Arial Unicode MS" w:eastAsia="Arial Unicode MS"/>
          <w:sz w:val="21"/>
          <w:vertAlign w:val="baseline"/>
        </w:rPr>
        <w:t>和</w:t>
      </w:r>
      <w:r>
        <w:rPr>
          <w:rFonts w:ascii="Times New Roman" w:hAnsi="Times New Roman" w:eastAsia="Times New Roman"/>
          <w:sz w:val="21"/>
          <w:vertAlign w:val="baseline"/>
        </w:rPr>
        <w:t>“</w:t>
      </w:r>
      <w:r>
        <w:rPr>
          <w:rFonts w:hint="eastAsia" w:ascii="Arial Unicode MS" w:hAnsi="Arial Unicode MS" w:eastAsia="Arial Unicode MS"/>
          <w:sz w:val="21"/>
          <w:vertAlign w:val="baseline"/>
        </w:rPr>
        <w:t xml:space="preserve">含 </w:t>
      </w:r>
      <w:r>
        <w:rPr>
          <w:rFonts w:ascii="Times New Roman" w:hAnsi="Times New Roman" w:eastAsia="Times New Roman"/>
          <w:sz w:val="21"/>
          <w:vertAlign w:val="baseline"/>
        </w:rPr>
        <w:t xml:space="preserve">Y </w:t>
      </w:r>
      <w:r>
        <w:rPr>
          <w:rFonts w:hint="eastAsia" w:ascii="Arial Unicode MS" w:hAnsi="Arial Unicode MS" w:eastAsia="Arial Unicode MS"/>
          <w:sz w:val="21"/>
          <w:vertAlign w:val="baseline"/>
        </w:rPr>
        <w:t>的精子</w:t>
      </w:r>
      <w:r>
        <w:rPr>
          <w:rFonts w:ascii="Times New Roman" w:hAnsi="Times New Roman" w:eastAsia="Times New Roman"/>
          <w:sz w:val="21"/>
          <w:vertAlign w:val="baseline"/>
        </w:rPr>
        <w:t>”</w:t>
      </w:r>
      <w:r>
        <w:rPr>
          <w:rFonts w:hint="eastAsia" w:ascii="Arial Unicode MS" w:hAnsi="Arial Unicode MS" w:eastAsia="Arial Unicode MS"/>
          <w:sz w:val="21"/>
          <w:vertAlign w:val="baseline"/>
        </w:rPr>
        <w:t xml:space="preserve">各得 </w:t>
      </w:r>
      <w:r>
        <w:rPr>
          <w:rFonts w:ascii="Times New Roman" w:hAnsi="Times New Roman" w:eastAsia="Times New Roman"/>
          <w:sz w:val="21"/>
          <w:vertAlign w:val="baseline"/>
        </w:rPr>
        <w:t xml:space="preserve">1 </w:t>
      </w:r>
      <w:r>
        <w:rPr>
          <w:rFonts w:hint="eastAsia" w:ascii="Arial Unicode MS" w:hAnsi="Arial Unicode MS" w:eastAsia="Arial Unicode MS"/>
          <w:sz w:val="21"/>
          <w:vertAlign w:val="baseline"/>
        </w:rPr>
        <w:t>分）</w:t>
      </w:r>
    </w:p>
    <w:p>
      <w:pPr>
        <w:pStyle w:val="11"/>
        <w:numPr>
          <w:ilvl w:val="0"/>
          <w:numId w:val="21"/>
        </w:numPr>
        <w:tabs>
          <w:tab w:val="left" w:pos="1113"/>
          <w:tab w:val="left" w:pos="2762"/>
        </w:tabs>
        <w:spacing w:before="75" w:after="0" w:line="240" w:lineRule="auto"/>
        <w:ind w:left="1112" w:right="0" w:hanging="529"/>
        <w:jc w:val="left"/>
        <w:rPr>
          <w:rFonts w:hint="eastAsia" w:ascii="Arial Unicode MS" w:eastAsia="Arial Unicode MS"/>
          <w:sz w:val="21"/>
        </w:rPr>
      </w:pPr>
      <w:r>
        <w:rPr>
          <w:rFonts w:ascii="Times New Roman" w:eastAsia="Times New Roman"/>
          <w:sz w:val="21"/>
        </w:rPr>
        <w:t>X</w:t>
      </w:r>
      <w:r>
        <w:rPr>
          <w:rFonts w:ascii="Times New Roman" w:eastAsia="Times New Roman"/>
          <w:position w:val="8"/>
          <w:sz w:val="14"/>
        </w:rPr>
        <w:t>b</w:t>
      </w:r>
      <w:r>
        <w:rPr>
          <w:rFonts w:ascii="Times New Roman" w:eastAsia="Times New Roman"/>
          <w:sz w:val="21"/>
        </w:rPr>
        <w:t>X</w:t>
      </w:r>
      <w:r>
        <w:rPr>
          <w:rFonts w:ascii="Times New Roman" w:eastAsia="Times New Roman"/>
          <w:position w:val="8"/>
          <w:sz w:val="14"/>
        </w:rPr>
        <w:t>b</w:t>
      </w:r>
      <w:r>
        <w:rPr>
          <w:rFonts w:hint="eastAsia" w:ascii="Arial Unicode MS" w:eastAsia="Arial Unicode MS"/>
          <w:sz w:val="21"/>
        </w:rPr>
        <w:t>（</w:t>
      </w:r>
      <w:r>
        <w:rPr>
          <w:rFonts w:ascii="Times New Roman" w:eastAsia="Times New Roman"/>
          <w:sz w:val="21"/>
        </w:rPr>
        <w:t xml:space="preserve">1 </w:t>
      </w:r>
      <w:r>
        <w:rPr>
          <w:rFonts w:hint="eastAsia" w:ascii="Arial Unicode MS" w:eastAsia="Arial Unicode MS"/>
          <w:sz w:val="21"/>
        </w:rPr>
        <w:t>分）</w:t>
      </w:r>
      <w:r>
        <w:rPr>
          <w:rFonts w:hint="eastAsia" w:ascii="Arial Unicode MS" w:eastAsia="Arial Unicode MS"/>
          <w:sz w:val="21"/>
        </w:rPr>
        <w:tab/>
      </w:r>
      <w:r>
        <w:rPr>
          <w:rFonts w:ascii="Times New Roman" w:eastAsia="Times New Roman"/>
          <w:sz w:val="21"/>
        </w:rPr>
        <w:t>X</w:t>
      </w:r>
      <w:r>
        <w:rPr>
          <w:rFonts w:ascii="Times New Roman" w:eastAsia="Times New Roman"/>
          <w:position w:val="8"/>
          <w:sz w:val="14"/>
        </w:rPr>
        <w:t>b</w:t>
      </w:r>
      <w:r>
        <w:rPr>
          <w:rFonts w:ascii="Times New Roman" w:eastAsia="Times New Roman"/>
          <w:sz w:val="21"/>
        </w:rPr>
        <w:t>X</w:t>
      </w:r>
      <w:r>
        <w:rPr>
          <w:rFonts w:ascii="Times New Roman" w:eastAsia="Times New Roman"/>
          <w:position w:val="8"/>
          <w:sz w:val="14"/>
        </w:rPr>
        <w:t>b</w:t>
      </w:r>
      <w:r>
        <w:rPr>
          <w:rFonts w:ascii="Times New Roman" w:eastAsia="Times New Roman"/>
          <w:sz w:val="21"/>
        </w:rPr>
        <w:t>Y</w:t>
      </w:r>
      <w:r>
        <w:rPr>
          <w:rFonts w:hint="eastAsia" w:ascii="Arial Unicode MS" w:eastAsia="Arial Unicode MS"/>
          <w:sz w:val="21"/>
        </w:rPr>
        <w:t>（</w:t>
      </w:r>
      <w:r>
        <w:rPr>
          <w:rFonts w:ascii="Times New Roman" w:eastAsia="Times New Roman"/>
          <w:sz w:val="21"/>
        </w:rPr>
        <w:t>2</w:t>
      </w:r>
      <w:r>
        <w:rPr>
          <w:rFonts w:ascii="Times New Roman" w:eastAsia="Times New Roman"/>
          <w:spacing w:val="-5"/>
          <w:sz w:val="21"/>
        </w:rPr>
        <w:t xml:space="preserve"> </w:t>
      </w:r>
      <w:r>
        <w:rPr>
          <w:rFonts w:hint="eastAsia" w:ascii="Arial Unicode MS" w:eastAsia="Arial Unicode MS"/>
          <w:sz w:val="21"/>
        </w:rPr>
        <w:t>分）</w:t>
      </w:r>
      <w:r>
        <w:rPr>
          <w:rFonts w:ascii="Times New Roman" w:eastAsia="Times New Roman"/>
          <w:sz w:val="21"/>
        </w:rPr>
        <w:t>X</w:t>
      </w:r>
      <w:r>
        <w:rPr>
          <w:rFonts w:ascii="Times New Roman" w:eastAsia="Times New Roman"/>
          <w:position w:val="8"/>
          <w:sz w:val="14"/>
        </w:rPr>
        <w:t>b</w:t>
      </w:r>
      <w:r>
        <w:rPr>
          <w:rFonts w:ascii="Times New Roman" w:eastAsia="Times New Roman"/>
          <w:sz w:val="21"/>
        </w:rPr>
        <w:t>Y</w:t>
      </w:r>
      <w:r>
        <w:rPr>
          <w:rFonts w:ascii="Times New Roman" w:eastAsia="Times New Roman"/>
          <w:spacing w:val="1"/>
          <w:sz w:val="21"/>
        </w:rPr>
        <w:t xml:space="preserve"> </w:t>
      </w:r>
      <w:r>
        <w:rPr>
          <w:rFonts w:ascii="Times New Roman" w:eastAsia="Times New Roman"/>
          <w:sz w:val="21"/>
        </w:rPr>
        <w:t>:X</w:t>
      </w:r>
      <w:r>
        <w:rPr>
          <w:rFonts w:ascii="Times New Roman" w:eastAsia="Times New Roman"/>
          <w:position w:val="8"/>
          <w:sz w:val="14"/>
        </w:rPr>
        <w:t>b</w:t>
      </w:r>
      <w:r>
        <w:rPr>
          <w:rFonts w:ascii="Times New Roman" w:eastAsia="Times New Roman"/>
          <w:sz w:val="21"/>
        </w:rPr>
        <w:t>:X</w:t>
      </w:r>
      <w:r>
        <w:rPr>
          <w:rFonts w:ascii="Times New Roman" w:eastAsia="Times New Roman"/>
          <w:position w:val="8"/>
          <w:sz w:val="14"/>
        </w:rPr>
        <w:t>b</w:t>
      </w:r>
      <w:r>
        <w:rPr>
          <w:rFonts w:ascii="Times New Roman" w:eastAsia="Times New Roman"/>
          <w:sz w:val="21"/>
        </w:rPr>
        <w:t>X</w:t>
      </w:r>
      <w:r>
        <w:rPr>
          <w:rFonts w:ascii="Times New Roman" w:eastAsia="Times New Roman"/>
          <w:position w:val="8"/>
          <w:sz w:val="14"/>
        </w:rPr>
        <w:t>b</w:t>
      </w:r>
      <w:r>
        <w:rPr>
          <w:rFonts w:ascii="Times New Roman" w:eastAsia="Times New Roman"/>
          <w:sz w:val="21"/>
        </w:rPr>
        <w:t>:Y=2:2:1:1</w:t>
      </w:r>
      <w:r>
        <w:rPr>
          <w:rFonts w:hint="eastAsia" w:ascii="Arial Unicode MS" w:eastAsia="Arial Unicode MS"/>
          <w:sz w:val="21"/>
        </w:rPr>
        <w:t>（</w:t>
      </w:r>
      <w:r>
        <w:rPr>
          <w:rFonts w:ascii="Times New Roman" w:eastAsia="Times New Roman"/>
          <w:sz w:val="21"/>
        </w:rPr>
        <w:t>2</w:t>
      </w:r>
      <w:r>
        <w:rPr>
          <w:rFonts w:ascii="Times New Roman" w:eastAsia="Times New Roman"/>
          <w:spacing w:val="-4"/>
          <w:sz w:val="21"/>
        </w:rPr>
        <w:t xml:space="preserve"> </w:t>
      </w:r>
      <w:r>
        <w:rPr>
          <w:rFonts w:hint="eastAsia" w:ascii="Arial Unicode MS" w:eastAsia="Arial Unicode MS"/>
          <w:sz w:val="21"/>
        </w:rPr>
        <w:t>分）</w:t>
      </w:r>
    </w:p>
    <w:p>
      <w:pPr>
        <w:pStyle w:val="11"/>
        <w:numPr>
          <w:ilvl w:val="0"/>
          <w:numId w:val="21"/>
        </w:numPr>
        <w:tabs>
          <w:tab w:val="left" w:pos="1113"/>
        </w:tabs>
        <w:spacing w:before="75" w:after="0" w:line="240" w:lineRule="auto"/>
        <w:ind w:left="1112" w:right="0" w:hanging="529"/>
        <w:jc w:val="left"/>
        <w:rPr>
          <w:rFonts w:hint="eastAsia" w:ascii="Arial Unicode MS" w:hAnsi="Arial Unicode MS" w:eastAsia="Arial Unicode MS"/>
          <w:sz w:val="21"/>
        </w:rPr>
      </w:pPr>
      <w:r>
        <w:rPr>
          <w:sz w:val="21"/>
        </w:rPr>
        <w:t>①</w:t>
      </w:r>
      <w:r>
        <w:rPr>
          <w:rFonts w:hint="eastAsia" w:ascii="Arial Unicode MS" w:hAnsi="Arial Unicode MS" w:eastAsia="Arial Unicode MS"/>
          <w:spacing w:val="-5"/>
          <w:sz w:val="21"/>
        </w:rPr>
        <w:t>让该白眼雌果蝇与红眼雄果蝇杂交，观察后代的表现型及比例</w:t>
      </w:r>
      <w:r>
        <w:rPr>
          <w:rFonts w:hint="eastAsia" w:ascii="Arial Unicode MS" w:hAnsi="Arial Unicode MS" w:eastAsia="Arial Unicode MS"/>
          <w:sz w:val="21"/>
        </w:rPr>
        <w:t>（</w:t>
      </w:r>
      <w:r>
        <w:rPr>
          <w:rFonts w:ascii="Times New Roman" w:hAnsi="Times New Roman" w:eastAsia="Times New Roman"/>
          <w:sz w:val="21"/>
        </w:rPr>
        <w:t xml:space="preserve">2 </w:t>
      </w:r>
      <w:r>
        <w:rPr>
          <w:rFonts w:hint="eastAsia" w:ascii="Arial Unicode MS" w:hAnsi="Arial Unicode MS" w:eastAsia="Arial Unicode MS"/>
          <w:sz w:val="21"/>
        </w:rPr>
        <w:t>分）</w:t>
      </w:r>
    </w:p>
    <w:p>
      <w:pPr>
        <w:spacing w:before="75"/>
        <w:ind w:left="583" w:right="0" w:firstLine="0"/>
        <w:jc w:val="left"/>
        <w:rPr>
          <w:rFonts w:hint="eastAsia" w:ascii="Arial Unicode MS" w:hAnsi="Arial Unicode MS" w:eastAsia="Arial Unicode MS"/>
          <w:sz w:val="21"/>
        </w:rPr>
      </w:pPr>
      <w:r>
        <w:rPr>
          <w:w w:val="100"/>
          <w:sz w:val="21"/>
        </w:rPr>
        <w:t>②</w:t>
      </w:r>
      <w:r>
        <w:rPr>
          <w:sz w:val="21"/>
        </w:rPr>
        <w:t xml:space="preserve"> </w:t>
      </w:r>
      <w:r>
        <w:rPr>
          <w:rFonts w:hint="eastAsia" w:ascii="Arial Unicode MS" w:hAnsi="Arial Unicode MS" w:eastAsia="Arial Unicode MS"/>
          <w:spacing w:val="-2"/>
          <w:w w:val="100"/>
          <w:sz w:val="21"/>
        </w:rPr>
        <w:t>红眼雌果蝇</w:t>
      </w:r>
      <w:r>
        <w:rPr>
          <w:rFonts w:ascii="Times New Roman" w:hAnsi="Times New Roman" w:eastAsia="Times New Roman"/>
          <w:spacing w:val="-2"/>
          <w:w w:val="100"/>
          <w:sz w:val="21"/>
        </w:rPr>
        <w:t>:</w:t>
      </w:r>
      <w:r>
        <w:rPr>
          <w:rFonts w:hint="eastAsia" w:ascii="Arial Unicode MS" w:hAnsi="Arial Unicode MS" w:eastAsia="Arial Unicode MS"/>
          <w:spacing w:val="-2"/>
          <w:w w:val="100"/>
          <w:sz w:val="21"/>
        </w:rPr>
        <w:t>白眼雄果蝇</w:t>
      </w:r>
      <w:r>
        <w:rPr>
          <w:rFonts w:ascii="Times New Roman" w:hAnsi="Times New Roman" w:eastAsia="Times New Roman"/>
          <w:w w:val="100"/>
          <w:sz w:val="21"/>
        </w:rPr>
        <w:t>=1</w:t>
      </w:r>
      <w:r>
        <w:rPr>
          <w:rFonts w:ascii="Times New Roman" w:hAnsi="Times New Roman" w:eastAsia="Times New Roman"/>
          <w:spacing w:val="-2"/>
          <w:w w:val="100"/>
          <w:sz w:val="21"/>
        </w:rPr>
        <w:t>:</w:t>
      </w:r>
      <w:r>
        <w:rPr>
          <w:rFonts w:ascii="Times New Roman" w:hAnsi="Times New Roman" w:eastAsia="Times New Roman"/>
          <w:w w:val="100"/>
          <w:sz w:val="21"/>
        </w:rPr>
        <w:t>1</w:t>
      </w:r>
      <w:r>
        <w:rPr>
          <w:rFonts w:hint="eastAsia" w:ascii="Arial Unicode MS" w:hAnsi="Arial Unicode MS" w:eastAsia="Arial Unicode MS"/>
          <w:spacing w:val="-5"/>
          <w:w w:val="100"/>
          <w:sz w:val="21"/>
        </w:rPr>
        <w:t>（或雄果蝇全为白眼或雌果蝇全为红眼</w:t>
      </w:r>
      <w:r>
        <w:rPr>
          <w:rFonts w:hint="eastAsia" w:ascii="Arial Unicode MS" w:hAnsi="Arial Unicode MS" w:eastAsia="Arial Unicode MS"/>
          <w:spacing w:val="-106"/>
          <w:w w:val="100"/>
          <w:sz w:val="21"/>
        </w:rPr>
        <w:t>）</w:t>
      </w:r>
      <w:r>
        <w:rPr>
          <w:rFonts w:hint="eastAsia" w:ascii="Arial Unicode MS" w:hAnsi="Arial Unicode MS" w:eastAsia="Arial Unicode MS"/>
          <w:spacing w:val="-4"/>
          <w:w w:val="100"/>
          <w:sz w:val="21"/>
        </w:rPr>
        <w:t>（</w:t>
      </w:r>
      <w:r>
        <w:rPr>
          <w:rFonts w:ascii="Times New Roman" w:hAnsi="Times New Roman" w:eastAsia="Times New Roman"/>
          <w:w w:val="100"/>
          <w:sz w:val="21"/>
        </w:rPr>
        <w:t>2</w:t>
      </w:r>
      <w:r>
        <w:rPr>
          <w:rFonts w:ascii="Times New Roman" w:hAnsi="Times New Roman" w:eastAsia="Times New Roman"/>
          <w:sz w:val="21"/>
        </w:rPr>
        <w:t xml:space="preserve"> </w:t>
      </w:r>
      <w:r>
        <w:rPr>
          <w:rFonts w:hint="eastAsia" w:ascii="Arial Unicode MS" w:hAnsi="Arial Unicode MS" w:eastAsia="Arial Unicode MS"/>
          <w:w w:val="100"/>
          <w:sz w:val="21"/>
        </w:rPr>
        <w:t>分）</w:t>
      </w:r>
    </w:p>
    <w:p>
      <w:pPr>
        <w:spacing w:before="67"/>
        <w:ind w:left="1111" w:right="0" w:firstLine="0"/>
        <w:jc w:val="left"/>
        <w:rPr>
          <w:rFonts w:hint="eastAsia" w:ascii="Arial Unicode MS" w:eastAsia="Arial Unicode MS"/>
          <w:sz w:val="21"/>
        </w:rPr>
      </w:pPr>
      <w:r>
        <w:rPr>
          <w:rFonts w:hint="eastAsia" w:ascii="Arial Unicode MS" w:eastAsia="Arial Unicode MS"/>
          <w:sz w:val="21"/>
        </w:rPr>
        <w:t>红眼雌果蝇</w:t>
      </w:r>
      <w:r>
        <w:rPr>
          <w:rFonts w:ascii="Times New Roman" w:eastAsia="Times New Roman"/>
          <w:sz w:val="21"/>
        </w:rPr>
        <w:t>:</w:t>
      </w:r>
      <w:r>
        <w:rPr>
          <w:rFonts w:hint="eastAsia" w:ascii="Arial Unicode MS" w:eastAsia="Arial Unicode MS"/>
          <w:sz w:val="21"/>
        </w:rPr>
        <w:t>白眼雌果蝇</w:t>
      </w:r>
      <w:r>
        <w:rPr>
          <w:rFonts w:ascii="Times New Roman" w:eastAsia="Times New Roman"/>
          <w:sz w:val="21"/>
        </w:rPr>
        <w:t>:</w:t>
      </w:r>
      <w:r>
        <w:rPr>
          <w:rFonts w:hint="eastAsia" w:ascii="Arial Unicode MS" w:eastAsia="Arial Unicode MS"/>
          <w:sz w:val="21"/>
        </w:rPr>
        <w:t>红眼雄果蝇</w:t>
      </w:r>
      <w:r>
        <w:rPr>
          <w:rFonts w:ascii="Times New Roman" w:eastAsia="Times New Roman"/>
          <w:sz w:val="21"/>
        </w:rPr>
        <w:t>:</w:t>
      </w:r>
      <w:r>
        <w:rPr>
          <w:rFonts w:hint="eastAsia" w:ascii="Arial Unicode MS" w:eastAsia="Arial Unicode MS"/>
          <w:sz w:val="21"/>
        </w:rPr>
        <w:t>白眼雄果蝇</w:t>
      </w:r>
      <w:r>
        <w:rPr>
          <w:rFonts w:ascii="Times New Roman" w:eastAsia="Times New Roman"/>
          <w:sz w:val="21"/>
        </w:rPr>
        <w:t>=4:1:1:4</w:t>
      </w:r>
      <w:r>
        <w:rPr>
          <w:rFonts w:hint="eastAsia" w:ascii="Arial Unicode MS" w:eastAsia="Arial Unicode MS"/>
          <w:sz w:val="21"/>
        </w:rPr>
        <w:t>（或雄果蝇中出现红眼或</w:t>
      </w:r>
    </w:p>
    <w:p>
      <w:pPr>
        <w:spacing w:after="0"/>
        <w:jc w:val="left"/>
        <w:rPr>
          <w:rFonts w:hint="eastAsia" w:ascii="Arial Unicode MS" w:eastAsia="Arial Unicode MS"/>
          <w:sz w:val="21"/>
        </w:rPr>
        <w:sectPr>
          <w:footerReference r:id="rId11" w:type="default"/>
          <w:pgSz w:w="11910" w:h="16840"/>
          <w:pgMar w:top="1380" w:right="0" w:bottom="280" w:left="1640" w:header="0" w:footer="0" w:gutter="0"/>
        </w:sectPr>
      </w:pPr>
    </w:p>
    <w:p>
      <w:pPr>
        <w:spacing w:before="0" w:line="379" w:lineRule="exact"/>
        <w:ind w:left="160" w:right="0" w:firstLine="0"/>
        <w:jc w:val="left"/>
        <w:rPr>
          <w:rFonts w:hint="eastAsia" w:ascii="Arial Unicode MS" w:eastAsia="Arial Unicode MS"/>
          <w:sz w:val="21"/>
        </w:rPr>
      </w:pPr>
      <w:r>
        <w:rPr>
          <w:rFonts w:hint="eastAsia" w:ascii="Arial Unicode MS" w:eastAsia="Arial Unicode MS"/>
          <w:spacing w:val="-1"/>
          <w:w w:val="100"/>
          <w:sz w:val="21"/>
        </w:rPr>
        <w:t>雌果蝇中出现白眼</w:t>
      </w:r>
      <w:r>
        <w:rPr>
          <w:rFonts w:hint="eastAsia" w:ascii="Arial Unicode MS" w:eastAsia="Arial Unicode MS"/>
          <w:spacing w:val="-106"/>
          <w:w w:val="100"/>
          <w:sz w:val="21"/>
        </w:rPr>
        <w:t>）</w:t>
      </w:r>
      <w:r>
        <w:rPr>
          <w:rFonts w:hint="eastAsia" w:ascii="Arial Unicode MS" w:eastAsia="Arial Unicode MS"/>
          <w:spacing w:val="-4"/>
          <w:w w:val="100"/>
          <w:sz w:val="21"/>
        </w:rPr>
        <w:t>（</w:t>
      </w:r>
      <w:r>
        <w:rPr>
          <w:rFonts w:ascii="Times New Roman" w:eastAsia="Times New Roman"/>
          <w:w w:val="100"/>
          <w:sz w:val="21"/>
        </w:rPr>
        <w:t>2</w:t>
      </w:r>
      <w:r>
        <w:rPr>
          <w:rFonts w:ascii="Times New Roman" w:eastAsia="Times New Roman"/>
          <w:sz w:val="21"/>
        </w:rPr>
        <w:t xml:space="preserve"> </w:t>
      </w:r>
      <w:r>
        <w:rPr>
          <w:rFonts w:hint="eastAsia" w:ascii="Arial Unicode MS" w:eastAsia="Arial Unicode MS"/>
          <w:w w:val="100"/>
          <w:sz w:val="21"/>
        </w:rPr>
        <w:t>分）</w:t>
      </w:r>
    </w:p>
    <w:p>
      <w:pPr>
        <w:spacing w:before="0" w:line="377" w:lineRule="exact"/>
        <w:ind w:left="160" w:right="0" w:firstLine="0"/>
        <w:jc w:val="left"/>
        <w:rPr>
          <w:rFonts w:hint="eastAsia" w:ascii="Microsoft JhengHei" w:eastAsia="Microsoft JhengHei"/>
          <w:b/>
          <w:sz w:val="21"/>
        </w:rPr>
      </w:pPr>
      <w:r>
        <w:rPr>
          <w:rFonts w:ascii="Times New Roman" w:eastAsia="Times New Roman"/>
          <w:b/>
          <w:sz w:val="21"/>
        </w:rPr>
        <w:t>37.</w:t>
      </w:r>
      <w:r>
        <w:rPr>
          <w:rFonts w:hint="eastAsia" w:ascii="Microsoft JhengHei" w:eastAsia="Microsoft JhengHei"/>
          <w:b/>
          <w:sz w:val="21"/>
        </w:rPr>
        <w:t>（</w:t>
      </w:r>
      <w:r>
        <w:rPr>
          <w:rFonts w:ascii="Times New Roman" w:eastAsia="Times New Roman"/>
          <w:b/>
          <w:sz w:val="21"/>
        </w:rPr>
        <w:t xml:space="preserve">15 </w:t>
      </w:r>
      <w:r>
        <w:rPr>
          <w:rFonts w:hint="eastAsia" w:ascii="Microsoft JhengHei" w:eastAsia="Microsoft JhengHei"/>
          <w:b/>
          <w:sz w:val="21"/>
        </w:rPr>
        <w:t>分）</w:t>
      </w:r>
    </w:p>
    <w:p>
      <w:pPr>
        <w:pStyle w:val="11"/>
        <w:numPr>
          <w:ilvl w:val="0"/>
          <w:numId w:val="22"/>
        </w:numPr>
        <w:tabs>
          <w:tab w:val="left" w:pos="1113"/>
        </w:tabs>
        <w:spacing w:before="130" w:after="0" w:line="285" w:lineRule="auto"/>
        <w:ind w:left="160" w:right="1687" w:firstLine="423"/>
        <w:jc w:val="left"/>
        <w:rPr>
          <w:rFonts w:hint="eastAsia" w:ascii="Arial Unicode MS" w:eastAsia="Arial Unicode MS"/>
          <w:sz w:val="21"/>
        </w:rPr>
      </w:pPr>
      <w:r>
        <w:rPr>
          <w:rFonts w:hint="eastAsia" w:ascii="Arial Unicode MS" w:eastAsia="Arial Unicode MS"/>
          <w:spacing w:val="-11"/>
          <w:sz w:val="21"/>
        </w:rPr>
        <w:t>青蒿素不易挥发，不能随水蒸气蒸馏出来</w:t>
      </w:r>
      <w:r>
        <w:rPr>
          <w:rFonts w:ascii="Times New Roman" w:eastAsia="Times New Roman"/>
          <w:sz w:val="21"/>
        </w:rPr>
        <w:t>(</w:t>
      </w:r>
      <w:r>
        <w:rPr>
          <w:rFonts w:hint="eastAsia" w:ascii="Arial Unicode MS" w:eastAsia="Arial Unicode MS"/>
          <w:spacing w:val="-5"/>
          <w:sz w:val="21"/>
        </w:rPr>
        <w:t>或水蒸气蒸馏法适用于蒸馏挥发性物质</w:t>
      </w:r>
      <w:r>
        <w:rPr>
          <w:rFonts w:hint="eastAsia" w:ascii="Arial Unicode MS" w:eastAsia="Arial Unicode MS"/>
          <w:spacing w:val="-5"/>
          <w:w w:val="100"/>
          <w:sz w:val="21"/>
        </w:rPr>
        <w:t>，而青蒿素不易挥发</w:t>
      </w:r>
      <w:r>
        <w:rPr>
          <w:rFonts w:hint="eastAsia" w:ascii="Arial Unicode MS" w:eastAsia="Arial Unicode MS"/>
          <w:spacing w:val="-105"/>
          <w:w w:val="100"/>
          <w:sz w:val="21"/>
        </w:rPr>
        <w:t>）</w:t>
      </w:r>
      <w:r>
        <w:rPr>
          <w:rFonts w:hint="eastAsia" w:ascii="Arial Unicode MS" w:eastAsia="Arial Unicode MS"/>
          <w:spacing w:val="-5"/>
          <w:w w:val="100"/>
          <w:sz w:val="21"/>
        </w:rPr>
        <w:t>（</w:t>
      </w:r>
      <w:r>
        <w:rPr>
          <w:rFonts w:ascii="Times New Roman" w:eastAsia="Times New Roman"/>
          <w:w w:val="100"/>
          <w:sz w:val="21"/>
        </w:rPr>
        <w:t>2</w:t>
      </w:r>
      <w:r>
        <w:rPr>
          <w:rFonts w:ascii="Times New Roman" w:eastAsia="Times New Roman"/>
          <w:sz w:val="21"/>
        </w:rPr>
        <w:t xml:space="preserve"> </w:t>
      </w:r>
      <w:r>
        <w:rPr>
          <w:rFonts w:hint="eastAsia" w:ascii="Arial Unicode MS" w:eastAsia="Arial Unicode MS"/>
          <w:w w:val="100"/>
          <w:sz w:val="21"/>
        </w:rPr>
        <w:t>分）</w:t>
      </w:r>
    </w:p>
    <w:p>
      <w:pPr>
        <w:pStyle w:val="11"/>
        <w:numPr>
          <w:ilvl w:val="0"/>
          <w:numId w:val="22"/>
        </w:numPr>
        <w:tabs>
          <w:tab w:val="left" w:pos="1113"/>
        </w:tabs>
        <w:spacing w:before="0" w:after="0" w:line="285" w:lineRule="auto"/>
        <w:ind w:left="160" w:right="1792" w:firstLine="423"/>
        <w:jc w:val="left"/>
        <w:rPr>
          <w:rFonts w:hint="eastAsia" w:ascii="Arial Unicode MS" w:hAnsi="Arial Unicode MS" w:eastAsia="Arial Unicode MS"/>
          <w:sz w:val="21"/>
        </w:rPr>
      </w:pPr>
      <w:r>
        <w:rPr>
          <w:rFonts w:hint="eastAsia" w:ascii="Arial Unicode MS" w:hAnsi="Arial Unicode MS" w:eastAsia="Arial Unicode MS"/>
          <w:spacing w:val="-3"/>
          <w:sz w:val="21"/>
        </w:rPr>
        <w:t>易溶于有机溶剂</w:t>
      </w:r>
      <w:r>
        <w:rPr>
          <w:rFonts w:hint="eastAsia" w:ascii="Arial Unicode MS" w:hAnsi="Arial Unicode MS" w:eastAsia="Arial Unicode MS"/>
          <w:sz w:val="21"/>
        </w:rPr>
        <w:t>（</w:t>
      </w:r>
      <w:r>
        <w:rPr>
          <w:rFonts w:ascii="Times New Roman" w:hAnsi="Times New Roman" w:eastAsia="Times New Roman"/>
          <w:sz w:val="21"/>
        </w:rPr>
        <w:t>2</w:t>
      </w:r>
      <w:r>
        <w:rPr>
          <w:rFonts w:ascii="Times New Roman" w:hAnsi="Times New Roman" w:eastAsia="Times New Roman"/>
          <w:spacing w:val="49"/>
          <w:sz w:val="21"/>
        </w:rPr>
        <w:t xml:space="preserve"> </w:t>
      </w:r>
      <w:r>
        <w:rPr>
          <w:rFonts w:hint="eastAsia" w:ascii="Arial Unicode MS" w:hAnsi="Arial Unicode MS" w:eastAsia="Arial Unicode MS"/>
          <w:sz w:val="21"/>
        </w:rPr>
        <w:t>分</w:t>
      </w:r>
      <w:r>
        <w:rPr>
          <w:rFonts w:hint="eastAsia" w:ascii="Arial Unicode MS" w:hAnsi="Arial Unicode MS" w:eastAsia="Arial Unicode MS"/>
          <w:spacing w:val="-5"/>
          <w:sz w:val="21"/>
        </w:rPr>
        <w:t>）</w:t>
      </w:r>
      <w:r>
        <w:rPr>
          <w:rFonts w:hint="eastAsia" w:ascii="Arial Unicode MS" w:hAnsi="Arial Unicode MS" w:eastAsia="Arial Unicode MS"/>
          <w:sz w:val="21"/>
        </w:rPr>
        <w:t>乙醚（</w:t>
      </w:r>
      <w:r>
        <w:rPr>
          <w:rFonts w:ascii="Times New Roman" w:hAnsi="Times New Roman" w:eastAsia="Times New Roman"/>
          <w:sz w:val="21"/>
        </w:rPr>
        <w:t>1</w:t>
      </w:r>
      <w:r>
        <w:rPr>
          <w:rFonts w:ascii="Times New Roman" w:hAnsi="Times New Roman" w:eastAsia="Times New Roman"/>
          <w:spacing w:val="44"/>
          <w:sz w:val="21"/>
        </w:rPr>
        <w:t xml:space="preserve"> </w:t>
      </w:r>
      <w:r>
        <w:rPr>
          <w:rFonts w:hint="eastAsia" w:ascii="Arial Unicode MS" w:hAnsi="Arial Unicode MS" w:eastAsia="Arial Unicode MS"/>
          <w:sz w:val="21"/>
        </w:rPr>
        <w:t>分）</w:t>
      </w:r>
      <w:r>
        <w:rPr>
          <w:rFonts w:hint="eastAsia" w:ascii="Arial Unicode MS" w:hAnsi="Arial Unicode MS" w:eastAsia="Arial Unicode MS"/>
          <w:spacing w:val="6"/>
          <w:sz w:val="21"/>
        </w:rPr>
        <w:t xml:space="preserve">青蒿素在 </w:t>
      </w:r>
      <w:r>
        <w:rPr>
          <w:rFonts w:ascii="Times New Roman" w:hAnsi="Times New Roman" w:eastAsia="Times New Roman"/>
          <w:sz w:val="21"/>
        </w:rPr>
        <w:t>60℃</w:t>
      </w:r>
      <w:r>
        <w:rPr>
          <w:rFonts w:hint="eastAsia" w:ascii="Arial Unicode MS" w:hAnsi="Arial Unicode MS" w:eastAsia="Arial Unicode MS"/>
          <w:spacing w:val="-10"/>
          <w:sz w:val="21"/>
        </w:rPr>
        <w:t>以上易分解，应选择低沸点</w:t>
      </w:r>
      <w:r>
        <w:rPr>
          <w:rFonts w:hint="eastAsia" w:ascii="Arial Unicode MS" w:hAnsi="Arial Unicode MS" w:eastAsia="Arial Unicode MS"/>
          <w:sz w:val="21"/>
        </w:rPr>
        <w:t>的萃取剂（</w:t>
      </w:r>
      <w:r>
        <w:rPr>
          <w:rFonts w:ascii="Times New Roman" w:hAnsi="Times New Roman" w:eastAsia="Times New Roman"/>
          <w:sz w:val="21"/>
        </w:rPr>
        <w:t>2</w:t>
      </w:r>
      <w:r>
        <w:rPr>
          <w:rFonts w:ascii="Times New Roman" w:hAnsi="Times New Roman" w:eastAsia="Times New Roman"/>
          <w:spacing w:val="-5"/>
          <w:sz w:val="21"/>
        </w:rPr>
        <w:t xml:space="preserve"> </w:t>
      </w:r>
      <w:r>
        <w:rPr>
          <w:rFonts w:hint="eastAsia" w:ascii="Arial Unicode MS" w:hAnsi="Arial Unicode MS" w:eastAsia="Arial Unicode MS"/>
          <w:sz w:val="21"/>
        </w:rPr>
        <w:t>分）</w:t>
      </w:r>
    </w:p>
    <w:p>
      <w:pPr>
        <w:pStyle w:val="11"/>
        <w:numPr>
          <w:ilvl w:val="0"/>
          <w:numId w:val="22"/>
        </w:numPr>
        <w:tabs>
          <w:tab w:val="left" w:pos="1113"/>
        </w:tabs>
        <w:spacing w:before="0" w:after="0" w:line="391" w:lineRule="exact"/>
        <w:ind w:left="1112" w:right="0" w:hanging="529"/>
        <w:jc w:val="left"/>
        <w:rPr>
          <w:rFonts w:hint="eastAsia" w:ascii="Arial Unicode MS" w:eastAsia="Arial Unicode MS"/>
          <w:sz w:val="21"/>
        </w:rPr>
      </w:pPr>
      <w:r>
        <w:rPr>
          <w:rFonts w:hint="eastAsia" w:ascii="Arial Unicode MS" w:eastAsia="Arial Unicode MS"/>
          <w:sz w:val="21"/>
        </w:rPr>
        <w:t>水浴</w:t>
      </w:r>
      <w:r>
        <w:rPr>
          <w:rFonts w:hint="eastAsia" w:ascii="Arial Unicode MS" w:eastAsia="Arial Unicode MS"/>
          <w:spacing w:val="-3"/>
          <w:sz w:val="21"/>
        </w:rPr>
        <w:t>（</w:t>
      </w:r>
      <w:r>
        <w:rPr>
          <w:rFonts w:ascii="Times New Roman" w:eastAsia="Times New Roman"/>
          <w:spacing w:val="-3"/>
          <w:sz w:val="21"/>
        </w:rPr>
        <w:t>1</w:t>
      </w:r>
      <w:r>
        <w:rPr>
          <w:rFonts w:ascii="Times New Roman" w:eastAsia="Times New Roman"/>
          <w:sz w:val="21"/>
        </w:rPr>
        <w:t xml:space="preserve"> </w:t>
      </w:r>
      <w:r>
        <w:rPr>
          <w:rFonts w:hint="eastAsia" w:ascii="Arial Unicode MS" w:eastAsia="Arial Unicode MS"/>
          <w:sz w:val="21"/>
        </w:rPr>
        <w:t>分）</w:t>
      </w:r>
      <w:r>
        <w:rPr>
          <w:rFonts w:hint="eastAsia" w:ascii="Arial Unicode MS" w:eastAsia="Arial Unicode MS"/>
          <w:spacing w:val="-3"/>
          <w:sz w:val="21"/>
        </w:rPr>
        <w:t>防止有机溶剂挥发（</w:t>
      </w:r>
      <w:r>
        <w:rPr>
          <w:rFonts w:ascii="Times New Roman" w:eastAsia="Times New Roman"/>
          <w:spacing w:val="-3"/>
          <w:sz w:val="21"/>
        </w:rPr>
        <w:t>2</w:t>
      </w:r>
      <w:r>
        <w:rPr>
          <w:rFonts w:ascii="Times New Roman" w:eastAsia="Times New Roman"/>
          <w:sz w:val="21"/>
        </w:rPr>
        <w:t xml:space="preserve"> </w:t>
      </w:r>
      <w:r>
        <w:rPr>
          <w:rFonts w:hint="eastAsia" w:ascii="Arial Unicode MS" w:eastAsia="Arial Unicode MS"/>
          <w:sz w:val="21"/>
        </w:rPr>
        <w:t>分）</w:t>
      </w:r>
    </w:p>
    <w:p>
      <w:pPr>
        <w:pStyle w:val="11"/>
        <w:numPr>
          <w:ilvl w:val="0"/>
          <w:numId w:val="22"/>
        </w:numPr>
        <w:tabs>
          <w:tab w:val="left" w:pos="1113"/>
        </w:tabs>
        <w:spacing w:before="71" w:after="0" w:line="283" w:lineRule="auto"/>
        <w:ind w:left="160" w:right="1788" w:firstLine="423"/>
        <w:jc w:val="left"/>
        <w:rPr>
          <w:rFonts w:hint="eastAsia" w:ascii="Arial Unicode MS" w:hAnsi="Arial Unicode MS" w:eastAsia="Arial Unicode MS"/>
          <w:sz w:val="21"/>
        </w:rPr>
      </w:pPr>
      <w:r>
        <w:rPr>
          <w:rFonts w:hint="eastAsia" w:ascii="Arial Unicode MS" w:hAnsi="Arial Unicode MS" w:eastAsia="Arial Unicode MS"/>
          <w:spacing w:val="-3"/>
          <w:sz w:val="21"/>
        </w:rPr>
        <w:t>探究青蒿素的浓度与细胞增殖抑制率的关系（</w:t>
      </w:r>
      <w:r>
        <w:rPr>
          <w:rFonts w:ascii="Times New Roman" w:hAnsi="Times New Roman" w:eastAsia="Times New Roman"/>
          <w:spacing w:val="-3"/>
          <w:sz w:val="21"/>
        </w:rPr>
        <w:t>2</w:t>
      </w:r>
      <w:r>
        <w:rPr>
          <w:rFonts w:ascii="Times New Roman" w:hAnsi="Times New Roman" w:eastAsia="Times New Roman"/>
          <w:spacing w:val="39"/>
          <w:sz w:val="21"/>
        </w:rPr>
        <w:t xml:space="preserve"> </w:t>
      </w:r>
      <w:r>
        <w:rPr>
          <w:rFonts w:hint="eastAsia" w:ascii="Arial Unicode MS" w:hAnsi="Arial Unicode MS" w:eastAsia="Arial Unicode MS"/>
          <w:sz w:val="21"/>
        </w:rPr>
        <w:t>分）</w:t>
      </w:r>
      <w:r>
        <w:rPr>
          <w:rFonts w:hint="eastAsia" w:ascii="Arial Unicode MS" w:hAnsi="Arial Unicode MS" w:eastAsia="Arial Unicode MS"/>
          <w:spacing w:val="-4"/>
          <w:sz w:val="21"/>
        </w:rPr>
        <w:t>在培养瓶中加入等量的不含</w:t>
      </w:r>
      <w:r>
        <w:rPr>
          <w:rFonts w:hint="eastAsia" w:ascii="Arial Unicode MS" w:hAnsi="Arial Unicode MS" w:eastAsia="Arial Unicode MS"/>
          <w:spacing w:val="-5"/>
          <w:sz w:val="21"/>
        </w:rPr>
        <w:t>青蒿素的培养液，在相同且适宜的条件下继续培养</w:t>
      </w:r>
      <w:r>
        <w:rPr>
          <w:rFonts w:hint="eastAsia" w:ascii="Arial Unicode MS" w:hAnsi="Arial Unicode MS" w:eastAsia="Arial Unicode MS"/>
          <w:spacing w:val="-3"/>
          <w:sz w:val="21"/>
        </w:rPr>
        <w:t>（</w:t>
      </w:r>
      <w:r>
        <w:rPr>
          <w:rFonts w:ascii="Times New Roman" w:hAnsi="Times New Roman" w:eastAsia="Times New Roman"/>
          <w:spacing w:val="-3"/>
          <w:sz w:val="21"/>
        </w:rPr>
        <w:t>3</w:t>
      </w:r>
      <w:r>
        <w:rPr>
          <w:rFonts w:ascii="Times New Roman" w:hAnsi="Times New Roman" w:eastAsia="Times New Roman"/>
          <w:spacing w:val="15"/>
          <w:sz w:val="21"/>
        </w:rPr>
        <w:t xml:space="preserve"> </w:t>
      </w:r>
      <w:r>
        <w:rPr>
          <w:rFonts w:hint="eastAsia" w:ascii="Arial Unicode MS" w:hAnsi="Arial Unicode MS" w:eastAsia="Arial Unicode MS"/>
          <w:spacing w:val="-3"/>
          <w:sz w:val="21"/>
        </w:rPr>
        <w:t>分，答出</w:t>
      </w:r>
      <w:r>
        <w:rPr>
          <w:rFonts w:ascii="Times New Roman" w:hAnsi="Times New Roman" w:eastAsia="Times New Roman"/>
          <w:sz w:val="21"/>
        </w:rPr>
        <w:t>“</w:t>
      </w:r>
      <w:r>
        <w:rPr>
          <w:rFonts w:hint="eastAsia" w:ascii="Arial Unicode MS" w:hAnsi="Arial Unicode MS" w:eastAsia="Arial Unicode MS"/>
          <w:spacing w:val="-3"/>
          <w:sz w:val="21"/>
        </w:rPr>
        <w:t>不含青蒿素</w:t>
      </w:r>
      <w:r>
        <w:rPr>
          <w:rFonts w:ascii="Times New Roman" w:hAnsi="Times New Roman" w:eastAsia="Times New Roman"/>
          <w:sz w:val="21"/>
        </w:rPr>
        <w:t>”</w:t>
      </w:r>
      <w:r>
        <w:rPr>
          <w:rFonts w:hint="eastAsia" w:ascii="Arial Unicode MS" w:hAnsi="Arial Unicode MS" w:eastAsia="Arial Unicode MS"/>
          <w:spacing w:val="5"/>
          <w:sz w:val="21"/>
        </w:rPr>
        <w:t xml:space="preserve">得 </w:t>
      </w:r>
      <w:r>
        <w:rPr>
          <w:rFonts w:ascii="Times New Roman" w:hAnsi="Times New Roman" w:eastAsia="Times New Roman"/>
          <w:sz w:val="21"/>
        </w:rPr>
        <w:t>2</w:t>
      </w:r>
      <w:r>
        <w:rPr>
          <w:rFonts w:ascii="Times New Roman" w:hAnsi="Times New Roman" w:eastAsia="Times New Roman"/>
          <w:spacing w:val="15"/>
          <w:sz w:val="21"/>
        </w:rPr>
        <w:t xml:space="preserve"> </w:t>
      </w:r>
      <w:r>
        <w:rPr>
          <w:rFonts w:hint="eastAsia" w:ascii="Arial Unicode MS" w:hAnsi="Arial Unicode MS" w:eastAsia="Arial Unicode MS"/>
          <w:spacing w:val="-3"/>
          <w:sz w:val="21"/>
        </w:rPr>
        <w:t>分，答出</w:t>
      </w:r>
    </w:p>
    <w:p>
      <w:pPr>
        <w:spacing w:before="4" w:line="386" w:lineRule="exact"/>
        <w:ind w:left="160" w:right="0" w:firstLine="0"/>
        <w:jc w:val="left"/>
        <w:rPr>
          <w:rFonts w:hint="eastAsia" w:ascii="Arial Unicode MS" w:hAnsi="Arial Unicode MS" w:eastAsia="Arial Unicode MS"/>
          <w:sz w:val="21"/>
        </w:rPr>
      </w:pPr>
      <w:r>
        <w:rPr>
          <w:rFonts w:ascii="Times New Roman" w:hAnsi="Times New Roman" w:eastAsia="Times New Roman"/>
          <w:sz w:val="21"/>
        </w:rPr>
        <w:t>“</w:t>
      </w:r>
      <w:r>
        <w:rPr>
          <w:rFonts w:hint="eastAsia" w:ascii="Arial Unicode MS" w:hAnsi="Arial Unicode MS" w:eastAsia="Arial Unicode MS"/>
          <w:sz w:val="21"/>
        </w:rPr>
        <w:t>相同条件培养</w:t>
      </w:r>
      <w:r>
        <w:rPr>
          <w:rFonts w:ascii="Times New Roman" w:hAnsi="Times New Roman" w:eastAsia="Times New Roman"/>
          <w:sz w:val="21"/>
        </w:rPr>
        <w:t>”</w:t>
      </w:r>
      <w:r>
        <w:rPr>
          <w:rFonts w:hint="eastAsia" w:ascii="Arial Unicode MS" w:hAnsi="Arial Unicode MS" w:eastAsia="Arial Unicode MS"/>
          <w:sz w:val="21"/>
        </w:rPr>
        <w:t xml:space="preserve">得 </w:t>
      </w:r>
      <w:r>
        <w:rPr>
          <w:rFonts w:ascii="Times New Roman" w:hAnsi="Times New Roman" w:eastAsia="Times New Roman"/>
          <w:sz w:val="21"/>
        </w:rPr>
        <w:t xml:space="preserve">1 </w:t>
      </w:r>
      <w:r>
        <w:rPr>
          <w:rFonts w:hint="eastAsia" w:ascii="Arial Unicode MS" w:hAnsi="Arial Unicode MS" w:eastAsia="Arial Unicode MS"/>
          <w:sz w:val="21"/>
        </w:rPr>
        <w:t>分）</w:t>
      </w:r>
    </w:p>
    <w:p>
      <w:pPr>
        <w:spacing w:before="0" w:line="377" w:lineRule="exact"/>
        <w:ind w:left="160" w:right="0" w:firstLine="0"/>
        <w:jc w:val="left"/>
        <w:rPr>
          <w:rFonts w:hint="eastAsia" w:ascii="Microsoft JhengHei" w:eastAsia="Microsoft JhengHei"/>
          <w:b/>
          <w:sz w:val="21"/>
        </w:rPr>
      </w:pPr>
      <w:r>
        <w:rPr>
          <w:rFonts w:ascii="Times New Roman" w:eastAsia="Times New Roman"/>
          <w:b/>
          <w:sz w:val="21"/>
        </w:rPr>
        <w:t>38.</w:t>
      </w:r>
      <w:r>
        <w:rPr>
          <w:rFonts w:hint="eastAsia" w:ascii="Microsoft JhengHei" w:eastAsia="Microsoft JhengHei"/>
          <w:b/>
          <w:sz w:val="21"/>
        </w:rPr>
        <w:t>（</w:t>
      </w:r>
      <w:r>
        <w:rPr>
          <w:rFonts w:ascii="Times New Roman" w:eastAsia="Times New Roman"/>
          <w:b/>
          <w:sz w:val="21"/>
        </w:rPr>
        <w:t xml:space="preserve">15 </w:t>
      </w:r>
      <w:r>
        <w:rPr>
          <w:rFonts w:hint="eastAsia" w:ascii="Microsoft JhengHei" w:eastAsia="Microsoft JhengHei"/>
          <w:b/>
          <w:sz w:val="21"/>
        </w:rPr>
        <w:t>分）</w:t>
      </w:r>
    </w:p>
    <w:p>
      <w:pPr>
        <w:pStyle w:val="11"/>
        <w:numPr>
          <w:ilvl w:val="0"/>
          <w:numId w:val="23"/>
        </w:numPr>
        <w:tabs>
          <w:tab w:val="left" w:pos="1113"/>
        </w:tabs>
        <w:spacing w:before="135" w:after="0" w:line="240" w:lineRule="auto"/>
        <w:ind w:left="1112" w:right="0" w:hanging="529"/>
        <w:jc w:val="left"/>
        <w:rPr>
          <w:rFonts w:hint="eastAsia" w:ascii="Arial Unicode MS" w:hAnsi="Arial Unicode MS" w:eastAsia="Arial Unicode MS"/>
          <w:sz w:val="19"/>
        </w:rPr>
      </w:pPr>
      <w:r>
        <w:rPr>
          <w:sz w:val="21"/>
        </w:rPr>
        <w:t>①</w:t>
      </w:r>
      <w:r>
        <w:rPr>
          <w:rFonts w:hint="eastAsia" w:ascii="Arial Unicode MS" w:hAnsi="Arial Unicode MS" w:eastAsia="Arial Unicode MS"/>
          <w:spacing w:val="-2"/>
          <w:sz w:val="21"/>
        </w:rPr>
        <w:t>显微注射</w:t>
      </w:r>
      <w:r>
        <w:rPr>
          <w:rFonts w:hint="eastAsia" w:ascii="Arial Unicode MS" w:hAnsi="Arial Unicode MS" w:eastAsia="Arial Unicode MS"/>
          <w:sz w:val="21"/>
        </w:rPr>
        <w:t>（</w:t>
      </w:r>
      <w:r>
        <w:rPr>
          <w:rFonts w:ascii="Times New Roman" w:hAnsi="Times New Roman" w:eastAsia="Times New Roman"/>
          <w:sz w:val="21"/>
        </w:rPr>
        <w:t>1</w:t>
      </w:r>
      <w:r>
        <w:rPr>
          <w:rFonts w:ascii="Times New Roman" w:hAnsi="Times New Roman" w:eastAsia="Times New Roman"/>
          <w:spacing w:val="-5"/>
          <w:sz w:val="21"/>
        </w:rPr>
        <w:t xml:space="preserve"> </w:t>
      </w:r>
      <w:r>
        <w:rPr>
          <w:rFonts w:hint="eastAsia" w:ascii="Arial Unicode MS" w:hAnsi="Arial Unicode MS" w:eastAsia="Arial Unicode MS"/>
          <w:sz w:val="21"/>
        </w:rPr>
        <w:t>分）</w:t>
      </w:r>
      <w:r>
        <w:rPr>
          <w:rFonts w:hint="eastAsia" w:ascii="Arial Unicode MS" w:hAnsi="Arial Unicode MS" w:eastAsia="Arial Unicode MS"/>
          <w:spacing w:val="-5"/>
          <w:sz w:val="21"/>
        </w:rPr>
        <w:t>动物体细胞的全能型一般不能表现出来</w:t>
      </w:r>
      <w:r>
        <w:rPr>
          <w:rFonts w:hint="eastAsia" w:ascii="Arial Unicode MS" w:hAnsi="Arial Unicode MS" w:eastAsia="Arial Unicode MS"/>
          <w:sz w:val="21"/>
        </w:rPr>
        <w:t>（</w:t>
      </w:r>
      <w:r>
        <w:rPr>
          <w:rFonts w:ascii="Times New Roman" w:hAnsi="Times New Roman" w:eastAsia="Times New Roman"/>
          <w:sz w:val="21"/>
        </w:rPr>
        <w:t>2</w:t>
      </w:r>
      <w:r>
        <w:rPr>
          <w:rFonts w:ascii="Times New Roman" w:hAnsi="Times New Roman" w:eastAsia="Times New Roman"/>
          <w:spacing w:val="1"/>
          <w:sz w:val="21"/>
        </w:rPr>
        <w:t xml:space="preserve"> </w:t>
      </w:r>
      <w:r>
        <w:rPr>
          <w:rFonts w:hint="eastAsia" w:ascii="Arial Unicode MS" w:hAnsi="Arial Unicode MS" w:eastAsia="Arial Unicode MS"/>
          <w:sz w:val="21"/>
        </w:rPr>
        <w:t>分）</w:t>
      </w:r>
    </w:p>
    <w:p>
      <w:pPr>
        <w:pStyle w:val="7"/>
        <w:spacing w:before="75" w:line="290" w:lineRule="auto"/>
        <w:ind w:left="160" w:right="1787" w:firstLine="422"/>
        <w:jc w:val="both"/>
        <w:rPr>
          <w:rFonts w:hint="eastAsia" w:ascii="Arial Unicode MS" w:hAnsi="Arial Unicode MS" w:eastAsia="Arial Unicode MS"/>
        </w:rPr>
      </w:pPr>
      <w:r>
        <w:rPr>
          <w:sz w:val="21"/>
        </w:rPr>
        <w:t>②</w:t>
      </w:r>
      <w:r>
        <w:rPr>
          <w:rFonts w:hint="eastAsia" w:ascii="Arial Unicode MS" w:hAnsi="Arial Unicode MS" w:eastAsia="Arial Unicode MS"/>
          <w:spacing w:val="-14"/>
          <w:sz w:val="21"/>
        </w:rPr>
        <w:t>性别鉴定</w:t>
      </w:r>
      <w:r>
        <w:rPr>
          <w:rFonts w:hint="eastAsia" w:ascii="Arial Unicode MS" w:hAnsi="Arial Unicode MS" w:eastAsia="Arial Unicode MS"/>
          <w:sz w:val="21"/>
        </w:rPr>
        <w:t>（</w:t>
      </w:r>
      <w:r>
        <w:rPr>
          <w:rFonts w:ascii="Times New Roman" w:hAnsi="Times New Roman" w:eastAsia="Times New Roman"/>
          <w:sz w:val="21"/>
        </w:rPr>
        <w:t xml:space="preserve">2 </w:t>
      </w:r>
      <w:r>
        <w:rPr>
          <w:rFonts w:hint="eastAsia" w:ascii="Arial Unicode MS" w:hAnsi="Arial Unicode MS" w:eastAsia="Arial Unicode MS"/>
          <w:spacing w:val="-5"/>
          <w:sz w:val="21"/>
        </w:rPr>
        <w:t>分</w:t>
      </w:r>
      <w:r>
        <w:rPr>
          <w:rFonts w:hint="eastAsia" w:ascii="Arial Unicode MS" w:hAnsi="Arial Unicode MS" w:eastAsia="Arial Unicode MS"/>
          <w:spacing w:val="-24"/>
          <w:sz w:val="21"/>
        </w:rPr>
        <w:t>）</w:t>
      </w:r>
      <w:r>
        <w:rPr>
          <w:spacing w:val="-24"/>
          <w:sz w:val="21"/>
        </w:rPr>
        <w:t>③</w:t>
      </w:r>
      <w:r>
        <w:rPr>
          <w:rFonts w:hint="eastAsia" w:ascii="Arial Unicode MS" w:hAnsi="Arial Unicode MS" w:eastAsia="Arial Unicode MS"/>
          <w:spacing w:val="-9"/>
        </w:rPr>
        <w:t>向小鼠体内注射现成的</w:t>
      </w:r>
      <w:r>
        <w:rPr>
          <w:rFonts w:hint="eastAsia" w:ascii="Arial Unicode MS" w:hAnsi="Arial Unicode MS" w:eastAsia="Arial Unicode MS"/>
        </w:rPr>
        <w:t>（</w:t>
      </w:r>
      <w:r>
        <w:rPr>
          <w:rFonts w:hint="eastAsia" w:ascii="Arial Unicode MS" w:hAnsi="Arial Unicode MS" w:eastAsia="Arial Unicode MS"/>
          <w:spacing w:val="-2"/>
        </w:rPr>
        <w:t>标准的</w:t>
      </w:r>
      <w:r>
        <w:rPr>
          <w:rFonts w:ascii="Times New Roman" w:hAnsi="Times New Roman" w:eastAsia="Times New Roman"/>
          <w:spacing w:val="-4"/>
        </w:rPr>
        <w:t>/</w:t>
      </w:r>
      <w:r>
        <w:rPr>
          <w:rFonts w:hint="eastAsia" w:ascii="Arial Unicode MS" w:hAnsi="Arial Unicode MS" w:eastAsia="Arial Unicode MS"/>
          <w:spacing w:val="-2"/>
        </w:rPr>
        <w:t>纯化后的</w:t>
      </w:r>
      <w:r>
        <w:rPr>
          <w:rFonts w:hint="eastAsia" w:ascii="Arial Unicode MS" w:hAnsi="Arial Unicode MS" w:eastAsia="Arial Unicode MS"/>
          <w:spacing w:val="-44"/>
        </w:rPr>
        <w:t>）</w:t>
      </w:r>
      <w:r>
        <w:rPr>
          <w:rFonts w:hint="eastAsia" w:ascii="Arial Unicode MS" w:hAnsi="Arial Unicode MS" w:eastAsia="Arial Unicode MS"/>
          <w:spacing w:val="-2"/>
          <w:sz w:val="21"/>
        </w:rPr>
        <w:t>抗凝血酶</w:t>
      </w:r>
      <w:r>
        <w:rPr>
          <w:rFonts w:ascii="Times New Roman" w:hAnsi="Times New Roman" w:eastAsia="Times New Roman"/>
          <w:sz w:val="21"/>
        </w:rPr>
        <w:t>Ⅲ</w:t>
      </w:r>
      <w:r>
        <w:rPr>
          <w:rFonts w:hint="eastAsia" w:ascii="Arial Unicode MS" w:hAnsi="Arial Unicode MS" w:eastAsia="Arial Unicode MS"/>
          <w:spacing w:val="-24"/>
          <w:sz w:val="21"/>
        </w:rPr>
        <w:t>蛋白</w:t>
      </w:r>
      <w:r>
        <w:rPr>
          <w:rFonts w:hint="eastAsia" w:ascii="Arial Unicode MS" w:hAnsi="Arial Unicode MS" w:eastAsia="Arial Unicode MS"/>
        </w:rPr>
        <w:t>（</w:t>
      </w:r>
      <w:r>
        <w:rPr>
          <w:rFonts w:ascii="Times New Roman" w:hAnsi="Times New Roman" w:eastAsia="Times New Roman"/>
        </w:rPr>
        <w:t xml:space="preserve">1 </w:t>
      </w:r>
      <w:r>
        <w:rPr>
          <w:rFonts w:hint="eastAsia" w:ascii="Arial Unicode MS" w:hAnsi="Arial Unicode MS" w:eastAsia="Arial Unicode MS"/>
          <w:spacing w:val="-35"/>
        </w:rPr>
        <w:t>分，</w:t>
      </w:r>
      <w:r>
        <w:rPr>
          <w:rFonts w:hint="eastAsia" w:ascii="Arial Unicode MS" w:hAnsi="Arial Unicode MS" w:eastAsia="Arial Unicode MS"/>
          <w:spacing w:val="-54"/>
        </w:rPr>
        <w:t xml:space="preserve"> </w:t>
      </w:r>
      <w:r>
        <w:rPr>
          <w:rFonts w:hint="eastAsia" w:ascii="Arial Unicode MS" w:hAnsi="Arial Unicode MS" w:eastAsia="Arial Unicode MS"/>
        </w:rPr>
        <w:t>答</w:t>
      </w:r>
      <w:r>
        <w:rPr>
          <w:rFonts w:ascii="Times New Roman" w:hAnsi="Times New Roman" w:eastAsia="Times New Roman"/>
        </w:rPr>
        <w:t>“</w:t>
      </w:r>
      <w:r>
        <w:rPr>
          <w:rFonts w:hint="eastAsia" w:ascii="Arial Unicode MS" w:hAnsi="Arial Unicode MS" w:eastAsia="Arial Unicode MS"/>
          <w:spacing w:val="-4"/>
        </w:rPr>
        <w:t>注射转基因牛奶中的</w:t>
      </w:r>
      <w:r>
        <w:rPr>
          <w:rFonts w:hint="eastAsia" w:ascii="Arial Unicode MS" w:hAnsi="Arial Unicode MS" w:eastAsia="Arial Unicode MS"/>
          <w:spacing w:val="-2"/>
          <w:sz w:val="21"/>
        </w:rPr>
        <w:t>抗凝血酶</w:t>
      </w:r>
      <w:r>
        <w:rPr>
          <w:rFonts w:ascii="Times New Roman" w:hAnsi="Times New Roman" w:eastAsia="Times New Roman"/>
          <w:sz w:val="21"/>
        </w:rPr>
        <w:t>Ⅲ</w:t>
      </w:r>
      <w:r>
        <w:rPr>
          <w:rFonts w:hint="eastAsia" w:ascii="Arial Unicode MS" w:hAnsi="Arial Unicode MS" w:eastAsia="Arial Unicode MS"/>
          <w:spacing w:val="-3"/>
          <w:sz w:val="21"/>
        </w:rPr>
        <w:t>蛋白</w:t>
      </w:r>
      <w:r>
        <w:rPr>
          <w:rFonts w:ascii="Times New Roman" w:hAnsi="Times New Roman" w:eastAsia="Times New Roman"/>
        </w:rPr>
        <w:t>”</w:t>
      </w:r>
      <w:r>
        <w:rPr>
          <w:rFonts w:hint="eastAsia" w:ascii="Arial Unicode MS" w:hAnsi="Arial Unicode MS" w:eastAsia="Arial Unicode MS"/>
          <w:spacing w:val="-2"/>
        </w:rPr>
        <w:t>不给分</w:t>
      </w:r>
      <w:r>
        <w:rPr>
          <w:rFonts w:hint="eastAsia" w:ascii="Arial Unicode MS" w:hAnsi="Arial Unicode MS" w:eastAsia="Arial Unicode MS"/>
          <w:spacing w:val="-3"/>
        </w:rPr>
        <w:t>）</w:t>
      </w:r>
      <w:r>
        <w:rPr>
          <w:rFonts w:hint="eastAsia" w:ascii="Arial Unicode MS" w:hAnsi="Arial Unicode MS" w:eastAsia="Arial Unicode MS"/>
          <w:spacing w:val="2"/>
        </w:rPr>
        <w:t>；提取免疫小鼠的</w:t>
      </w:r>
      <w:r>
        <w:rPr>
          <w:rFonts w:ascii="Times New Roman" w:hAnsi="Times New Roman" w:eastAsia="Times New Roman"/>
        </w:rPr>
        <w:t xml:space="preserve">B </w:t>
      </w:r>
      <w:r>
        <w:rPr>
          <w:rFonts w:hint="eastAsia" w:ascii="Arial Unicode MS" w:hAnsi="Arial Unicode MS" w:eastAsia="Arial Unicode MS"/>
          <w:spacing w:val="-7"/>
        </w:rPr>
        <w:t>淋巴细胞与骨髓瘤细胞</w:t>
      </w:r>
      <w:r>
        <w:rPr>
          <w:rFonts w:hint="eastAsia" w:ascii="Arial Unicode MS" w:hAnsi="Arial Unicode MS" w:eastAsia="Arial Unicode MS"/>
          <w:spacing w:val="-6"/>
        </w:rPr>
        <w:t>融合，经多次筛选获得能产生特异性抗体的杂交瘤细胞</w:t>
      </w:r>
      <w:r>
        <w:rPr>
          <w:rFonts w:hint="eastAsia" w:ascii="Arial Unicode MS" w:hAnsi="Arial Unicode MS" w:eastAsia="Arial Unicode MS"/>
        </w:rPr>
        <w:t>（</w:t>
      </w:r>
      <w:r>
        <w:rPr>
          <w:rFonts w:ascii="Times New Roman" w:hAnsi="Times New Roman" w:eastAsia="Times New Roman"/>
        </w:rPr>
        <w:t xml:space="preserve">1 </w:t>
      </w:r>
      <w:r>
        <w:rPr>
          <w:rFonts w:hint="eastAsia" w:ascii="Arial Unicode MS" w:hAnsi="Arial Unicode MS" w:eastAsia="Arial Unicode MS"/>
        </w:rPr>
        <w:t>分</w:t>
      </w:r>
      <w:r>
        <w:rPr>
          <w:rFonts w:hint="eastAsia" w:ascii="Arial Unicode MS" w:hAnsi="Arial Unicode MS" w:eastAsia="Arial Unicode MS"/>
          <w:spacing w:val="-13"/>
        </w:rPr>
        <w:t>）</w:t>
      </w:r>
      <w:r>
        <w:rPr>
          <w:rFonts w:hint="eastAsia" w:ascii="Arial Unicode MS" w:hAnsi="Arial Unicode MS" w:eastAsia="Arial Unicode MS"/>
          <w:spacing w:val="-6"/>
        </w:rPr>
        <w:t>；对杂交瘤细胞扩增培养获取大</w:t>
      </w:r>
      <w:r>
        <w:rPr>
          <w:rFonts w:hint="eastAsia" w:ascii="Arial Unicode MS" w:hAnsi="Arial Unicode MS" w:eastAsia="Arial Unicode MS"/>
          <w:spacing w:val="-3"/>
          <w:w w:val="105"/>
        </w:rPr>
        <w:t>量的单克隆抗体</w:t>
      </w:r>
      <w:r>
        <w:rPr>
          <w:rFonts w:hint="eastAsia" w:ascii="Arial Unicode MS" w:hAnsi="Arial Unicode MS" w:eastAsia="Arial Unicode MS"/>
          <w:w w:val="105"/>
        </w:rPr>
        <w:t>（</w:t>
      </w:r>
      <w:r>
        <w:rPr>
          <w:rFonts w:ascii="Times New Roman" w:hAnsi="Times New Roman" w:eastAsia="Times New Roman"/>
          <w:w w:val="105"/>
        </w:rPr>
        <w:t xml:space="preserve">1 </w:t>
      </w:r>
      <w:r>
        <w:rPr>
          <w:rFonts w:hint="eastAsia" w:ascii="Arial Unicode MS" w:hAnsi="Arial Unicode MS" w:eastAsia="Arial Unicode MS"/>
          <w:w w:val="105"/>
        </w:rPr>
        <w:t>分）。</w:t>
      </w:r>
    </w:p>
    <w:p>
      <w:pPr>
        <w:pStyle w:val="6"/>
        <w:numPr>
          <w:ilvl w:val="0"/>
          <w:numId w:val="23"/>
        </w:numPr>
        <w:tabs>
          <w:tab w:val="left" w:pos="1065"/>
        </w:tabs>
        <w:spacing w:before="5" w:after="0" w:line="240" w:lineRule="auto"/>
        <w:ind w:left="1064" w:right="0" w:hanging="505"/>
        <w:jc w:val="left"/>
        <w:rPr>
          <w:sz w:val="18"/>
        </w:rPr>
      </w:pPr>
      <w:r>
        <w:rPr>
          <w:rFonts w:hint="eastAsia" w:ascii="宋体" w:hAnsi="宋体" w:eastAsia="宋体"/>
          <w:spacing w:val="-5"/>
          <w:w w:val="100"/>
        </w:rPr>
        <w:t>①</w:t>
      </w:r>
      <w:r>
        <w:rPr>
          <w:spacing w:val="-4"/>
          <w:w w:val="100"/>
        </w:rPr>
        <w:t>逆转录</w:t>
      </w:r>
      <w:r>
        <w:rPr>
          <w:w w:val="100"/>
        </w:rPr>
        <w:t>（</w:t>
      </w:r>
      <w:r>
        <w:rPr>
          <w:rFonts w:ascii="Times New Roman" w:hAnsi="Times New Roman" w:eastAsia="Times New Roman"/>
          <w:w w:val="100"/>
        </w:rPr>
        <w:t>1</w:t>
      </w:r>
      <w:r>
        <w:rPr>
          <w:rFonts w:ascii="Times New Roman" w:hAnsi="Times New Roman" w:eastAsia="Times New Roman"/>
        </w:rPr>
        <w:t xml:space="preserve"> </w:t>
      </w:r>
      <w:r>
        <w:rPr>
          <w:spacing w:val="-5"/>
          <w:w w:val="100"/>
        </w:rPr>
        <w:t>分）</w:t>
      </w:r>
      <w:r>
        <w:rPr>
          <w:spacing w:val="-4"/>
          <w:w w:val="100"/>
        </w:rPr>
        <w:t>限制酶</w:t>
      </w:r>
      <w:r>
        <w:rPr>
          <w:spacing w:val="-5"/>
          <w:w w:val="100"/>
        </w:rPr>
        <w:t>（</w:t>
      </w:r>
      <w:r>
        <w:rPr>
          <w:rFonts w:ascii="Times New Roman" w:hAnsi="Times New Roman" w:eastAsia="Times New Roman"/>
          <w:w w:val="100"/>
        </w:rPr>
        <w:t>2</w:t>
      </w:r>
      <w:r>
        <w:rPr>
          <w:rFonts w:ascii="Times New Roman" w:hAnsi="Times New Roman" w:eastAsia="Times New Roman"/>
        </w:rPr>
        <w:t xml:space="preserve"> </w:t>
      </w:r>
      <w:r>
        <w:rPr>
          <w:spacing w:val="-5"/>
          <w:w w:val="100"/>
        </w:rPr>
        <w:t>分）</w:t>
      </w:r>
      <w:r>
        <w:rPr>
          <w:rFonts w:hint="eastAsia" w:ascii="宋体" w:hAnsi="宋体" w:eastAsia="宋体"/>
          <w:w w:val="100"/>
        </w:rPr>
        <w:t>②</w:t>
      </w:r>
      <w:r>
        <w:rPr>
          <w:rFonts w:ascii="Times New Roman" w:hAnsi="Times New Roman" w:eastAsia="Times New Roman"/>
          <w:spacing w:val="-2"/>
          <w:w w:val="100"/>
        </w:rPr>
        <w:t>B</w:t>
      </w:r>
      <w:r>
        <w:rPr>
          <w:rFonts w:ascii="Times New Roman" w:hAnsi="Times New Roman" w:eastAsia="Times New Roman"/>
          <w:spacing w:val="2"/>
          <w:w w:val="100"/>
        </w:rPr>
        <w:t>a</w:t>
      </w:r>
      <w:r>
        <w:rPr>
          <w:rFonts w:ascii="Times New Roman" w:hAnsi="Times New Roman" w:eastAsia="Times New Roman"/>
          <w:spacing w:val="-6"/>
          <w:w w:val="100"/>
        </w:rPr>
        <w:t>m</w:t>
      </w:r>
      <w:r>
        <w:rPr>
          <w:rFonts w:ascii="Times New Roman" w:hAnsi="Times New Roman" w:eastAsia="Times New Roman"/>
          <w:w w:val="100"/>
        </w:rPr>
        <w:t>H</w:t>
      </w:r>
      <w:r>
        <w:rPr>
          <w:rFonts w:ascii="Times New Roman" w:hAnsi="Times New Roman" w:eastAsia="Times New Roman"/>
          <w:spacing w:val="2"/>
          <w:w w:val="43"/>
        </w:rPr>
        <w:t>Ⅰ</w:t>
      </w:r>
      <w:r>
        <w:rPr>
          <w:w w:val="100"/>
        </w:rPr>
        <w:t>和</w:t>
      </w:r>
      <w:r>
        <w:rPr>
          <w:spacing w:val="-6"/>
        </w:rPr>
        <w:t xml:space="preserve"> </w:t>
      </w:r>
      <w:r>
        <w:rPr>
          <w:rFonts w:ascii="Times New Roman" w:hAnsi="Times New Roman" w:eastAsia="Times New Roman"/>
          <w:spacing w:val="-3"/>
          <w:w w:val="100"/>
        </w:rPr>
        <w:t>P</w:t>
      </w:r>
      <w:r>
        <w:rPr>
          <w:rFonts w:ascii="Times New Roman" w:hAnsi="Times New Roman" w:eastAsia="Times New Roman"/>
          <w:spacing w:val="-1"/>
          <w:w w:val="100"/>
        </w:rPr>
        <w:t>s</w:t>
      </w:r>
      <w:r>
        <w:rPr>
          <w:rFonts w:ascii="Times New Roman" w:hAnsi="Times New Roman" w:eastAsia="Times New Roman"/>
          <w:spacing w:val="-7"/>
          <w:w w:val="100"/>
        </w:rPr>
        <w:t>t</w:t>
      </w:r>
      <w:r>
        <w:rPr>
          <w:rFonts w:ascii="Times New Roman" w:hAnsi="Times New Roman" w:eastAsia="Times New Roman"/>
          <w:spacing w:val="-3"/>
          <w:w w:val="43"/>
        </w:rPr>
        <w:t>Ⅰ</w:t>
      </w:r>
      <w:r>
        <w:rPr>
          <w:w w:val="100"/>
        </w:rPr>
        <w:t>（</w:t>
      </w:r>
      <w:r>
        <w:rPr>
          <w:rFonts w:ascii="Times New Roman" w:hAnsi="Times New Roman" w:eastAsia="Times New Roman"/>
          <w:w w:val="100"/>
        </w:rPr>
        <w:t>2</w:t>
      </w:r>
      <w:r>
        <w:rPr>
          <w:rFonts w:ascii="Times New Roman" w:hAnsi="Times New Roman" w:eastAsia="Times New Roman"/>
          <w:spacing w:val="-5"/>
        </w:rPr>
        <w:t xml:space="preserve"> </w:t>
      </w:r>
      <w:r>
        <w:rPr>
          <w:spacing w:val="-5"/>
          <w:w w:val="100"/>
        </w:rPr>
        <w:t>分，只答一种酶不得分</w:t>
      </w:r>
      <w:r>
        <w:rPr>
          <w:w w:val="100"/>
        </w:rPr>
        <w:t>）</w:t>
      </w:r>
      <w:r>
        <w:rPr>
          <w:spacing w:val="-8"/>
        </w:rPr>
        <w:t xml:space="preserve">  </w:t>
      </w:r>
      <w:r>
        <w:rPr>
          <w:rFonts w:hint="eastAsia" w:ascii="宋体" w:hAnsi="宋体" w:eastAsia="宋体"/>
          <w:w w:val="100"/>
        </w:rPr>
        <w:t>③</w:t>
      </w:r>
    </w:p>
    <w:p>
      <w:pPr>
        <w:spacing w:before="66"/>
        <w:ind w:left="160" w:right="0" w:firstLine="0"/>
        <w:jc w:val="left"/>
        <w:rPr>
          <w:rFonts w:hint="eastAsia" w:ascii="Arial Unicode MS" w:eastAsia="Arial Unicode MS"/>
          <w:sz w:val="21"/>
        </w:rPr>
      </w:pPr>
      <w:r>
        <w:rPr>
          <w:rFonts w:hint="eastAsia" w:ascii="Arial Unicode MS" w:eastAsia="Arial Unicode MS"/>
          <w:sz w:val="21"/>
        </w:rPr>
        <w:t>凝乳酶基因（</w:t>
      </w:r>
      <w:r>
        <w:rPr>
          <w:rFonts w:ascii="Times New Roman" w:eastAsia="Times New Roman"/>
          <w:sz w:val="21"/>
        </w:rPr>
        <w:t xml:space="preserve">2 </w:t>
      </w:r>
      <w:r>
        <w:rPr>
          <w:rFonts w:hint="eastAsia" w:ascii="Arial Unicode MS" w:eastAsia="Arial Unicode MS"/>
          <w:sz w:val="21"/>
        </w:rPr>
        <w:t>分）</w:t>
      </w:r>
    </w:p>
    <w:sectPr>
      <w:footerReference r:id="rId12" w:type="default"/>
      <w:pgSz w:w="11910" w:h="16840"/>
      <w:pgMar w:top="1440" w:right="0" w:bottom="280" w:left="164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 w:name="Algerian">
    <w:panose1 w:val="04020705040A02060702"/>
    <w:charset w:val="00"/>
    <w:family w:val="decorative"/>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 w:name="Segoe UI Semibold">
    <w:panose1 w:val="020B0702040204020203"/>
    <w:charset w:val="00"/>
    <w:family w:val="swiss"/>
    <w:pitch w:val="default"/>
    <w:sig w:usb0="E00002FF" w:usb1="4000A47B" w:usb2="00000001" w:usb3="00000000" w:csb0="2000019F" w:csb1="00000000"/>
  </w:font>
  <w:font w:name="Arial">
    <w:panose1 w:val="020B0604020202020204"/>
    <w:charset w:val="00"/>
    <w:family w:val="swiss"/>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9"/>
      </w:rPr>
    </w:pPr>
    <w:r>
      <w:pict>
        <v:shape id="_x0000_s2049" o:spid="_x0000_s2049" o:spt="202" type="#_x0000_t202" style="position:absolute;left:0pt;margin-left:216.05pt;margin-top:782.15pt;height:10.55pt;width:73.85pt;mso-position-horizontal-relative:page;mso-position-vertical-relative:page;z-index:-54272;mso-width-relative:page;mso-height-relative:page;" filled="f" stroked="f" coordsize="21600,21600">
          <v:path/>
          <v:fill on="f" focussize="0,0"/>
          <v:stroke on="f" joinstyle="miter"/>
          <v:imagedata o:title=""/>
          <o:lock v:ext="edit"/>
          <v:textbox inset="0mm,0mm,0mm,0mm">
            <w:txbxContent>
              <w:p>
                <w:pPr>
                  <w:spacing w:before="0" w:line="210" w:lineRule="exact"/>
                  <w:ind w:left="20" w:right="0" w:firstLine="0"/>
                  <w:jc w:val="left"/>
                  <w:rPr>
                    <w:sz w:val="17"/>
                  </w:rPr>
                </w:pPr>
                <w:r>
                  <w:rPr>
                    <w:color w:val="1C1C1C"/>
                    <w:w w:val="105"/>
                    <w:sz w:val="17"/>
                  </w:rPr>
                  <w:t>理科</w:t>
                </w:r>
                <w:r>
                  <w:rPr>
                    <w:color w:val="424242"/>
                    <w:w w:val="105"/>
                    <w:sz w:val="17"/>
                  </w:rPr>
                  <w:t>综合能力</w:t>
                </w:r>
                <w:r>
                  <w:rPr>
                    <w:color w:val="1C1C1C"/>
                    <w:w w:val="105"/>
                    <w:sz w:val="17"/>
                  </w:rPr>
                  <w:t>测试</w:t>
                </w:r>
              </w:p>
            </w:txbxContent>
          </v:textbox>
        </v:shape>
      </w:pict>
    </w:r>
    <w:r>
      <w:pict>
        <v:shape id="_x0000_s2050" o:spid="_x0000_s2050" o:spt="202" type="#_x0000_t202" style="position:absolute;left:0pt;margin-left:301.7pt;margin-top:781.75pt;height:11.8pt;width:78.65pt;mso-position-horizontal-relative:page;mso-position-vertical-relative:page;z-index:-54272;mso-width-relative:page;mso-height-relative:page;" filled="f" stroked="f" coordsize="21600,21600">
          <v:path/>
          <v:fill on="f" focussize="0,0"/>
          <v:stroke on="f" joinstyle="miter"/>
          <v:imagedata o:title=""/>
          <o:lock v:ext="edit"/>
          <v:textbox inset="0mm,0mm,0mm,0mm">
            <w:txbxContent>
              <w:p>
                <w:pPr>
                  <w:spacing w:before="4"/>
                  <w:ind w:left="20" w:right="0" w:firstLine="0"/>
                  <w:jc w:val="left"/>
                  <w:rPr>
                    <w:sz w:val="17"/>
                  </w:rPr>
                </w:pPr>
                <w:r>
                  <w:rPr>
                    <w:color w:val="424242"/>
                    <w:spacing w:val="-22"/>
                    <w:w w:val="105"/>
                    <w:sz w:val="17"/>
                  </w:rPr>
                  <w:t xml:space="preserve">第 </w:t>
                </w:r>
                <w:r>
                  <w:fldChar w:fldCharType="begin"/>
                </w:r>
                <w:r>
                  <w:rPr>
                    <w:rFonts w:ascii="Times New Roman" w:eastAsia="Times New Roman"/>
                    <w:color w:val="1C1C1C"/>
                    <w:w w:val="105"/>
                    <w:sz w:val="16"/>
                  </w:rPr>
                  <w:instrText xml:space="preserve"> PAGE </w:instrText>
                </w:r>
                <w:r>
                  <w:fldChar w:fldCharType="separate"/>
                </w:r>
                <w:r>
                  <w:t>7</w:t>
                </w:r>
                <w:r>
                  <w:fldChar w:fldCharType="end"/>
                </w:r>
                <w:r>
                  <w:rPr>
                    <w:rFonts w:ascii="Times New Roman" w:eastAsia="Times New Roman"/>
                    <w:color w:val="1C1C1C"/>
                    <w:w w:val="105"/>
                    <w:sz w:val="16"/>
                  </w:rPr>
                  <w:t xml:space="preserve"> </w:t>
                </w:r>
                <w:r>
                  <w:rPr>
                    <w:color w:val="1C1C1C"/>
                    <w:spacing w:val="5"/>
                    <w:w w:val="105"/>
                    <w:sz w:val="17"/>
                  </w:rPr>
                  <w:t>页</w:t>
                </w:r>
                <w:r>
                  <w:rPr>
                    <w:color w:val="424242"/>
                    <w:spacing w:val="-13"/>
                    <w:w w:val="105"/>
                    <w:sz w:val="17"/>
                  </w:rPr>
                  <w:t>（</w:t>
                </w:r>
                <w:r>
                  <w:rPr>
                    <w:color w:val="1C1C1C"/>
                    <w:spacing w:val="-16"/>
                    <w:w w:val="105"/>
                    <w:sz w:val="17"/>
                  </w:rPr>
                  <w:t xml:space="preserve">共 </w:t>
                </w:r>
                <w:r>
                  <w:rPr>
                    <w:rFonts w:ascii="Times New Roman" w:eastAsia="Times New Roman"/>
                    <w:color w:val="1C1C1C"/>
                    <w:w w:val="105"/>
                    <w:sz w:val="16"/>
                  </w:rPr>
                  <w:t xml:space="preserve">16 </w:t>
                </w:r>
                <w:r>
                  <w:rPr>
                    <w:color w:val="1C1C1C"/>
                    <w:w w:val="105"/>
                    <w:sz w:val="17"/>
                  </w:rPr>
                  <w:t>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9"/>
      </w:rPr>
    </w:pPr>
    <w:r>
      <w:pict>
        <v:shape id="_x0000_s2051" o:spid="_x0000_s2051" o:spt="202" type="#_x0000_t202" style="position:absolute;left:0pt;margin-left:213.9pt;margin-top:782.15pt;height:10.55pt;width:72.85pt;mso-position-horizontal-relative:page;mso-position-vertical-relative:page;z-index:-54272;mso-width-relative:page;mso-height-relative:page;" filled="f" stroked="f" coordsize="21600,21600">
          <v:path/>
          <v:fill on="f" focussize="0,0"/>
          <v:stroke on="f" joinstyle="miter"/>
          <v:imagedata o:title=""/>
          <o:lock v:ext="edit"/>
          <v:textbox inset="0mm,0mm,0mm,0mm">
            <w:txbxContent>
              <w:p>
                <w:pPr>
                  <w:spacing w:before="0" w:line="210" w:lineRule="exact"/>
                  <w:ind w:left="20" w:right="0" w:firstLine="0"/>
                  <w:jc w:val="left"/>
                  <w:rPr>
                    <w:sz w:val="17"/>
                  </w:rPr>
                </w:pPr>
                <w:r>
                  <w:rPr>
                    <w:color w:val="2A2A2A"/>
                    <w:w w:val="105"/>
                    <w:sz w:val="17"/>
                  </w:rPr>
                  <w:t>理科综合能力测试</w:t>
                </w:r>
              </w:p>
            </w:txbxContent>
          </v:textbox>
        </v:shape>
      </w:pict>
    </w:r>
    <w:r>
      <w:pict>
        <v:shape id="_x0000_s2052" o:spid="_x0000_s2052" o:spt="202" type="#_x0000_t202" style="position:absolute;left:0pt;margin-left:299.55pt;margin-top:780.55pt;height:13.1pt;width:82.95pt;mso-position-horizontal-relative:page;mso-position-vertical-relative:page;z-index:-54272;mso-width-relative:page;mso-height-relative:page;" filled="f" stroked="f" coordsize="21600,21600">
          <v:path/>
          <v:fill on="f" focussize="0,0"/>
          <v:stroke on="f" joinstyle="miter"/>
          <v:imagedata o:title=""/>
          <o:lock v:ext="edit"/>
          <v:textbox inset="0mm,0mm,0mm,0mm">
            <w:txbxContent>
              <w:p>
                <w:pPr>
                  <w:spacing w:before="28"/>
                  <w:ind w:left="20" w:right="0" w:firstLine="0"/>
                  <w:jc w:val="left"/>
                  <w:rPr>
                    <w:sz w:val="17"/>
                  </w:rPr>
                </w:pPr>
                <w:r>
                  <w:rPr>
                    <w:color w:val="2A2A2A"/>
                    <w:spacing w:val="-16"/>
                    <w:w w:val="105"/>
                    <w:sz w:val="16"/>
                  </w:rPr>
                  <w:t xml:space="preserve">第 </w:t>
                </w:r>
                <w:r>
                  <w:fldChar w:fldCharType="begin"/>
                </w:r>
                <w:r>
                  <w:rPr>
                    <w:rFonts w:ascii="Times New Roman" w:eastAsia="Times New Roman"/>
                    <w:color w:val="2A2A2A"/>
                    <w:w w:val="105"/>
                    <w:sz w:val="17"/>
                  </w:rPr>
                  <w:instrText xml:space="preserve"> PAGE </w:instrText>
                </w:r>
                <w:r>
                  <w:fldChar w:fldCharType="separate"/>
                </w:r>
                <w:r>
                  <w:t>12</w:t>
                </w:r>
                <w:r>
                  <w:fldChar w:fldCharType="end"/>
                </w:r>
                <w:r>
                  <w:rPr>
                    <w:rFonts w:ascii="Times New Roman" w:eastAsia="Times New Roman"/>
                    <w:color w:val="2A2A2A"/>
                    <w:w w:val="105"/>
                    <w:sz w:val="17"/>
                  </w:rPr>
                  <w:t xml:space="preserve"> </w:t>
                </w:r>
                <w:r>
                  <w:rPr>
                    <w:color w:val="2A2A2A"/>
                    <w:w w:val="105"/>
                    <w:sz w:val="17"/>
                  </w:rPr>
                  <w:t>页（</w:t>
                </w:r>
                <w:r>
                  <w:rPr>
                    <w:color w:val="2A2A2A"/>
                    <w:spacing w:val="-17"/>
                    <w:w w:val="105"/>
                    <w:sz w:val="17"/>
                  </w:rPr>
                  <w:t xml:space="preserve">共 </w:t>
                </w:r>
                <w:r>
                  <w:rPr>
                    <w:rFonts w:ascii="Times New Roman" w:eastAsia="Times New Roman"/>
                    <w:color w:val="2A2A2A"/>
                    <w:w w:val="105"/>
                    <w:sz w:val="17"/>
                  </w:rPr>
                  <w:t xml:space="preserve">16 </w:t>
                </w:r>
                <w:r>
                  <w:rPr>
                    <w:color w:val="2A2A2A"/>
                    <w:w w:val="105"/>
                    <w:sz w:val="17"/>
                  </w:rPr>
                  <w:t>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2"/>
      <w:numFmt w:val="decimal"/>
      <w:lvlText w:val="(%1)"/>
      <w:lvlJc w:val="left"/>
      <w:pPr>
        <w:ind w:left="586" w:hanging="285"/>
        <w:jc w:val="left"/>
      </w:pPr>
      <w:rPr>
        <w:rFonts w:hint="default"/>
        <w:spacing w:val="-1"/>
        <w:w w:val="106"/>
      </w:rPr>
    </w:lvl>
    <w:lvl w:ilvl="1" w:tentative="0">
      <w:start w:val="2"/>
      <w:numFmt w:val="decimal"/>
      <w:lvlText w:val="(%2)"/>
      <w:lvlJc w:val="left"/>
      <w:pPr>
        <w:ind w:left="973" w:hanging="415"/>
        <w:jc w:val="left"/>
      </w:pPr>
      <w:rPr>
        <w:rFonts w:hint="default" w:ascii="Times New Roman" w:hAnsi="Times New Roman" w:eastAsia="Times New Roman" w:cs="Times New Roman"/>
        <w:color w:val="2A2A2A"/>
        <w:w w:val="105"/>
        <w:sz w:val="18"/>
        <w:szCs w:val="18"/>
      </w:rPr>
    </w:lvl>
    <w:lvl w:ilvl="2" w:tentative="0">
      <w:start w:val="1"/>
      <w:numFmt w:val="upperRoman"/>
      <w:lvlText w:val="%3."/>
      <w:lvlJc w:val="left"/>
      <w:pPr>
        <w:ind w:left="1147" w:hanging="279"/>
        <w:jc w:val="left"/>
      </w:pPr>
      <w:rPr>
        <w:rFonts w:hint="default"/>
        <w:w w:val="49"/>
      </w:rPr>
    </w:lvl>
    <w:lvl w:ilvl="3" w:tentative="0">
      <w:start w:val="0"/>
      <w:numFmt w:val="bullet"/>
      <w:lvlText w:val="•"/>
      <w:lvlJc w:val="left"/>
      <w:pPr>
        <w:ind w:left="2280" w:hanging="279"/>
      </w:pPr>
      <w:rPr>
        <w:rFonts w:hint="default"/>
      </w:rPr>
    </w:lvl>
    <w:lvl w:ilvl="4" w:tentative="0">
      <w:start w:val="0"/>
      <w:numFmt w:val="bullet"/>
      <w:lvlText w:val="•"/>
      <w:lvlJc w:val="left"/>
      <w:pPr>
        <w:ind w:left="3421" w:hanging="279"/>
      </w:pPr>
      <w:rPr>
        <w:rFonts w:hint="default"/>
      </w:rPr>
    </w:lvl>
    <w:lvl w:ilvl="5" w:tentative="0">
      <w:start w:val="0"/>
      <w:numFmt w:val="bullet"/>
      <w:lvlText w:val="•"/>
      <w:lvlJc w:val="left"/>
      <w:pPr>
        <w:ind w:left="4562" w:hanging="279"/>
      </w:pPr>
      <w:rPr>
        <w:rFonts w:hint="default"/>
      </w:rPr>
    </w:lvl>
    <w:lvl w:ilvl="6" w:tentative="0">
      <w:start w:val="0"/>
      <w:numFmt w:val="bullet"/>
      <w:lvlText w:val="•"/>
      <w:lvlJc w:val="left"/>
      <w:pPr>
        <w:ind w:left="5703" w:hanging="279"/>
      </w:pPr>
      <w:rPr>
        <w:rFonts w:hint="default"/>
      </w:rPr>
    </w:lvl>
    <w:lvl w:ilvl="7" w:tentative="0">
      <w:start w:val="0"/>
      <w:numFmt w:val="bullet"/>
      <w:lvlText w:val="•"/>
      <w:lvlJc w:val="left"/>
      <w:pPr>
        <w:ind w:left="6844" w:hanging="279"/>
      </w:pPr>
      <w:rPr>
        <w:rFonts w:hint="default"/>
      </w:rPr>
    </w:lvl>
    <w:lvl w:ilvl="8" w:tentative="0">
      <w:start w:val="0"/>
      <w:numFmt w:val="bullet"/>
      <w:lvlText w:val="•"/>
      <w:lvlJc w:val="left"/>
      <w:pPr>
        <w:ind w:left="7984" w:hanging="279"/>
      </w:pPr>
      <w:rPr>
        <w:rFonts w:hint="default"/>
      </w:rPr>
    </w:lvl>
  </w:abstractNum>
  <w:abstractNum w:abstractNumId="1">
    <w:nsid w:val="9C8AC8EF"/>
    <w:multiLevelType w:val="multilevel"/>
    <w:tmpl w:val="9C8AC8EF"/>
    <w:lvl w:ilvl="0" w:tentative="0">
      <w:start w:val="1"/>
      <w:numFmt w:val="decimal"/>
      <w:lvlText w:val="（%1）"/>
      <w:lvlJc w:val="left"/>
      <w:pPr>
        <w:ind w:left="1112" w:hanging="529"/>
        <w:jc w:val="left"/>
      </w:pPr>
      <w:rPr>
        <w:rFonts w:hint="default" w:ascii="Arial Unicode MS" w:hAnsi="Arial Unicode MS" w:eastAsia="Arial Unicode MS" w:cs="Arial Unicode MS"/>
        <w:spacing w:val="-5"/>
        <w:w w:val="100"/>
        <w:sz w:val="19"/>
        <w:szCs w:val="19"/>
      </w:rPr>
    </w:lvl>
    <w:lvl w:ilvl="1" w:tentative="0">
      <w:start w:val="0"/>
      <w:numFmt w:val="bullet"/>
      <w:lvlText w:val="•"/>
      <w:lvlJc w:val="left"/>
      <w:pPr>
        <w:ind w:left="2034" w:hanging="529"/>
      </w:pPr>
      <w:rPr>
        <w:rFonts w:hint="default"/>
      </w:rPr>
    </w:lvl>
    <w:lvl w:ilvl="2" w:tentative="0">
      <w:start w:val="0"/>
      <w:numFmt w:val="bullet"/>
      <w:lvlText w:val="•"/>
      <w:lvlJc w:val="left"/>
      <w:pPr>
        <w:ind w:left="2949" w:hanging="529"/>
      </w:pPr>
      <w:rPr>
        <w:rFonts w:hint="default"/>
      </w:rPr>
    </w:lvl>
    <w:lvl w:ilvl="3" w:tentative="0">
      <w:start w:val="0"/>
      <w:numFmt w:val="bullet"/>
      <w:lvlText w:val="•"/>
      <w:lvlJc w:val="left"/>
      <w:pPr>
        <w:ind w:left="3863" w:hanging="529"/>
      </w:pPr>
      <w:rPr>
        <w:rFonts w:hint="default"/>
      </w:rPr>
    </w:lvl>
    <w:lvl w:ilvl="4" w:tentative="0">
      <w:start w:val="0"/>
      <w:numFmt w:val="bullet"/>
      <w:lvlText w:val="•"/>
      <w:lvlJc w:val="left"/>
      <w:pPr>
        <w:ind w:left="4778" w:hanging="529"/>
      </w:pPr>
      <w:rPr>
        <w:rFonts w:hint="default"/>
      </w:rPr>
    </w:lvl>
    <w:lvl w:ilvl="5" w:tentative="0">
      <w:start w:val="0"/>
      <w:numFmt w:val="bullet"/>
      <w:lvlText w:val="•"/>
      <w:lvlJc w:val="left"/>
      <w:pPr>
        <w:ind w:left="5693" w:hanging="529"/>
      </w:pPr>
      <w:rPr>
        <w:rFonts w:hint="default"/>
      </w:rPr>
    </w:lvl>
    <w:lvl w:ilvl="6" w:tentative="0">
      <w:start w:val="0"/>
      <w:numFmt w:val="bullet"/>
      <w:lvlText w:val="•"/>
      <w:lvlJc w:val="left"/>
      <w:pPr>
        <w:ind w:left="6607" w:hanging="529"/>
      </w:pPr>
      <w:rPr>
        <w:rFonts w:hint="default"/>
      </w:rPr>
    </w:lvl>
    <w:lvl w:ilvl="7" w:tentative="0">
      <w:start w:val="0"/>
      <w:numFmt w:val="bullet"/>
      <w:lvlText w:val="•"/>
      <w:lvlJc w:val="left"/>
      <w:pPr>
        <w:ind w:left="7522" w:hanging="529"/>
      </w:pPr>
      <w:rPr>
        <w:rFonts w:hint="default"/>
      </w:rPr>
    </w:lvl>
    <w:lvl w:ilvl="8" w:tentative="0">
      <w:start w:val="0"/>
      <w:numFmt w:val="bullet"/>
      <w:lvlText w:val="•"/>
      <w:lvlJc w:val="left"/>
      <w:pPr>
        <w:ind w:left="8437" w:hanging="529"/>
      </w:pPr>
      <w:rPr>
        <w:rFonts w:hint="default"/>
      </w:rPr>
    </w:lvl>
  </w:abstractNum>
  <w:abstractNum w:abstractNumId="2">
    <w:nsid w:val="B5E306ED"/>
    <w:multiLevelType w:val="multilevel"/>
    <w:tmpl w:val="B5E306ED"/>
    <w:lvl w:ilvl="0" w:tentative="0">
      <w:start w:val="6"/>
      <w:numFmt w:val="decimal"/>
      <w:lvlText w:val="%1."/>
      <w:lvlJc w:val="left"/>
      <w:pPr>
        <w:ind w:left="479" w:hanging="319"/>
        <w:jc w:val="left"/>
      </w:pPr>
      <w:rPr>
        <w:rFonts w:hint="default"/>
        <w:w w:val="104"/>
      </w:rPr>
    </w:lvl>
    <w:lvl w:ilvl="1" w:tentative="0">
      <w:start w:val="1"/>
      <w:numFmt w:val="upperLetter"/>
      <w:lvlText w:val="%2."/>
      <w:lvlJc w:val="left"/>
      <w:pPr>
        <w:ind w:left="528" w:hanging="363"/>
        <w:jc w:val="left"/>
      </w:pPr>
      <w:rPr>
        <w:rFonts w:hint="default"/>
        <w:spacing w:val="-1"/>
        <w:w w:val="47"/>
      </w:rPr>
    </w:lvl>
    <w:lvl w:ilvl="2" w:tentative="0">
      <w:start w:val="0"/>
      <w:numFmt w:val="bullet"/>
      <w:lvlText w:val="•"/>
      <w:lvlJc w:val="left"/>
      <w:pPr>
        <w:ind w:left="740" w:hanging="363"/>
      </w:pPr>
      <w:rPr>
        <w:rFonts w:hint="default"/>
      </w:rPr>
    </w:lvl>
    <w:lvl w:ilvl="3" w:tentative="0">
      <w:start w:val="0"/>
      <w:numFmt w:val="bullet"/>
      <w:lvlText w:val="•"/>
      <w:lvlJc w:val="left"/>
      <w:pPr>
        <w:ind w:left="780" w:hanging="363"/>
      </w:pPr>
      <w:rPr>
        <w:rFonts w:hint="default"/>
      </w:rPr>
    </w:lvl>
    <w:lvl w:ilvl="4" w:tentative="0">
      <w:start w:val="0"/>
      <w:numFmt w:val="bullet"/>
      <w:lvlText w:val="•"/>
      <w:lvlJc w:val="left"/>
      <w:pPr>
        <w:ind w:left="840" w:hanging="363"/>
      </w:pPr>
      <w:rPr>
        <w:rFonts w:hint="default"/>
      </w:rPr>
    </w:lvl>
    <w:lvl w:ilvl="5" w:tentative="0">
      <w:start w:val="0"/>
      <w:numFmt w:val="bullet"/>
      <w:lvlText w:val="•"/>
      <w:lvlJc w:val="left"/>
      <w:pPr>
        <w:ind w:left="940" w:hanging="363"/>
      </w:pPr>
      <w:rPr>
        <w:rFonts w:hint="default"/>
      </w:rPr>
    </w:lvl>
    <w:lvl w:ilvl="6" w:tentative="0">
      <w:start w:val="0"/>
      <w:numFmt w:val="bullet"/>
      <w:lvlText w:val="•"/>
      <w:lvlJc w:val="left"/>
      <w:pPr>
        <w:ind w:left="960" w:hanging="363"/>
      </w:pPr>
      <w:rPr>
        <w:rFonts w:hint="default"/>
      </w:rPr>
    </w:lvl>
    <w:lvl w:ilvl="7" w:tentative="0">
      <w:start w:val="0"/>
      <w:numFmt w:val="bullet"/>
      <w:lvlText w:val="•"/>
      <w:lvlJc w:val="left"/>
      <w:pPr>
        <w:ind w:left="1089" w:hanging="363"/>
      </w:pPr>
      <w:rPr>
        <w:rFonts w:hint="default"/>
      </w:rPr>
    </w:lvl>
    <w:lvl w:ilvl="8" w:tentative="0">
      <w:start w:val="0"/>
      <w:numFmt w:val="bullet"/>
      <w:lvlText w:val="•"/>
      <w:lvlJc w:val="left"/>
      <w:pPr>
        <w:ind w:left="1218" w:hanging="363"/>
      </w:pPr>
      <w:rPr>
        <w:rFonts w:hint="default"/>
      </w:rPr>
    </w:lvl>
  </w:abstractNum>
  <w:abstractNum w:abstractNumId="3">
    <w:nsid w:val="BF205925"/>
    <w:multiLevelType w:val="multilevel"/>
    <w:tmpl w:val="BF205925"/>
    <w:lvl w:ilvl="0" w:tentative="0">
      <w:start w:val="1"/>
      <w:numFmt w:val="upperLetter"/>
      <w:lvlText w:val="%1."/>
      <w:lvlJc w:val="left"/>
      <w:pPr>
        <w:ind w:left="947" w:hanging="364"/>
        <w:jc w:val="left"/>
      </w:pPr>
      <w:rPr>
        <w:rFonts w:hint="default"/>
        <w:spacing w:val="-1"/>
        <w:w w:val="105"/>
      </w:rPr>
    </w:lvl>
    <w:lvl w:ilvl="1" w:tentative="0">
      <w:start w:val="0"/>
      <w:numFmt w:val="bullet"/>
      <w:lvlText w:val="•"/>
      <w:lvlJc w:val="left"/>
      <w:pPr>
        <w:ind w:left="1872" w:hanging="364"/>
      </w:pPr>
      <w:rPr>
        <w:rFonts w:hint="default"/>
      </w:rPr>
    </w:lvl>
    <w:lvl w:ilvl="2" w:tentative="0">
      <w:start w:val="0"/>
      <w:numFmt w:val="bullet"/>
      <w:lvlText w:val="•"/>
      <w:lvlJc w:val="left"/>
      <w:pPr>
        <w:ind w:left="2805" w:hanging="364"/>
      </w:pPr>
      <w:rPr>
        <w:rFonts w:hint="default"/>
      </w:rPr>
    </w:lvl>
    <w:lvl w:ilvl="3" w:tentative="0">
      <w:start w:val="0"/>
      <w:numFmt w:val="bullet"/>
      <w:lvlText w:val="•"/>
      <w:lvlJc w:val="left"/>
      <w:pPr>
        <w:ind w:left="3737" w:hanging="364"/>
      </w:pPr>
      <w:rPr>
        <w:rFonts w:hint="default"/>
      </w:rPr>
    </w:lvl>
    <w:lvl w:ilvl="4" w:tentative="0">
      <w:start w:val="0"/>
      <w:numFmt w:val="bullet"/>
      <w:lvlText w:val="•"/>
      <w:lvlJc w:val="left"/>
      <w:pPr>
        <w:ind w:left="4670" w:hanging="364"/>
      </w:pPr>
      <w:rPr>
        <w:rFonts w:hint="default"/>
      </w:rPr>
    </w:lvl>
    <w:lvl w:ilvl="5" w:tentative="0">
      <w:start w:val="0"/>
      <w:numFmt w:val="bullet"/>
      <w:lvlText w:val="•"/>
      <w:lvlJc w:val="left"/>
      <w:pPr>
        <w:ind w:left="5603" w:hanging="364"/>
      </w:pPr>
      <w:rPr>
        <w:rFonts w:hint="default"/>
      </w:rPr>
    </w:lvl>
    <w:lvl w:ilvl="6" w:tentative="0">
      <w:start w:val="0"/>
      <w:numFmt w:val="bullet"/>
      <w:lvlText w:val="•"/>
      <w:lvlJc w:val="left"/>
      <w:pPr>
        <w:ind w:left="6535" w:hanging="364"/>
      </w:pPr>
      <w:rPr>
        <w:rFonts w:hint="default"/>
      </w:rPr>
    </w:lvl>
    <w:lvl w:ilvl="7" w:tentative="0">
      <w:start w:val="0"/>
      <w:numFmt w:val="bullet"/>
      <w:lvlText w:val="•"/>
      <w:lvlJc w:val="left"/>
      <w:pPr>
        <w:ind w:left="7468" w:hanging="364"/>
      </w:pPr>
      <w:rPr>
        <w:rFonts w:hint="default"/>
      </w:rPr>
    </w:lvl>
    <w:lvl w:ilvl="8" w:tentative="0">
      <w:start w:val="0"/>
      <w:numFmt w:val="bullet"/>
      <w:lvlText w:val="•"/>
      <w:lvlJc w:val="left"/>
      <w:pPr>
        <w:ind w:left="8401" w:hanging="364"/>
      </w:pPr>
      <w:rPr>
        <w:rFonts w:hint="default"/>
      </w:rPr>
    </w:lvl>
  </w:abstractNum>
  <w:abstractNum w:abstractNumId="4">
    <w:nsid w:val="C8879AEF"/>
    <w:multiLevelType w:val="multilevel"/>
    <w:tmpl w:val="C8879AEF"/>
    <w:lvl w:ilvl="0" w:tentative="0">
      <w:start w:val="1"/>
      <w:numFmt w:val="decimal"/>
      <w:lvlText w:val="（%1）"/>
      <w:lvlJc w:val="left"/>
      <w:pPr>
        <w:ind w:left="690" w:hanging="530"/>
        <w:jc w:val="left"/>
      </w:pPr>
      <w:rPr>
        <w:rFonts w:hint="default" w:ascii="宋体" w:hAnsi="宋体" w:eastAsia="宋体" w:cs="宋体"/>
        <w:spacing w:val="-5"/>
        <w:w w:val="100"/>
        <w:sz w:val="19"/>
        <w:szCs w:val="19"/>
      </w:rPr>
    </w:lvl>
    <w:lvl w:ilvl="1" w:tentative="0">
      <w:start w:val="0"/>
      <w:numFmt w:val="bullet"/>
      <w:lvlText w:val="•"/>
      <w:lvlJc w:val="left"/>
      <w:pPr>
        <w:ind w:left="800" w:hanging="530"/>
      </w:pPr>
      <w:rPr>
        <w:rFonts w:hint="default"/>
      </w:rPr>
    </w:lvl>
    <w:lvl w:ilvl="2" w:tentative="0">
      <w:start w:val="0"/>
      <w:numFmt w:val="bullet"/>
      <w:lvlText w:val="•"/>
      <w:lvlJc w:val="left"/>
      <w:pPr>
        <w:ind w:left="1182" w:hanging="530"/>
      </w:pPr>
      <w:rPr>
        <w:rFonts w:hint="default"/>
      </w:rPr>
    </w:lvl>
    <w:lvl w:ilvl="3" w:tentative="0">
      <w:start w:val="0"/>
      <w:numFmt w:val="bullet"/>
      <w:lvlText w:val="•"/>
      <w:lvlJc w:val="left"/>
      <w:pPr>
        <w:ind w:left="1565" w:hanging="530"/>
      </w:pPr>
      <w:rPr>
        <w:rFonts w:hint="default"/>
      </w:rPr>
    </w:lvl>
    <w:lvl w:ilvl="4" w:tentative="0">
      <w:start w:val="0"/>
      <w:numFmt w:val="bullet"/>
      <w:lvlText w:val="•"/>
      <w:lvlJc w:val="left"/>
      <w:pPr>
        <w:ind w:left="1947" w:hanging="530"/>
      </w:pPr>
      <w:rPr>
        <w:rFonts w:hint="default"/>
      </w:rPr>
    </w:lvl>
    <w:lvl w:ilvl="5" w:tentative="0">
      <w:start w:val="0"/>
      <w:numFmt w:val="bullet"/>
      <w:lvlText w:val="•"/>
      <w:lvlJc w:val="left"/>
      <w:pPr>
        <w:ind w:left="2330" w:hanging="530"/>
      </w:pPr>
      <w:rPr>
        <w:rFonts w:hint="default"/>
      </w:rPr>
    </w:lvl>
    <w:lvl w:ilvl="6" w:tentative="0">
      <w:start w:val="0"/>
      <w:numFmt w:val="bullet"/>
      <w:lvlText w:val="•"/>
      <w:lvlJc w:val="left"/>
      <w:pPr>
        <w:ind w:left="2713" w:hanging="530"/>
      </w:pPr>
      <w:rPr>
        <w:rFonts w:hint="default"/>
      </w:rPr>
    </w:lvl>
    <w:lvl w:ilvl="7" w:tentative="0">
      <w:start w:val="0"/>
      <w:numFmt w:val="bullet"/>
      <w:lvlText w:val="•"/>
      <w:lvlJc w:val="left"/>
      <w:pPr>
        <w:ind w:left="3095" w:hanging="530"/>
      </w:pPr>
      <w:rPr>
        <w:rFonts w:hint="default"/>
      </w:rPr>
    </w:lvl>
    <w:lvl w:ilvl="8" w:tentative="0">
      <w:start w:val="0"/>
      <w:numFmt w:val="bullet"/>
      <w:lvlText w:val="•"/>
      <w:lvlJc w:val="left"/>
      <w:pPr>
        <w:ind w:left="3478" w:hanging="530"/>
      </w:pPr>
      <w:rPr>
        <w:rFonts w:hint="default"/>
      </w:rPr>
    </w:lvl>
  </w:abstractNum>
  <w:abstractNum w:abstractNumId="5">
    <w:nsid w:val="CF092B84"/>
    <w:multiLevelType w:val="multilevel"/>
    <w:tmpl w:val="CF092B84"/>
    <w:lvl w:ilvl="0" w:tentative="0">
      <w:start w:val="1"/>
      <w:numFmt w:val="upperLetter"/>
      <w:lvlText w:val="%1."/>
      <w:lvlJc w:val="left"/>
      <w:pPr>
        <w:ind w:left="901" w:hanging="381"/>
        <w:jc w:val="right"/>
      </w:pPr>
      <w:rPr>
        <w:rFonts w:hint="default" w:ascii="微软雅黑" w:hAnsi="微软雅黑" w:eastAsia="微软雅黑" w:cs="微软雅黑"/>
        <w:b/>
        <w:bCs/>
        <w:color w:val="020202"/>
        <w:spacing w:val="-3"/>
        <w:w w:val="101"/>
        <w:sz w:val="22"/>
        <w:szCs w:val="22"/>
      </w:rPr>
    </w:lvl>
    <w:lvl w:ilvl="1" w:tentative="0">
      <w:start w:val="0"/>
      <w:numFmt w:val="bullet"/>
      <w:lvlText w:val="•"/>
      <w:lvlJc w:val="left"/>
      <w:pPr>
        <w:ind w:left="1694" w:hanging="381"/>
      </w:pPr>
      <w:rPr>
        <w:rFonts w:hint="default"/>
      </w:rPr>
    </w:lvl>
    <w:lvl w:ilvl="2" w:tentative="0">
      <w:start w:val="0"/>
      <w:numFmt w:val="bullet"/>
      <w:lvlText w:val="•"/>
      <w:lvlJc w:val="left"/>
      <w:pPr>
        <w:ind w:left="2488" w:hanging="381"/>
      </w:pPr>
      <w:rPr>
        <w:rFonts w:hint="default"/>
      </w:rPr>
    </w:lvl>
    <w:lvl w:ilvl="3" w:tentative="0">
      <w:start w:val="0"/>
      <w:numFmt w:val="bullet"/>
      <w:lvlText w:val="•"/>
      <w:lvlJc w:val="left"/>
      <w:pPr>
        <w:ind w:left="3282" w:hanging="381"/>
      </w:pPr>
      <w:rPr>
        <w:rFonts w:hint="default"/>
      </w:rPr>
    </w:lvl>
    <w:lvl w:ilvl="4" w:tentative="0">
      <w:start w:val="0"/>
      <w:numFmt w:val="bullet"/>
      <w:lvlText w:val="•"/>
      <w:lvlJc w:val="left"/>
      <w:pPr>
        <w:ind w:left="4076" w:hanging="381"/>
      </w:pPr>
      <w:rPr>
        <w:rFonts w:hint="default"/>
      </w:rPr>
    </w:lvl>
    <w:lvl w:ilvl="5" w:tentative="0">
      <w:start w:val="0"/>
      <w:numFmt w:val="bullet"/>
      <w:lvlText w:val="•"/>
      <w:lvlJc w:val="left"/>
      <w:pPr>
        <w:ind w:left="4870" w:hanging="381"/>
      </w:pPr>
      <w:rPr>
        <w:rFonts w:hint="default"/>
      </w:rPr>
    </w:lvl>
    <w:lvl w:ilvl="6" w:tentative="0">
      <w:start w:val="0"/>
      <w:numFmt w:val="bullet"/>
      <w:lvlText w:val="•"/>
      <w:lvlJc w:val="left"/>
      <w:pPr>
        <w:ind w:left="5664" w:hanging="381"/>
      </w:pPr>
      <w:rPr>
        <w:rFonts w:hint="default"/>
      </w:rPr>
    </w:lvl>
    <w:lvl w:ilvl="7" w:tentative="0">
      <w:start w:val="0"/>
      <w:numFmt w:val="bullet"/>
      <w:lvlText w:val="•"/>
      <w:lvlJc w:val="left"/>
      <w:pPr>
        <w:ind w:left="6458" w:hanging="381"/>
      </w:pPr>
      <w:rPr>
        <w:rFonts w:hint="default"/>
      </w:rPr>
    </w:lvl>
    <w:lvl w:ilvl="8" w:tentative="0">
      <w:start w:val="0"/>
      <w:numFmt w:val="bullet"/>
      <w:lvlText w:val="•"/>
      <w:lvlJc w:val="left"/>
      <w:pPr>
        <w:ind w:left="7252" w:hanging="381"/>
      </w:pPr>
      <w:rPr>
        <w:rFonts w:hint="default"/>
      </w:rPr>
    </w:lvl>
  </w:abstractNum>
  <w:abstractNum w:abstractNumId="6">
    <w:nsid w:val="D7F9FE59"/>
    <w:multiLevelType w:val="multilevel"/>
    <w:tmpl w:val="D7F9FE59"/>
    <w:lvl w:ilvl="0" w:tentative="0">
      <w:start w:val="4"/>
      <w:numFmt w:val="decimal"/>
      <w:lvlText w:val="（%1）"/>
      <w:lvlJc w:val="left"/>
      <w:pPr>
        <w:ind w:left="690" w:hanging="530"/>
        <w:jc w:val="left"/>
      </w:pPr>
      <w:rPr>
        <w:rFonts w:hint="default" w:ascii="Arial Unicode MS" w:hAnsi="Arial Unicode MS" w:eastAsia="Arial Unicode MS" w:cs="Arial Unicode MS"/>
        <w:w w:val="100"/>
        <w:position w:val="2"/>
        <w:sz w:val="19"/>
        <w:szCs w:val="19"/>
      </w:rPr>
    </w:lvl>
    <w:lvl w:ilvl="1" w:tentative="0">
      <w:start w:val="1"/>
      <w:numFmt w:val="decimal"/>
      <w:lvlText w:val="（%2）"/>
      <w:lvlJc w:val="left"/>
      <w:pPr>
        <w:ind w:left="1112" w:hanging="529"/>
        <w:jc w:val="left"/>
      </w:pPr>
      <w:rPr>
        <w:rFonts w:hint="default" w:ascii="Arial Unicode MS" w:hAnsi="Arial Unicode MS" w:eastAsia="Arial Unicode MS" w:cs="Arial Unicode MS"/>
        <w:spacing w:val="-5"/>
        <w:w w:val="99"/>
        <w:position w:val="2"/>
        <w:sz w:val="19"/>
        <w:szCs w:val="19"/>
      </w:rPr>
    </w:lvl>
    <w:lvl w:ilvl="2" w:tentative="0">
      <w:start w:val="0"/>
      <w:numFmt w:val="bullet"/>
      <w:lvlText w:val="•"/>
      <w:lvlJc w:val="left"/>
      <w:pPr>
        <w:ind w:left="2136" w:hanging="529"/>
      </w:pPr>
      <w:rPr>
        <w:rFonts w:hint="default"/>
      </w:rPr>
    </w:lvl>
    <w:lvl w:ilvl="3" w:tentative="0">
      <w:start w:val="0"/>
      <w:numFmt w:val="bullet"/>
      <w:lvlText w:val="•"/>
      <w:lvlJc w:val="left"/>
      <w:pPr>
        <w:ind w:left="3152" w:hanging="529"/>
      </w:pPr>
      <w:rPr>
        <w:rFonts w:hint="default"/>
      </w:rPr>
    </w:lvl>
    <w:lvl w:ilvl="4" w:tentative="0">
      <w:start w:val="0"/>
      <w:numFmt w:val="bullet"/>
      <w:lvlText w:val="•"/>
      <w:lvlJc w:val="left"/>
      <w:pPr>
        <w:ind w:left="4168" w:hanging="529"/>
      </w:pPr>
      <w:rPr>
        <w:rFonts w:hint="default"/>
      </w:rPr>
    </w:lvl>
    <w:lvl w:ilvl="5" w:tentative="0">
      <w:start w:val="0"/>
      <w:numFmt w:val="bullet"/>
      <w:lvlText w:val="•"/>
      <w:lvlJc w:val="left"/>
      <w:pPr>
        <w:ind w:left="5185" w:hanging="529"/>
      </w:pPr>
      <w:rPr>
        <w:rFonts w:hint="default"/>
      </w:rPr>
    </w:lvl>
    <w:lvl w:ilvl="6" w:tentative="0">
      <w:start w:val="0"/>
      <w:numFmt w:val="bullet"/>
      <w:lvlText w:val="•"/>
      <w:lvlJc w:val="left"/>
      <w:pPr>
        <w:ind w:left="6201" w:hanging="529"/>
      </w:pPr>
      <w:rPr>
        <w:rFonts w:hint="default"/>
      </w:rPr>
    </w:lvl>
    <w:lvl w:ilvl="7" w:tentative="0">
      <w:start w:val="0"/>
      <w:numFmt w:val="bullet"/>
      <w:lvlText w:val="•"/>
      <w:lvlJc w:val="left"/>
      <w:pPr>
        <w:ind w:left="7217" w:hanging="529"/>
      </w:pPr>
      <w:rPr>
        <w:rFonts w:hint="default"/>
      </w:rPr>
    </w:lvl>
    <w:lvl w:ilvl="8" w:tentative="0">
      <w:start w:val="0"/>
      <w:numFmt w:val="bullet"/>
      <w:lvlText w:val="•"/>
      <w:lvlJc w:val="left"/>
      <w:pPr>
        <w:ind w:left="8233" w:hanging="529"/>
      </w:pPr>
      <w:rPr>
        <w:rFonts w:hint="default"/>
      </w:rPr>
    </w:lvl>
  </w:abstractNum>
  <w:abstractNum w:abstractNumId="7">
    <w:nsid w:val="DCBA6B53"/>
    <w:multiLevelType w:val="multilevel"/>
    <w:tmpl w:val="DCBA6B53"/>
    <w:lvl w:ilvl="0" w:tentative="0">
      <w:start w:val="1"/>
      <w:numFmt w:val="decimal"/>
      <w:lvlText w:val="(%1)"/>
      <w:lvlJc w:val="left"/>
      <w:pPr>
        <w:ind w:left="462" w:hanging="303"/>
        <w:jc w:val="left"/>
      </w:pPr>
      <w:rPr>
        <w:rFonts w:hint="default" w:ascii="Times New Roman" w:hAnsi="Times New Roman" w:eastAsia="Times New Roman" w:cs="Times New Roman"/>
        <w:spacing w:val="0"/>
        <w:w w:val="100"/>
        <w:position w:val="2"/>
        <w:sz w:val="21"/>
        <w:szCs w:val="21"/>
      </w:rPr>
    </w:lvl>
    <w:lvl w:ilvl="1" w:tentative="0">
      <w:start w:val="0"/>
      <w:numFmt w:val="bullet"/>
      <w:lvlText w:val="•"/>
      <w:lvlJc w:val="left"/>
      <w:pPr>
        <w:ind w:left="1440" w:hanging="303"/>
      </w:pPr>
      <w:rPr>
        <w:rFonts w:hint="default"/>
      </w:rPr>
    </w:lvl>
    <w:lvl w:ilvl="2" w:tentative="0">
      <w:start w:val="0"/>
      <w:numFmt w:val="bullet"/>
      <w:lvlText w:val="•"/>
      <w:lvlJc w:val="left"/>
      <w:pPr>
        <w:ind w:left="2421" w:hanging="303"/>
      </w:pPr>
      <w:rPr>
        <w:rFonts w:hint="default"/>
      </w:rPr>
    </w:lvl>
    <w:lvl w:ilvl="3" w:tentative="0">
      <w:start w:val="0"/>
      <w:numFmt w:val="bullet"/>
      <w:lvlText w:val="•"/>
      <w:lvlJc w:val="left"/>
      <w:pPr>
        <w:ind w:left="3401" w:hanging="303"/>
      </w:pPr>
      <w:rPr>
        <w:rFonts w:hint="default"/>
      </w:rPr>
    </w:lvl>
    <w:lvl w:ilvl="4" w:tentative="0">
      <w:start w:val="0"/>
      <w:numFmt w:val="bullet"/>
      <w:lvlText w:val="•"/>
      <w:lvlJc w:val="left"/>
      <w:pPr>
        <w:ind w:left="4382" w:hanging="303"/>
      </w:pPr>
      <w:rPr>
        <w:rFonts w:hint="default"/>
      </w:rPr>
    </w:lvl>
    <w:lvl w:ilvl="5" w:tentative="0">
      <w:start w:val="0"/>
      <w:numFmt w:val="bullet"/>
      <w:lvlText w:val="•"/>
      <w:lvlJc w:val="left"/>
      <w:pPr>
        <w:ind w:left="5363" w:hanging="303"/>
      </w:pPr>
      <w:rPr>
        <w:rFonts w:hint="default"/>
      </w:rPr>
    </w:lvl>
    <w:lvl w:ilvl="6" w:tentative="0">
      <w:start w:val="0"/>
      <w:numFmt w:val="bullet"/>
      <w:lvlText w:val="•"/>
      <w:lvlJc w:val="left"/>
      <w:pPr>
        <w:ind w:left="6343" w:hanging="303"/>
      </w:pPr>
      <w:rPr>
        <w:rFonts w:hint="default"/>
      </w:rPr>
    </w:lvl>
    <w:lvl w:ilvl="7" w:tentative="0">
      <w:start w:val="0"/>
      <w:numFmt w:val="bullet"/>
      <w:lvlText w:val="•"/>
      <w:lvlJc w:val="left"/>
      <w:pPr>
        <w:ind w:left="7324" w:hanging="303"/>
      </w:pPr>
      <w:rPr>
        <w:rFonts w:hint="default"/>
      </w:rPr>
    </w:lvl>
    <w:lvl w:ilvl="8" w:tentative="0">
      <w:start w:val="0"/>
      <w:numFmt w:val="bullet"/>
      <w:lvlText w:val="•"/>
      <w:lvlJc w:val="left"/>
      <w:pPr>
        <w:ind w:left="8305" w:hanging="303"/>
      </w:pPr>
      <w:rPr>
        <w:rFonts w:hint="default"/>
      </w:rPr>
    </w:lvl>
  </w:abstractNum>
  <w:abstractNum w:abstractNumId="8">
    <w:nsid w:val="F4B5D9F5"/>
    <w:multiLevelType w:val="multilevel"/>
    <w:tmpl w:val="F4B5D9F5"/>
    <w:lvl w:ilvl="0" w:tentative="0">
      <w:start w:val="2"/>
      <w:numFmt w:val="lowerRoman"/>
      <w:lvlText w:val="（%1）"/>
      <w:lvlJc w:val="left"/>
      <w:pPr>
        <w:ind w:left="699" w:hanging="540"/>
        <w:jc w:val="left"/>
      </w:pPr>
      <w:rPr>
        <w:rFonts w:hint="default" w:ascii="宋体" w:hAnsi="宋体" w:eastAsia="宋体" w:cs="宋体"/>
        <w:spacing w:val="-5"/>
        <w:w w:val="100"/>
        <w:sz w:val="19"/>
        <w:szCs w:val="19"/>
      </w:rPr>
    </w:lvl>
    <w:lvl w:ilvl="1" w:tentative="0">
      <w:start w:val="1"/>
      <w:numFmt w:val="decimal"/>
      <w:lvlText w:val="（%2）"/>
      <w:lvlJc w:val="left"/>
      <w:pPr>
        <w:ind w:left="690" w:hanging="530"/>
        <w:jc w:val="left"/>
      </w:pPr>
      <w:rPr>
        <w:rFonts w:hint="default" w:ascii="宋体" w:hAnsi="宋体" w:eastAsia="宋体" w:cs="宋体"/>
        <w:w w:val="100"/>
        <w:sz w:val="19"/>
        <w:szCs w:val="19"/>
      </w:rPr>
    </w:lvl>
    <w:lvl w:ilvl="2" w:tentative="0">
      <w:start w:val="1"/>
      <w:numFmt w:val="lowerRoman"/>
      <w:lvlText w:val="（%3）"/>
      <w:lvlJc w:val="left"/>
      <w:pPr>
        <w:ind w:left="642" w:hanging="482"/>
        <w:jc w:val="left"/>
      </w:pPr>
      <w:rPr>
        <w:rFonts w:hint="default" w:ascii="宋体" w:hAnsi="宋体" w:eastAsia="宋体" w:cs="宋体"/>
        <w:spacing w:val="-57"/>
        <w:w w:val="99"/>
        <w:position w:val="1"/>
        <w:sz w:val="19"/>
        <w:szCs w:val="19"/>
      </w:rPr>
    </w:lvl>
    <w:lvl w:ilvl="3" w:tentative="0">
      <w:start w:val="0"/>
      <w:numFmt w:val="bullet"/>
      <w:lvlText w:val="•"/>
      <w:lvlJc w:val="left"/>
      <w:pPr>
        <w:ind w:left="826" w:hanging="482"/>
      </w:pPr>
      <w:rPr>
        <w:rFonts w:hint="default"/>
      </w:rPr>
    </w:lvl>
    <w:lvl w:ilvl="4" w:tentative="0">
      <w:start w:val="0"/>
      <w:numFmt w:val="bullet"/>
      <w:lvlText w:val="•"/>
      <w:lvlJc w:val="left"/>
      <w:pPr>
        <w:ind w:left="912" w:hanging="482"/>
      </w:pPr>
      <w:rPr>
        <w:rFonts w:hint="default"/>
      </w:rPr>
    </w:lvl>
    <w:lvl w:ilvl="5" w:tentative="0">
      <w:start w:val="0"/>
      <w:numFmt w:val="bullet"/>
      <w:lvlText w:val="•"/>
      <w:lvlJc w:val="left"/>
      <w:pPr>
        <w:ind w:left="998" w:hanging="482"/>
      </w:pPr>
      <w:rPr>
        <w:rFonts w:hint="default"/>
      </w:rPr>
    </w:lvl>
    <w:lvl w:ilvl="6" w:tentative="0">
      <w:start w:val="0"/>
      <w:numFmt w:val="bullet"/>
      <w:lvlText w:val="•"/>
      <w:lvlJc w:val="left"/>
      <w:pPr>
        <w:ind w:left="1084" w:hanging="482"/>
      </w:pPr>
      <w:rPr>
        <w:rFonts w:hint="default"/>
      </w:rPr>
    </w:lvl>
    <w:lvl w:ilvl="7" w:tentative="0">
      <w:start w:val="0"/>
      <w:numFmt w:val="bullet"/>
      <w:lvlText w:val="•"/>
      <w:lvlJc w:val="left"/>
      <w:pPr>
        <w:ind w:left="1171" w:hanging="482"/>
      </w:pPr>
      <w:rPr>
        <w:rFonts w:hint="default"/>
      </w:rPr>
    </w:lvl>
    <w:lvl w:ilvl="8" w:tentative="0">
      <w:start w:val="0"/>
      <w:numFmt w:val="bullet"/>
      <w:lvlText w:val="•"/>
      <w:lvlJc w:val="left"/>
      <w:pPr>
        <w:ind w:left="1257" w:hanging="482"/>
      </w:pPr>
      <w:rPr>
        <w:rFonts w:hint="default"/>
      </w:rPr>
    </w:lvl>
  </w:abstractNum>
  <w:abstractNum w:abstractNumId="9">
    <w:nsid w:val="0053208E"/>
    <w:multiLevelType w:val="multilevel"/>
    <w:tmpl w:val="0053208E"/>
    <w:lvl w:ilvl="0" w:tentative="0">
      <w:start w:val="1"/>
      <w:numFmt w:val="decimal"/>
      <w:lvlText w:val="%1."/>
      <w:lvlJc w:val="left"/>
      <w:pPr>
        <w:ind w:left="277" w:hanging="148"/>
        <w:jc w:val="left"/>
      </w:pPr>
      <w:rPr>
        <w:rFonts w:hint="default" w:ascii="微软雅黑" w:hAnsi="微软雅黑" w:eastAsia="微软雅黑" w:cs="微软雅黑"/>
        <w:b/>
        <w:bCs/>
        <w:color w:val="020202"/>
        <w:spacing w:val="-1"/>
        <w:w w:val="74"/>
        <w:sz w:val="20"/>
        <w:szCs w:val="20"/>
      </w:rPr>
    </w:lvl>
    <w:lvl w:ilvl="1" w:tentative="0">
      <w:start w:val="1"/>
      <w:numFmt w:val="upperLetter"/>
      <w:lvlText w:val="%2."/>
      <w:lvlJc w:val="left"/>
      <w:pPr>
        <w:ind w:left="883" w:hanging="363"/>
        <w:jc w:val="right"/>
      </w:pPr>
      <w:rPr>
        <w:rFonts w:hint="default" w:ascii="微软雅黑" w:hAnsi="微软雅黑" w:eastAsia="微软雅黑" w:cs="微软雅黑"/>
        <w:b/>
        <w:bCs/>
        <w:color w:val="030303"/>
        <w:spacing w:val="-4"/>
        <w:w w:val="96"/>
        <w:position w:val="2"/>
        <w:sz w:val="22"/>
        <w:szCs w:val="22"/>
      </w:rPr>
    </w:lvl>
    <w:lvl w:ilvl="2" w:tentative="0">
      <w:start w:val="0"/>
      <w:numFmt w:val="bullet"/>
      <w:lvlText w:val="•"/>
      <w:lvlJc w:val="left"/>
      <w:pPr>
        <w:ind w:left="1764" w:hanging="363"/>
      </w:pPr>
      <w:rPr>
        <w:rFonts w:hint="default"/>
      </w:rPr>
    </w:lvl>
    <w:lvl w:ilvl="3" w:tentative="0">
      <w:start w:val="0"/>
      <w:numFmt w:val="bullet"/>
      <w:lvlText w:val="•"/>
      <w:lvlJc w:val="left"/>
      <w:pPr>
        <w:ind w:left="2648" w:hanging="363"/>
      </w:pPr>
      <w:rPr>
        <w:rFonts w:hint="default"/>
      </w:rPr>
    </w:lvl>
    <w:lvl w:ilvl="4" w:tentative="0">
      <w:start w:val="0"/>
      <w:numFmt w:val="bullet"/>
      <w:lvlText w:val="•"/>
      <w:lvlJc w:val="left"/>
      <w:pPr>
        <w:ind w:left="3533" w:hanging="363"/>
      </w:pPr>
      <w:rPr>
        <w:rFonts w:hint="default"/>
      </w:rPr>
    </w:lvl>
    <w:lvl w:ilvl="5" w:tentative="0">
      <w:start w:val="0"/>
      <w:numFmt w:val="bullet"/>
      <w:lvlText w:val="•"/>
      <w:lvlJc w:val="left"/>
      <w:pPr>
        <w:ind w:left="4417" w:hanging="363"/>
      </w:pPr>
      <w:rPr>
        <w:rFonts w:hint="default"/>
      </w:rPr>
    </w:lvl>
    <w:lvl w:ilvl="6" w:tentative="0">
      <w:start w:val="0"/>
      <w:numFmt w:val="bullet"/>
      <w:lvlText w:val="•"/>
      <w:lvlJc w:val="left"/>
      <w:pPr>
        <w:ind w:left="5302" w:hanging="363"/>
      </w:pPr>
      <w:rPr>
        <w:rFonts w:hint="default"/>
      </w:rPr>
    </w:lvl>
    <w:lvl w:ilvl="7" w:tentative="0">
      <w:start w:val="0"/>
      <w:numFmt w:val="bullet"/>
      <w:lvlText w:val="•"/>
      <w:lvlJc w:val="left"/>
      <w:pPr>
        <w:ind w:left="6186" w:hanging="363"/>
      </w:pPr>
      <w:rPr>
        <w:rFonts w:hint="default"/>
      </w:rPr>
    </w:lvl>
    <w:lvl w:ilvl="8" w:tentative="0">
      <w:start w:val="0"/>
      <w:numFmt w:val="bullet"/>
      <w:lvlText w:val="•"/>
      <w:lvlJc w:val="left"/>
      <w:pPr>
        <w:ind w:left="7071" w:hanging="363"/>
      </w:pPr>
      <w:rPr>
        <w:rFonts w:hint="default"/>
      </w:rPr>
    </w:lvl>
  </w:abstractNum>
  <w:abstractNum w:abstractNumId="10">
    <w:nsid w:val="0248C179"/>
    <w:multiLevelType w:val="multilevel"/>
    <w:tmpl w:val="0248C179"/>
    <w:lvl w:ilvl="0" w:tentative="0">
      <w:start w:val="5"/>
      <w:numFmt w:val="decimal"/>
      <w:lvlText w:val="(%1)"/>
      <w:lvlJc w:val="left"/>
      <w:pPr>
        <w:ind w:left="408" w:hanging="245"/>
        <w:jc w:val="left"/>
      </w:pPr>
      <w:rPr>
        <w:rFonts w:hint="default"/>
        <w:w w:val="103"/>
      </w:rPr>
    </w:lvl>
    <w:lvl w:ilvl="1" w:tentative="0">
      <w:start w:val="0"/>
      <w:numFmt w:val="bullet"/>
      <w:lvlText w:val="•"/>
      <w:lvlJc w:val="left"/>
      <w:pPr>
        <w:ind w:left="1386" w:hanging="245"/>
      </w:pPr>
      <w:rPr>
        <w:rFonts w:hint="default"/>
      </w:rPr>
    </w:lvl>
    <w:lvl w:ilvl="2" w:tentative="0">
      <w:start w:val="0"/>
      <w:numFmt w:val="bullet"/>
      <w:lvlText w:val="•"/>
      <w:lvlJc w:val="left"/>
      <w:pPr>
        <w:ind w:left="2373" w:hanging="245"/>
      </w:pPr>
      <w:rPr>
        <w:rFonts w:hint="default"/>
      </w:rPr>
    </w:lvl>
    <w:lvl w:ilvl="3" w:tentative="0">
      <w:start w:val="0"/>
      <w:numFmt w:val="bullet"/>
      <w:lvlText w:val="•"/>
      <w:lvlJc w:val="left"/>
      <w:pPr>
        <w:ind w:left="3359" w:hanging="245"/>
      </w:pPr>
      <w:rPr>
        <w:rFonts w:hint="default"/>
      </w:rPr>
    </w:lvl>
    <w:lvl w:ilvl="4" w:tentative="0">
      <w:start w:val="0"/>
      <w:numFmt w:val="bullet"/>
      <w:lvlText w:val="•"/>
      <w:lvlJc w:val="left"/>
      <w:pPr>
        <w:ind w:left="4346" w:hanging="245"/>
      </w:pPr>
      <w:rPr>
        <w:rFonts w:hint="default"/>
      </w:rPr>
    </w:lvl>
    <w:lvl w:ilvl="5" w:tentative="0">
      <w:start w:val="0"/>
      <w:numFmt w:val="bullet"/>
      <w:lvlText w:val="•"/>
      <w:lvlJc w:val="left"/>
      <w:pPr>
        <w:ind w:left="5333" w:hanging="245"/>
      </w:pPr>
      <w:rPr>
        <w:rFonts w:hint="default"/>
      </w:rPr>
    </w:lvl>
    <w:lvl w:ilvl="6" w:tentative="0">
      <w:start w:val="0"/>
      <w:numFmt w:val="bullet"/>
      <w:lvlText w:val="•"/>
      <w:lvlJc w:val="left"/>
      <w:pPr>
        <w:ind w:left="6319" w:hanging="245"/>
      </w:pPr>
      <w:rPr>
        <w:rFonts w:hint="default"/>
      </w:rPr>
    </w:lvl>
    <w:lvl w:ilvl="7" w:tentative="0">
      <w:start w:val="0"/>
      <w:numFmt w:val="bullet"/>
      <w:lvlText w:val="•"/>
      <w:lvlJc w:val="left"/>
      <w:pPr>
        <w:ind w:left="7306" w:hanging="245"/>
      </w:pPr>
      <w:rPr>
        <w:rFonts w:hint="default"/>
      </w:rPr>
    </w:lvl>
    <w:lvl w:ilvl="8" w:tentative="0">
      <w:start w:val="0"/>
      <w:numFmt w:val="bullet"/>
      <w:lvlText w:val="•"/>
      <w:lvlJc w:val="left"/>
      <w:pPr>
        <w:ind w:left="8293" w:hanging="245"/>
      </w:pPr>
      <w:rPr>
        <w:rFonts w:hint="default"/>
      </w:rPr>
    </w:lvl>
  </w:abstractNum>
  <w:abstractNum w:abstractNumId="11">
    <w:nsid w:val="03D62ECE"/>
    <w:multiLevelType w:val="multilevel"/>
    <w:tmpl w:val="03D62ECE"/>
    <w:lvl w:ilvl="0" w:tentative="0">
      <w:start w:val="4"/>
      <w:numFmt w:val="upperLetter"/>
      <w:lvlText w:val="%1."/>
      <w:lvlJc w:val="left"/>
      <w:pPr>
        <w:ind w:left="530" w:hanging="367"/>
        <w:jc w:val="left"/>
      </w:pPr>
      <w:rPr>
        <w:rFonts w:hint="default" w:ascii="Times New Roman" w:hAnsi="Times New Roman" w:eastAsia="Times New Roman" w:cs="Times New Roman"/>
        <w:color w:val="161616"/>
        <w:spacing w:val="-1"/>
        <w:w w:val="104"/>
        <w:sz w:val="20"/>
        <w:szCs w:val="20"/>
      </w:rPr>
    </w:lvl>
    <w:lvl w:ilvl="1" w:tentative="0">
      <w:start w:val="1"/>
      <w:numFmt w:val="upperLetter"/>
      <w:lvlText w:val="%2."/>
      <w:lvlJc w:val="left"/>
      <w:pPr>
        <w:ind w:left="948" w:hanging="365"/>
        <w:jc w:val="left"/>
      </w:pPr>
      <w:rPr>
        <w:rFonts w:hint="default" w:ascii="Times New Roman" w:hAnsi="Times New Roman" w:eastAsia="Times New Roman" w:cs="Times New Roman"/>
        <w:color w:val="161616"/>
        <w:spacing w:val="-1"/>
        <w:w w:val="110"/>
        <w:sz w:val="20"/>
        <w:szCs w:val="20"/>
      </w:rPr>
    </w:lvl>
    <w:lvl w:ilvl="2" w:tentative="0">
      <w:start w:val="2"/>
      <w:numFmt w:val="upperLetter"/>
      <w:lvlText w:val="%3."/>
      <w:lvlJc w:val="left"/>
      <w:pPr>
        <w:ind w:left="1100" w:hanging="314"/>
        <w:jc w:val="left"/>
      </w:pPr>
      <w:rPr>
        <w:rFonts w:hint="default"/>
        <w:spacing w:val="-1"/>
        <w:w w:val="90"/>
      </w:rPr>
    </w:lvl>
    <w:lvl w:ilvl="3" w:tentative="0">
      <w:start w:val="0"/>
      <w:numFmt w:val="bullet"/>
      <w:lvlText w:val="•"/>
      <w:lvlJc w:val="left"/>
      <w:pPr>
        <w:ind w:left="5040" w:hanging="314"/>
      </w:pPr>
      <w:rPr>
        <w:rFonts w:hint="default"/>
      </w:rPr>
    </w:lvl>
    <w:lvl w:ilvl="4" w:tentative="0">
      <w:start w:val="0"/>
      <w:numFmt w:val="bullet"/>
      <w:lvlText w:val="•"/>
      <w:lvlJc w:val="left"/>
      <w:pPr>
        <w:ind w:left="5786" w:hanging="314"/>
      </w:pPr>
      <w:rPr>
        <w:rFonts w:hint="default"/>
      </w:rPr>
    </w:lvl>
    <w:lvl w:ilvl="5" w:tentative="0">
      <w:start w:val="0"/>
      <w:numFmt w:val="bullet"/>
      <w:lvlText w:val="•"/>
      <w:lvlJc w:val="left"/>
      <w:pPr>
        <w:ind w:left="6533" w:hanging="314"/>
      </w:pPr>
      <w:rPr>
        <w:rFonts w:hint="default"/>
      </w:rPr>
    </w:lvl>
    <w:lvl w:ilvl="6" w:tentative="0">
      <w:start w:val="0"/>
      <w:numFmt w:val="bullet"/>
      <w:lvlText w:val="•"/>
      <w:lvlJc w:val="left"/>
      <w:pPr>
        <w:ind w:left="7279" w:hanging="314"/>
      </w:pPr>
      <w:rPr>
        <w:rFonts w:hint="default"/>
      </w:rPr>
    </w:lvl>
    <w:lvl w:ilvl="7" w:tentative="0">
      <w:start w:val="0"/>
      <w:numFmt w:val="bullet"/>
      <w:lvlText w:val="•"/>
      <w:lvlJc w:val="left"/>
      <w:pPr>
        <w:ind w:left="8026" w:hanging="314"/>
      </w:pPr>
      <w:rPr>
        <w:rFonts w:hint="default"/>
      </w:rPr>
    </w:lvl>
    <w:lvl w:ilvl="8" w:tentative="0">
      <w:start w:val="0"/>
      <w:numFmt w:val="bullet"/>
      <w:lvlText w:val="•"/>
      <w:lvlJc w:val="left"/>
      <w:pPr>
        <w:ind w:left="8773" w:hanging="314"/>
      </w:pPr>
      <w:rPr>
        <w:rFonts w:hint="default"/>
      </w:rPr>
    </w:lvl>
  </w:abstractNum>
  <w:abstractNum w:abstractNumId="12">
    <w:nsid w:val="0E640482"/>
    <w:multiLevelType w:val="multilevel"/>
    <w:tmpl w:val="0E640482"/>
    <w:lvl w:ilvl="0" w:tentative="0">
      <w:start w:val="1"/>
      <w:numFmt w:val="decimal"/>
      <w:lvlText w:val="（%1）"/>
      <w:lvlJc w:val="left"/>
      <w:pPr>
        <w:ind w:left="160" w:hanging="529"/>
        <w:jc w:val="left"/>
      </w:pPr>
      <w:rPr>
        <w:rFonts w:hint="default" w:ascii="Arial Unicode MS" w:hAnsi="Arial Unicode MS" w:eastAsia="Arial Unicode MS" w:cs="Arial Unicode MS"/>
        <w:spacing w:val="-82"/>
        <w:w w:val="100"/>
        <w:sz w:val="19"/>
        <w:szCs w:val="19"/>
      </w:rPr>
    </w:lvl>
    <w:lvl w:ilvl="1" w:tentative="0">
      <w:start w:val="0"/>
      <w:numFmt w:val="bullet"/>
      <w:lvlText w:val="•"/>
      <w:lvlJc w:val="left"/>
      <w:pPr>
        <w:ind w:left="1170" w:hanging="529"/>
      </w:pPr>
      <w:rPr>
        <w:rFonts w:hint="default"/>
      </w:rPr>
    </w:lvl>
    <w:lvl w:ilvl="2" w:tentative="0">
      <w:start w:val="0"/>
      <w:numFmt w:val="bullet"/>
      <w:lvlText w:val="•"/>
      <w:lvlJc w:val="left"/>
      <w:pPr>
        <w:ind w:left="2181" w:hanging="529"/>
      </w:pPr>
      <w:rPr>
        <w:rFonts w:hint="default"/>
      </w:rPr>
    </w:lvl>
    <w:lvl w:ilvl="3" w:tentative="0">
      <w:start w:val="0"/>
      <w:numFmt w:val="bullet"/>
      <w:lvlText w:val="•"/>
      <w:lvlJc w:val="left"/>
      <w:pPr>
        <w:ind w:left="3191" w:hanging="529"/>
      </w:pPr>
      <w:rPr>
        <w:rFonts w:hint="default"/>
      </w:rPr>
    </w:lvl>
    <w:lvl w:ilvl="4" w:tentative="0">
      <w:start w:val="0"/>
      <w:numFmt w:val="bullet"/>
      <w:lvlText w:val="•"/>
      <w:lvlJc w:val="left"/>
      <w:pPr>
        <w:ind w:left="4202" w:hanging="529"/>
      </w:pPr>
      <w:rPr>
        <w:rFonts w:hint="default"/>
      </w:rPr>
    </w:lvl>
    <w:lvl w:ilvl="5" w:tentative="0">
      <w:start w:val="0"/>
      <w:numFmt w:val="bullet"/>
      <w:lvlText w:val="•"/>
      <w:lvlJc w:val="left"/>
      <w:pPr>
        <w:ind w:left="5213" w:hanging="529"/>
      </w:pPr>
      <w:rPr>
        <w:rFonts w:hint="default"/>
      </w:rPr>
    </w:lvl>
    <w:lvl w:ilvl="6" w:tentative="0">
      <w:start w:val="0"/>
      <w:numFmt w:val="bullet"/>
      <w:lvlText w:val="•"/>
      <w:lvlJc w:val="left"/>
      <w:pPr>
        <w:ind w:left="6223" w:hanging="529"/>
      </w:pPr>
      <w:rPr>
        <w:rFonts w:hint="default"/>
      </w:rPr>
    </w:lvl>
    <w:lvl w:ilvl="7" w:tentative="0">
      <w:start w:val="0"/>
      <w:numFmt w:val="bullet"/>
      <w:lvlText w:val="•"/>
      <w:lvlJc w:val="left"/>
      <w:pPr>
        <w:ind w:left="7234" w:hanging="529"/>
      </w:pPr>
      <w:rPr>
        <w:rFonts w:hint="default"/>
      </w:rPr>
    </w:lvl>
    <w:lvl w:ilvl="8" w:tentative="0">
      <w:start w:val="0"/>
      <w:numFmt w:val="bullet"/>
      <w:lvlText w:val="•"/>
      <w:lvlJc w:val="left"/>
      <w:pPr>
        <w:ind w:left="8245" w:hanging="529"/>
      </w:pPr>
      <w:rPr>
        <w:rFonts w:hint="default"/>
      </w:rPr>
    </w:lvl>
  </w:abstractNum>
  <w:abstractNum w:abstractNumId="13">
    <w:nsid w:val="2470EC97"/>
    <w:multiLevelType w:val="multilevel"/>
    <w:tmpl w:val="2470EC97"/>
    <w:lvl w:ilvl="0" w:tentative="0">
      <w:start w:val="1"/>
      <w:numFmt w:val="decimal"/>
      <w:lvlText w:val="(%1)"/>
      <w:lvlJc w:val="left"/>
      <w:pPr>
        <w:ind w:left="462" w:hanging="303"/>
        <w:jc w:val="left"/>
      </w:pPr>
      <w:rPr>
        <w:rFonts w:hint="default" w:ascii="Times New Roman" w:hAnsi="Times New Roman" w:eastAsia="Times New Roman" w:cs="Times New Roman"/>
        <w:spacing w:val="0"/>
        <w:w w:val="100"/>
        <w:position w:val="2"/>
        <w:sz w:val="21"/>
        <w:szCs w:val="21"/>
      </w:rPr>
    </w:lvl>
    <w:lvl w:ilvl="1" w:tentative="0">
      <w:start w:val="0"/>
      <w:numFmt w:val="bullet"/>
      <w:lvlText w:val="•"/>
      <w:lvlJc w:val="left"/>
      <w:pPr>
        <w:ind w:left="1440" w:hanging="303"/>
      </w:pPr>
      <w:rPr>
        <w:rFonts w:hint="default"/>
      </w:rPr>
    </w:lvl>
    <w:lvl w:ilvl="2" w:tentative="0">
      <w:start w:val="0"/>
      <w:numFmt w:val="bullet"/>
      <w:lvlText w:val="•"/>
      <w:lvlJc w:val="left"/>
      <w:pPr>
        <w:ind w:left="2421" w:hanging="303"/>
      </w:pPr>
      <w:rPr>
        <w:rFonts w:hint="default"/>
      </w:rPr>
    </w:lvl>
    <w:lvl w:ilvl="3" w:tentative="0">
      <w:start w:val="0"/>
      <w:numFmt w:val="bullet"/>
      <w:lvlText w:val="•"/>
      <w:lvlJc w:val="left"/>
      <w:pPr>
        <w:ind w:left="3401" w:hanging="303"/>
      </w:pPr>
      <w:rPr>
        <w:rFonts w:hint="default"/>
      </w:rPr>
    </w:lvl>
    <w:lvl w:ilvl="4" w:tentative="0">
      <w:start w:val="0"/>
      <w:numFmt w:val="bullet"/>
      <w:lvlText w:val="•"/>
      <w:lvlJc w:val="left"/>
      <w:pPr>
        <w:ind w:left="4382" w:hanging="303"/>
      </w:pPr>
      <w:rPr>
        <w:rFonts w:hint="default"/>
      </w:rPr>
    </w:lvl>
    <w:lvl w:ilvl="5" w:tentative="0">
      <w:start w:val="0"/>
      <w:numFmt w:val="bullet"/>
      <w:lvlText w:val="•"/>
      <w:lvlJc w:val="left"/>
      <w:pPr>
        <w:ind w:left="5363" w:hanging="303"/>
      </w:pPr>
      <w:rPr>
        <w:rFonts w:hint="default"/>
      </w:rPr>
    </w:lvl>
    <w:lvl w:ilvl="6" w:tentative="0">
      <w:start w:val="0"/>
      <w:numFmt w:val="bullet"/>
      <w:lvlText w:val="•"/>
      <w:lvlJc w:val="left"/>
      <w:pPr>
        <w:ind w:left="6343" w:hanging="303"/>
      </w:pPr>
      <w:rPr>
        <w:rFonts w:hint="default"/>
      </w:rPr>
    </w:lvl>
    <w:lvl w:ilvl="7" w:tentative="0">
      <w:start w:val="0"/>
      <w:numFmt w:val="bullet"/>
      <w:lvlText w:val="•"/>
      <w:lvlJc w:val="left"/>
      <w:pPr>
        <w:ind w:left="7324" w:hanging="303"/>
      </w:pPr>
      <w:rPr>
        <w:rFonts w:hint="default"/>
      </w:rPr>
    </w:lvl>
    <w:lvl w:ilvl="8" w:tentative="0">
      <w:start w:val="0"/>
      <w:numFmt w:val="bullet"/>
      <w:lvlText w:val="•"/>
      <w:lvlJc w:val="left"/>
      <w:pPr>
        <w:ind w:left="8305" w:hanging="303"/>
      </w:pPr>
      <w:rPr>
        <w:rFonts w:hint="default"/>
      </w:rPr>
    </w:lvl>
  </w:abstractNum>
  <w:abstractNum w:abstractNumId="14">
    <w:nsid w:val="25B654F3"/>
    <w:multiLevelType w:val="multilevel"/>
    <w:tmpl w:val="25B654F3"/>
    <w:lvl w:ilvl="0" w:tentative="0">
      <w:start w:val="1"/>
      <w:numFmt w:val="decimal"/>
      <w:lvlText w:val="(%1)"/>
      <w:lvlJc w:val="left"/>
      <w:pPr>
        <w:ind w:left="515" w:hanging="352"/>
        <w:jc w:val="left"/>
      </w:pPr>
      <w:rPr>
        <w:rFonts w:hint="default"/>
        <w:w w:val="105"/>
      </w:rPr>
    </w:lvl>
    <w:lvl w:ilvl="1" w:tentative="0">
      <w:start w:val="0"/>
      <w:numFmt w:val="bullet"/>
      <w:lvlText w:val="•"/>
      <w:lvlJc w:val="left"/>
      <w:pPr>
        <w:ind w:left="1494" w:hanging="352"/>
      </w:pPr>
      <w:rPr>
        <w:rFonts w:hint="default"/>
      </w:rPr>
    </w:lvl>
    <w:lvl w:ilvl="2" w:tentative="0">
      <w:start w:val="0"/>
      <w:numFmt w:val="bullet"/>
      <w:lvlText w:val="•"/>
      <w:lvlJc w:val="left"/>
      <w:pPr>
        <w:ind w:left="2469" w:hanging="352"/>
      </w:pPr>
      <w:rPr>
        <w:rFonts w:hint="default"/>
      </w:rPr>
    </w:lvl>
    <w:lvl w:ilvl="3" w:tentative="0">
      <w:start w:val="0"/>
      <w:numFmt w:val="bullet"/>
      <w:lvlText w:val="•"/>
      <w:lvlJc w:val="left"/>
      <w:pPr>
        <w:ind w:left="3443" w:hanging="352"/>
      </w:pPr>
      <w:rPr>
        <w:rFonts w:hint="default"/>
      </w:rPr>
    </w:lvl>
    <w:lvl w:ilvl="4" w:tentative="0">
      <w:start w:val="0"/>
      <w:numFmt w:val="bullet"/>
      <w:lvlText w:val="•"/>
      <w:lvlJc w:val="left"/>
      <w:pPr>
        <w:ind w:left="4418" w:hanging="352"/>
      </w:pPr>
      <w:rPr>
        <w:rFonts w:hint="default"/>
      </w:rPr>
    </w:lvl>
    <w:lvl w:ilvl="5" w:tentative="0">
      <w:start w:val="0"/>
      <w:numFmt w:val="bullet"/>
      <w:lvlText w:val="•"/>
      <w:lvlJc w:val="left"/>
      <w:pPr>
        <w:ind w:left="5393" w:hanging="352"/>
      </w:pPr>
      <w:rPr>
        <w:rFonts w:hint="default"/>
      </w:rPr>
    </w:lvl>
    <w:lvl w:ilvl="6" w:tentative="0">
      <w:start w:val="0"/>
      <w:numFmt w:val="bullet"/>
      <w:lvlText w:val="•"/>
      <w:lvlJc w:val="left"/>
      <w:pPr>
        <w:ind w:left="6367" w:hanging="352"/>
      </w:pPr>
      <w:rPr>
        <w:rFonts w:hint="default"/>
      </w:rPr>
    </w:lvl>
    <w:lvl w:ilvl="7" w:tentative="0">
      <w:start w:val="0"/>
      <w:numFmt w:val="bullet"/>
      <w:lvlText w:val="•"/>
      <w:lvlJc w:val="left"/>
      <w:pPr>
        <w:ind w:left="7342" w:hanging="352"/>
      </w:pPr>
      <w:rPr>
        <w:rFonts w:hint="default"/>
      </w:rPr>
    </w:lvl>
    <w:lvl w:ilvl="8" w:tentative="0">
      <w:start w:val="0"/>
      <w:numFmt w:val="bullet"/>
      <w:lvlText w:val="•"/>
      <w:lvlJc w:val="left"/>
      <w:pPr>
        <w:ind w:left="8317" w:hanging="352"/>
      </w:pPr>
      <w:rPr>
        <w:rFonts w:hint="default"/>
      </w:rPr>
    </w:lvl>
  </w:abstractNum>
  <w:abstractNum w:abstractNumId="15">
    <w:nsid w:val="2A8F537B"/>
    <w:multiLevelType w:val="multilevel"/>
    <w:tmpl w:val="2A8F537B"/>
    <w:lvl w:ilvl="0" w:tentative="0">
      <w:start w:val="1"/>
      <w:numFmt w:val="upperLetter"/>
      <w:lvlText w:val="%1."/>
      <w:lvlJc w:val="left"/>
      <w:pPr>
        <w:ind w:left="528" w:hanging="359"/>
        <w:jc w:val="left"/>
      </w:pPr>
      <w:rPr>
        <w:rFonts w:hint="default"/>
        <w:spacing w:val="-1"/>
        <w:w w:val="108"/>
      </w:rPr>
    </w:lvl>
    <w:lvl w:ilvl="1" w:tentative="0">
      <w:start w:val="0"/>
      <w:numFmt w:val="bullet"/>
      <w:lvlText w:val="•"/>
      <w:lvlJc w:val="left"/>
      <w:pPr>
        <w:ind w:left="1494" w:hanging="359"/>
      </w:pPr>
      <w:rPr>
        <w:rFonts w:hint="default"/>
      </w:rPr>
    </w:lvl>
    <w:lvl w:ilvl="2" w:tentative="0">
      <w:start w:val="0"/>
      <w:numFmt w:val="bullet"/>
      <w:lvlText w:val="•"/>
      <w:lvlJc w:val="left"/>
      <w:pPr>
        <w:ind w:left="2469" w:hanging="359"/>
      </w:pPr>
      <w:rPr>
        <w:rFonts w:hint="default"/>
      </w:rPr>
    </w:lvl>
    <w:lvl w:ilvl="3" w:tentative="0">
      <w:start w:val="0"/>
      <w:numFmt w:val="bullet"/>
      <w:lvlText w:val="•"/>
      <w:lvlJc w:val="left"/>
      <w:pPr>
        <w:ind w:left="3443" w:hanging="359"/>
      </w:pPr>
      <w:rPr>
        <w:rFonts w:hint="default"/>
      </w:rPr>
    </w:lvl>
    <w:lvl w:ilvl="4" w:tentative="0">
      <w:start w:val="0"/>
      <w:numFmt w:val="bullet"/>
      <w:lvlText w:val="•"/>
      <w:lvlJc w:val="left"/>
      <w:pPr>
        <w:ind w:left="4418" w:hanging="359"/>
      </w:pPr>
      <w:rPr>
        <w:rFonts w:hint="default"/>
      </w:rPr>
    </w:lvl>
    <w:lvl w:ilvl="5" w:tentative="0">
      <w:start w:val="0"/>
      <w:numFmt w:val="bullet"/>
      <w:lvlText w:val="•"/>
      <w:lvlJc w:val="left"/>
      <w:pPr>
        <w:ind w:left="5393" w:hanging="359"/>
      </w:pPr>
      <w:rPr>
        <w:rFonts w:hint="default"/>
      </w:rPr>
    </w:lvl>
    <w:lvl w:ilvl="6" w:tentative="0">
      <w:start w:val="0"/>
      <w:numFmt w:val="bullet"/>
      <w:lvlText w:val="•"/>
      <w:lvlJc w:val="left"/>
      <w:pPr>
        <w:ind w:left="6367" w:hanging="359"/>
      </w:pPr>
      <w:rPr>
        <w:rFonts w:hint="default"/>
      </w:rPr>
    </w:lvl>
    <w:lvl w:ilvl="7" w:tentative="0">
      <w:start w:val="0"/>
      <w:numFmt w:val="bullet"/>
      <w:lvlText w:val="•"/>
      <w:lvlJc w:val="left"/>
      <w:pPr>
        <w:ind w:left="7342" w:hanging="359"/>
      </w:pPr>
      <w:rPr>
        <w:rFonts w:hint="default"/>
      </w:rPr>
    </w:lvl>
    <w:lvl w:ilvl="8" w:tentative="0">
      <w:start w:val="0"/>
      <w:numFmt w:val="bullet"/>
      <w:lvlText w:val="•"/>
      <w:lvlJc w:val="left"/>
      <w:pPr>
        <w:ind w:left="8317" w:hanging="359"/>
      </w:pPr>
      <w:rPr>
        <w:rFonts w:hint="default"/>
      </w:rPr>
    </w:lvl>
  </w:abstractNum>
  <w:abstractNum w:abstractNumId="16">
    <w:nsid w:val="46A08BB8"/>
    <w:multiLevelType w:val="multilevel"/>
    <w:tmpl w:val="46A08BB8"/>
    <w:lvl w:ilvl="0" w:tentative="0">
      <w:start w:val="1"/>
      <w:numFmt w:val="decimal"/>
      <w:lvlText w:val="（%1）"/>
      <w:lvlJc w:val="left"/>
      <w:pPr>
        <w:ind w:left="1112" w:hanging="529"/>
        <w:jc w:val="left"/>
      </w:pPr>
      <w:rPr>
        <w:rFonts w:hint="default"/>
        <w:w w:val="100"/>
      </w:rPr>
    </w:lvl>
    <w:lvl w:ilvl="1" w:tentative="0">
      <w:start w:val="0"/>
      <w:numFmt w:val="bullet"/>
      <w:lvlText w:val="•"/>
      <w:lvlJc w:val="left"/>
      <w:pPr>
        <w:ind w:left="2034" w:hanging="529"/>
      </w:pPr>
      <w:rPr>
        <w:rFonts w:hint="default"/>
      </w:rPr>
    </w:lvl>
    <w:lvl w:ilvl="2" w:tentative="0">
      <w:start w:val="0"/>
      <w:numFmt w:val="bullet"/>
      <w:lvlText w:val="•"/>
      <w:lvlJc w:val="left"/>
      <w:pPr>
        <w:ind w:left="2949" w:hanging="529"/>
      </w:pPr>
      <w:rPr>
        <w:rFonts w:hint="default"/>
      </w:rPr>
    </w:lvl>
    <w:lvl w:ilvl="3" w:tentative="0">
      <w:start w:val="0"/>
      <w:numFmt w:val="bullet"/>
      <w:lvlText w:val="•"/>
      <w:lvlJc w:val="left"/>
      <w:pPr>
        <w:ind w:left="3863" w:hanging="529"/>
      </w:pPr>
      <w:rPr>
        <w:rFonts w:hint="default"/>
      </w:rPr>
    </w:lvl>
    <w:lvl w:ilvl="4" w:tentative="0">
      <w:start w:val="0"/>
      <w:numFmt w:val="bullet"/>
      <w:lvlText w:val="•"/>
      <w:lvlJc w:val="left"/>
      <w:pPr>
        <w:ind w:left="4778" w:hanging="529"/>
      </w:pPr>
      <w:rPr>
        <w:rFonts w:hint="default"/>
      </w:rPr>
    </w:lvl>
    <w:lvl w:ilvl="5" w:tentative="0">
      <w:start w:val="0"/>
      <w:numFmt w:val="bullet"/>
      <w:lvlText w:val="•"/>
      <w:lvlJc w:val="left"/>
      <w:pPr>
        <w:ind w:left="5693" w:hanging="529"/>
      </w:pPr>
      <w:rPr>
        <w:rFonts w:hint="default"/>
      </w:rPr>
    </w:lvl>
    <w:lvl w:ilvl="6" w:tentative="0">
      <w:start w:val="0"/>
      <w:numFmt w:val="bullet"/>
      <w:lvlText w:val="•"/>
      <w:lvlJc w:val="left"/>
      <w:pPr>
        <w:ind w:left="6607" w:hanging="529"/>
      </w:pPr>
      <w:rPr>
        <w:rFonts w:hint="default"/>
      </w:rPr>
    </w:lvl>
    <w:lvl w:ilvl="7" w:tentative="0">
      <w:start w:val="0"/>
      <w:numFmt w:val="bullet"/>
      <w:lvlText w:val="•"/>
      <w:lvlJc w:val="left"/>
      <w:pPr>
        <w:ind w:left="7522" w:hanging="529"/>
      </w:pPr>
      <w:rPr>
        <w:rFonts w:hint="default"/>
      </w:rPr>
    </w:lvl>
    <w:lvl w:ilvl="8" w:tentative="0">
      <w:start w:val="0"/>
      <w:numFmt w:val="bullet"/>
      <w:lvlText w:val="•"/>
      <w:lvlJc w:val="left"/>
      <w:pPr>
        <w:ind w:left="8437" w:hanging="529"/>
      </w:pPr>
      <w:rPr>
        <w:rFonts w:hint="default"/>
      </w:rPr>
    </w:lvl>
  </w:abstractNum>
  <w:abstractNum w:abstractNumId="17">
    <w:nsid w:val="4C1BAE26"/>
    <w:multiLevelType w:val="multilevel"/>
    <w:tmpl w:val="4C1BAE26"/>
    <w:lvl w:ilvl="0" w:tentative="0">
      <w:start w:val="1"/>
      <w:numFmt w:val="decimal"/>
      <w:lvlText w:val="（%1）"/>
      <w:lvlJc w:val="left"/>
      <w:pPr>
        <w:ind w:left="1112" w:hanging="529"/>
        <w:jc w:val="left"/>
      </w:pPr>
      <w:rPr>
        <w:rFonts w:hint="default" w:ascii="Arial Unicode MS" w:hAnsi="Arial Unicode MS" w:eastAsia="Arial Unicode MS" w:cs="Arial Unicode MS"/>
        <w:spacing w:val="-5"/>
        <w:w w:val="100"/>
        <w:sz w:val="19"/>
        <w:szCs w:val="19"/>
      </w:rPr>
    </w:lvl>
    <w:lvl w:ilvl="1" w:tentative="0">
      <w:start w:val="0"/>
      <w:numFmt w:val="bullet"/>
      <w:lvlText w:val="•"/>
      <w:lvlJc w:val="left"/>
      <w:pPr>
        <w:ind w:left="2034" w:hanging="529"/>
      </w:pPr>
      <w:rPr>
        <w:rFonts w:hint="default"/>
      </w:rPr>
    </w:lvl>
    <w:lvl w:ilvl="2" w:tentative="0">
      <w:start w:val="0"/>
      <w:numFmt w:val="bullet"/>
      <w:lvlText w:val="•"/>
      <w:lvlJc w:val="left"/>
      <w:pPr>
        <w:ind w:left="2949" w:hanging="529"/>
      </w:pPr>
      <w:rPr>
        <w:rFonts w:hint="default"/>
      </w:rPr>
    </w:lvl>
    <w:lvl w:ilvl="3" w:tentative="0">
      <w:start w:val="0"/>
      <w:numFmt w:val="bullet"/>
      <w:lvlText w:val="•"/>
      <w:lvlJc w:val="left"/>
      <w:pPr>
        <w:ind w:left="3863" w:hanging="529"/>
      </w:pPr>
      <w:rPr>
        <w:rFonts w:hint="default"/>
      </w:rPr>
    </w:lvl>
    <w:lvl w:ilvl="4" w:tentative="0">
      <w:start w:val="0"/>
      <w:numFmt w:val="bullet"/>
      <w:lvlText w:val="•"/>
      <w:lvlJc w:val="left"/>
      <w:pPr>
        <w:ind w:left="4778" w:hanging="529"/>
      </w:pPr>
      <w:rPr>
        <w:rFonts w:hint="default"/>
      </w:rPr>
    </w:lvl>
    <w:lvl w:ilvl="5" w:tentative="0">
      <w:start w:val="0"/>
      <w:numFmt w:val="bullet"/>
      <w:lvlText w:val="•"/>
      <w:lvlJc w:val="left"/>
      <w:pPr>
        <w:ind w:left="5693" w:hanging="529"/>
      </w:pPr>
      <w:rPr>
        <w:rFonts w:hint="default"/>
      </w:rPr>
    </w:lvl>
    <w:lvl w:ilvl="6" w:tentative="0">
      <w:start w:val="0"/>
      <w:numFmt w:val="bullet"/>
      <w:lvlText w:val="•"/>
      <w:lvlJc w:val="left"/>
      <w:pPr>
        <w:ind w:left="6607" w:hanging="529"/>
      </w:pPr>
      <w:rPr>
        <w:rFonts w:hint="default"/>
      </w:rPr>
    </w:lvl>
    <w:lvl w:ilvl="7" w:tentative="0">
      <w:start w:val="0"/>
      <w:numFmt w:val="bullet"/>
      <w:lvlText w:val="•"/>
      <w:lvlJc w:val="left"/>
      <w:pPr>
        <w:ind w:left="7522" w:hanging="529"/>
      </w:pPr>
      <w:rPr>
        <w:rFonts w:hint="default"/>
      </w:rPr>
    </w:lvl>
    <w:lvl w:ilvl="8" w:tentative="0">
      <w:start w:val="0"/>
      <w:numFmt w:val="bullet"/>
      <w:lvlText w:val="•"/>
      <w:lvlJc w:val="left"/>
      <w:pPr>
        <w:ind w:left="8437" w:hanging="529"/>
      </w:pPr>
      <w:rPr>
        <w:rFonts w:hint="default"/>
      </w:rPr>
    </w:lvl>
  </w:abstractNum>
  <w:abstractNum w:abstractNumId="18">
    <w:nsid w:val="4D4DC07F"/>
    <w:multiLevelType w:val="multilevel"/>
    <w:tmpl w:val="4D4DC07F"/>
    <w:lvl w:ilvl="0" w:tentative="0">
      <w:start w:val="1"/>
      <w:numFmt w:val="decimal"/>
      <w:lvlText w:val="（%1）"/>
      <w:lvlJc w:val="left"/>
      <w:pPr>
        <w:ind w:left="690" w:hanging="530"/>
        <w:jc w:val="left"/>
      </w:pPr>
      <w:rPr>
        <w:rFonts w:hint="default" w:ascii="宋体" w:hAnsi="宋体" w:eastAsia="宋体" w:cs="宋体"/>
        <w:spacing w:val="-53"/>
        <w:w w:val="99"/>
        <w:position w:val="1"/>
        <w:sz w:val="19"/>
        <w:szCs w:val="19"/>
      </w:rPr>
    </w:lvl>
    <w:lvl w:ilvl="1" w:tentative="0">
      <w:start w:val="0"/>
      <w:numFmt w:val="bullet"/>
      <w:lvlText w:val="•"/>
      <w:lvlJc w:val="left"/>
      <w:pPr>
        <w:ind w:left="1656" w:hanging="530"/>
      </w:pPr>
      <w:rPr>
        <w:rFonts w:hint="default"/>
      </w:rPr>
    </w:lvl>
    <w:lvl w:ilvl="2" w:tentative="0">
      <w:start w:val="0"/>
      <w:numFmt w:val="bullet"/>
      <w:lvlText w:val="•"/>
      <w:lvlJc w:val="left"/>
      <w:pPr>
        <w:ind w:left="2613" w:hanging="530"/>
      </w:pPr>
      <w:rPr>
        <w:rFonts w:hint="default"/>
      </w:rPr>
    </w:lvl>
    <w:lvl w:ilvl="3" w:tentative="0">
      <w:start w:val="0"/>
      <w:numFmt w:val="bullet"/>
      <w:lvlText w:val="•"/>
      <w:lvlJc w:val="left"/>
      <w:pPr>
        <w:ind w:left="3569" w:hanging="530"/>
      </w:pPr>
      <w:rPr>
        <w:rFonts w:hint="default"/>
      </w:rPr>
    </w:lvl>
    <w:lvl w:ilvl="4" w:tentative="0">
      <w:start w:val="0"/>
      <w:numFmt w:val="bullet"/>
      <w:lvlText w:val="•"/>
      <w:lvlJc w:val="left"/>
      <w:pPr>
        <w:ind w:left="4526" w:hanging="530"/>
      </w:pPr>
      <w:rPr>
        <w:rFonts w:hint="default"/>
      </w:rPr>
    </w:lvl>
    <w:lvl w:ilvl="5" w:tentative="0">
      <w:start w:val="0"/>
      <w:numFmt w:val="bullet"/>
      <w:lvlText w:val="•"/>
      <w:lvlJc w:val="left"/>
      <w:pPr>
        <w:ind w:left="5483" w:hanging="530"/>
      </w:pPr>
      <w:rPr>
        <w:rFonts w:hint="default"/>
      </w:rPr>
    </w:lvl>
    <w:lvl w:ilvl="6" w:tentative="0">
      <w:start w:val="0"/>
      <w:numFmt w:val="bullet"/>
      <w:lvlText w:val="•"/>
      <w:lvlJc w:val="left"/>
      <w:pPr>
        <w:ind w:left="6439" w:hanging="530"/>
      </w:pPr>
      <w:rPr>
        <w:rFonts w:hint="default"/>
      </w:rPr>
    </w:lvl>
    <w:lvl w:ilvl="7" w:tentative="0">
      <w:start w:val="0"/>
      <w:numFmt w:val="bullet"/>
      <w:lvlText w:val="•"/>
      <w:lvlJc w:val="left"/>
      <w:pPr>
        <w:ind w:left="7396" w:hanging="530"/>
      </w:pPr>
      <w:rPr>
        <w:rFonts w:hint="default"/>
      </w:rPr>
    </w:lvl>
    <w:lvl w:ilvl="8" w:tentative="0">
      <w:start w:val="0"/>
      <w:numFmt w:val="bullet"/>
      <w:lvlText w:val="•"/>
      <w:lvlJc w:val="left"/>
      <w:pPr>
        <w:ind w:left="8353" w:hanging="530"/>
      </w:pPr>
      <w:rPr>
        <w:rFonts w:hint="default"/>
      </w:rPr>
    </w:lvl>
  </w:abstractNum>
  <w:abstractNum w:abstractNumId="19">
    <w:nsid w:val="59ADCABA"/>
    <w:multiLevelType w:val="multilevel"/>
    <w:tmpl w:val="59ADCABA"/>
    <w:lvl w:ilvl="0" w:tentative="0">
      <w:start w:val="3"/>
      <w:numFmt w:val="decimal"/>
      <w:lvlText w:val="%1."/>
      <w:lvlJc w:val="left"/>
      <w:pPr>
        <w:ind w:left="419" w:hanging="222"/>
        <w:jc w:val="left"/>
      </w:pPr>
      <w:rPr>
        <w:rFonts w:hint="default" w:ascii="微软雅黑" w:hAnsi="微软雅黑" w:eastAsia="微软雅黑" w:cs="微软雅黑"/>
        <w:b/>
        <w:bCs/>
        <w:color w:val="040404"/>
        <w:spacing w:val="-2"/>
        <w:w w:val="84"/>
        <w:sz w:val="20"/>
        <w:szCs w:val="20"/>
      </w:rPr>
    </w:lvl>
    <w:lvl w:ilvl="1" w:tentative="0">
      <w:start w:val="1"/>
      <w:numFmt w:val="upperLetter"/>
      <w:lvlText w:val="%2."/>
      <w:lvlJc w:val="left"/>
      <w:pPr>
        <w:ind w:left="772" w:hanging="263"/>
        <w:jc w:val="right"/>
      </w:pPr>
      <w:rPr>
        <w:rFonts w:hint="default"/>
        <w:b/>
        <w:bCs/>
        <w:spacing w:val="-3"/>
        <w:w w:val="115"/>
      </w:rPr>
    </w:lvl>
    <w:lvl w:ilvl="2" w:tentative="0">
      <w:start w:val="0"/>
      <w:numFmt w:val="bullet"/>
      <w:lvlText w:val="•"/>
      <w:lvlJc w:val="left"/>
      <w:pPr>
        <w:ind w:left="1675" w:hanging="263"/>
      </w:pPr>
      <w:rPr>
        <w:rFonts w:hint="default"/>
      </w:rPr>
    </w:lvl>
    <w:lvl w:ilvl="3" w:tentative="0">
      <w:start w:val="0"/>
      <w:numFmt w:val="bullet"/>
      <w:lvlText w:val="•"/>
      <w:lvlJc w:val="left"/>
      <w:pPr>
        <w:ind w:left="2571" w:hanging="263"/>
      </w:pPr>
      <w:rPr>
        <w:rFonts w:hint="default"/>
      </w:rPr>
    </w:lvl>
    <w:lvl w:ilvl="4" w:tentative="0">
      <w:start w:val="0"/>
      <w:numFmt w:val="bullet"/>
      <w:lvlText w:val="•"/>
      <w:lvlJc w:val="left"/>
      <w:pPr>
        <w:ind w:left="3466" w:hanging="263"/>
      </w:pPr>
      <w:rPr>
        <w:rFonts w:hint="default"/>
      </w:rPr>
    </w:lvl>
    <w:lvl w:ilvl="5" w:tentative="0">
      <w:start w:val="0"/>
      <w:numFmt w:val="bullet"/>
      <w:lvlText w:val="•"/>
      <w:lvlJc w:val="left"/>
      <w:pPr>
        <w:ind w:left="4362" w:hanging="263"/>
      </w:pPr>
      <w:rPr>
        <w:rFonts w:hint="default"/>
      </w:rPr>
    </w:lvl>
    <w:lvl w:ilvl="6" w:tentative="0">
      <w:start w:val="0"/>
      <w:numFmt w:val="bullet"/>
      <w:lvlText w:val="•"/>
      <w:lvlJc w:val="left"/>
      <w:pPr>
        <w:ind w:left="5257" w:hanging="263"/>
      </w:pPr>
      <w:rPr>
        <w:rFonts w:hint="default"/>
      </w:rPr>
    </w:lvl>
    <w:lvl w:ilvl="7" w:tentative="0">
      <w:start w:val="0"/>
      <w:numFmt w:val="bullet"/>
      <w:lvlText w:val="•"/>
      <w:lvlJc w:val="left"/>
      <w:pPr>
        <w:ind w:left="6153" w:hanging="263"/>
      </w:pPr>
      <w:rPr>
        <w:rFonts w:hint="default"/>
      </w:rPr>
    </w:lvl>
    <w:lvl w:ilvl="8" w:tentative="0">
      <w:start w:val="0"/>
      <w:numFmt w:val="bullet"/>
      <w:lvlText w:val="•"/>
      <w:lvlJc w:val="left"/>
      <w:pPr>
        <w:ind w:left="7049" w:hanging="263"/>
      </w:pPr>
      <w:rPr>
        <w:rFonts w:hint="default"/>
      </w:rPr>
    </w:lvl>
  </w:abstractNum>
  <w:abstractNum w:abstractNumId="20">
    <w:nsid w:val="5A241D34"/>
    <w:multiLevelType w:val="multilevel"/>
    <w:tmpl w:val="5A241D34"/>
    <w:lvl w:ilvl="0" w:tentative="0">
      <w:start w:val="35"/>
      <w:numFmt w:val="decimal"/>
      <w:lvlText w:val="%1."/>
      <w:lvlJc w:val="left"/>
      <w:pPr>
        <w:ind w:left="505" w:hanging="341"/>
        <w:jc w:val="left"/>
      </w:pPr>
      <w:rPr>
        <w:rFonts w:hint="default"/>
        <w:w w:val="109"/>
      </w:rPr>
    </w:lvl>
    <w:lvl w:ilvl="1" w:tentative="0">
      <w:start w:val="0"/>
      <w:numFmt w:val="bullet"/>
      <w:lvlText w:val="•"/>
      <w:lvlJc w:val="left"/>
      <w:pPr>
        <w:ind w:left="1476" w:hanging="341"/>
      </w:pPr>
      <w:rPr>
        <w:rFonts w:hint="default"/>
      </w:rPr>
    </w:lvl>
    <w:lvl w:ilvl="2" w:tentative="0">
      <w:start w:val="0"/>
      <w:numFmt w:val="bullet"/>
      <w:lvlText w:val="•"/>
      <w:lvlJc w:val="left"/>
      <w:pPr>
        <w:ind w:left="2453" w:hanging="341"/>
      </w:pPr>
      <w:rPr>
        <w:rFonts w:hint="default"/>
      </w:rPr>
    </w:lvl>
    <w:lvl w:ilvl="3" w:tentative="0">
      <w:start w:val="0"/>
      <w:numFmt w:val="bullet"/>
      <w:lvlText w:val="•"/>
      <w:lvlJc w:val="left"/>
      <w:pPr>
        <w:ind w:left="3429" w:hanging="341"/>
      </w:pPr>
      <w:rPr>
        <w:rFonts w:hint="default"/>
      </w:rPr>
    </w:lvl>
    <w:lvl w:ilvl="4" w:tentative="0">
      <w:start w:val="0"/>
      <w:numFmt w:val="bullet"/>
      <w:lvlText w:val="•"/>
      <w:lvlJc w:val="left"/>
      <w:pPr>
        <w:ind w:left="4406" w:hanging="341"/>
      </w:pPr>
      <w:rPr>
        <w:rFonts w:hint="default"/>
      </w:rPr>
    </w:lvl>
    <w:lvl w:ilvl="5" w:tentative="0">
      <w:start w:val="0"/>
      <w:numFmt w:val="bullet"/>
      <w:lvlText w:val="•"/>
      <w:lvlJc w:val="left"/>
      <w:pPr>
        <w:ind w:left="5383" w:hanging="341"/>
      </w:pPr>
      <w:rPr>
        <w:rFonts w:hint="default"/>
      </w:rPr>
    </w:lvl>
    <w:lvl w:ilvl="6" w:tentative="0">
      <w:start w:val="0"/>
      <w:numFmt w:val="bullet"/>
      <w:lvlText w:val="•"/>
      <w:lvlJc w:val="left"/>
      <w:pPr>
        <w:ind w:left="6359" w:hanging="341"/>
      </w:pPr>
      <w:rPr>
        <w:rFonts w:hint="default"/>
      </w:rPr>
    </w:lvl>
    <w:lvl w:ilvl="7" w:tentative="0">
      <w:start w:val="0"/>
      <w:numFmt w:val="bullet"/>
      <w:lvlText w:val="•"/>
      <w:lvlJc w:val="left"/>
      <w:pPr>
        <w:ind w:left="7336" w:hanging="341"/>
      </w:pPr>
      <w:rPr>
        <w:rFonts w:hint="default"/>
      </w:rPr>
    </w:lvl>
    <w:lvl w:ilvl="8" w:tentative="0">
      <w:start w:val="0"/>
      <w:numFmt w:val="bullet"/>
      <w:lvlText w:val="•"/>
      <w:lvlJc w:val="left"/>
      <w:pPr>
        <w:ind w:left="8313" w:hanging="341"/>
      </w:pPr>
      <w:rPr>
        <w:rFonts w:hint="default"/>
      </w:rPr>
    </w:lvl>
  </w:abstractNum>
  <w:abstractNum w:abstractNumId="21">
    <w:nsid w:val="60382F6E"/>
    <w:multiLevelType w:val="multilevel"/>
    <w:tmpl w:val="60382F6E"/>
    <w:lvl w:ilvl="0" w:tentative="0">
      <w:start w:val="1"/>
      <w:numFmt w:val="decimal"/>
      <w:lvlText w:val="（%1）"/>
      <w:lvlJc w:val="left"/>
      <w:pPr>
        <w:ind w:left="1112" w:hanging="529"/>
        <w:jc w:val="left"/>
      </w:pPr>
      <w:rPr>
        <w:rFonts w:hint="default" w:ascii="Arial Unicode MS" w:hAnsi="Arial Unicode MS" w:eastAsia="Arial Unicode MS" w:cs="Arial Unicode MS"/>
        <w:spacing w:val="-9"/>
        <w:w w:val="100"/>
        <w:sz w:val="19"/>
        <w:szCs w:val="19"/>
      </w:rPr>
    </w:lvl>
    <w:lvl w:ilvl="1" w:tentative="0">
      <w:start w:val="0"/>
      <w:numFmt w:val="bullet"/>
      <w:lvlText w:val="•"/>
      <w:lvlJc w:val="left"/>
      <w:pPr>
        <w:ind w:left="2034" w:hanging="529"/>
      </w:pPr>
      <w:rPr>
        <w:rFonts w:hint="default"/>
      </w:rPr>
    </w:lvl>
    <w:lvl w:ilvl="2" w:tentative="0">
      <w:start w:val="0"/>
      <w:numFmt w:val="bullet"/>
      <w:lvlText w:val="•"/>
      <w:lvlJc w:val="left"/>
      <w:pPr>
        <w:ind w:left="2949" w:hanging="529"/>
      </w:pPr>
      <w:rPr>
        <w:rFonts w:hint="default"/>
      </w:rPr>
    </w:lvl>
    <w:lvl w:ilvl="3" w:tentative="0">
      <w:start w:val="0"/>
      <w:numFmt w:val="bullet"/>
      <w:lvlText w:val="•"/>
      <w:lvlJc w:val="left"/>
      <w:pPr>
        <w:ind w:left="3863" w:hanging="529"/>
      </w:pPr>
      <w:rPr>
        <w:rFonts w:hint="default"/>
      </w:rPr>
    </w:lvl>
    <w:lvl w:ilvl="4" w:tentative="0">
      <w:start w:val="0"/>
      <w:numFmt w:val="bullet"/>
      <w:lvlText w:val="•"/>
      <w:lvlJc w:val="left"/>
      <w:pPr>
        <w:ind w:left="4778" w:hanging="529"/>
      </w:pPr>
      <w:rPr>
        <w:rFonts w:hint="default"/>
      </w:rPr>
    </w:lvl>
    <w:lvl w:ilvl="5" w:tentative="0">
      <w:start w:val="0"/>
      <w:numFmt w:val="bullet"/>
      <w:lvlText w:val="•"/>
      <w:lvlJc w:val="left"/>
      <w:pPr>
        <w:ind w:left="5693" w:hanging="529"/>
      </w:pPr>
      <w:rPr>
        <w:rFonts w:hint="default"/>
      </w:rPr>
    </w:lvl>
    <w:lvl w:ilvl="6" w:tentative="0">
      <w:start w:val="0"/>
      <w:numFmt w:val="bullet"/>
      <w:lvlText w:val="•"/>
      <w:lvlJc w:val="left"/>
      <w:pPr>
        <w:ind w:left="6607" w:hanging="529"/>
      </w:pPr>
      <w:rPr>
        <w:rFonts w:hint="default"/>
      </w:rPr>
    </w:lvl>
    <w:lvl w:ilvl="7" w:tentative="0">
      <w:start w:val="0"/>
      <w:numFmt w:val="bullet"/>
      <w:lvlText w:val="•"/>
      <w:lvlJc w:val="left"/>
      <w:pPr>
        <w:ind w:left="7522" w:hanging="529"/>
      </w:pPr>
      <w:rPr>
        <w:rFonts w:hint="default"/>
      </w:rPr>
    </w:lvl>
    <w:lvl w:ilvl="8" w:tentative="0">
      <w:start w:val="0"/>
      <w:numFmt w:val="bullet"/>
      <w:lvlText w:val="•"/>
      <w:lvlJc w:val="left"/>
      <w:pPr>
        <w:ind w:left="8437" w:hanging="529"/>
      </w:pPr>
      <w:rPr>
        <w:rFonts w:hint="default"/>
      </w:rPr>
    </w:lvl>
  </w:abstractNum>
  <w:abstractNum w:abstractNumId="22">
    <w:nsid w:val="72183CF9"/>
    <w:multiLevelType w:val="multilevel"/>
    <w:tmpl w:val="72183CF9"/>
    <w:lvl w:ilvl="0" w:tentative="0">
      <w:start w:val="1"/>
      <w:numFmt w:val="decimal"/>
      <w:lvlText w:val="(%1)"/>
      <w:lvlJc w:val="left"/>
      <w:pPr>
        <w:ind w:left="163" w:hanging="247"/>
        <w:jc w:val="left"/>
      </w:pPr>
      <w:rPr>
        <w:rFonts w:hint="default" w:ascii="Times New Roman" w:hAnsi="Times New Roman" w:eastAsia="Times New Roman" w:cs="Times New Roman"/>
        <w:color w:val="111111"/>
        <w:w w:val="105"/>
        <w:sz w:val="18"/>
        <w:szCs w:val="18"/>
      </w:rPr>
    </w:lvl>
    <w:lvl w:ilvl="1" w:tentative="0">
      <w:start w:val="0"/>
      <w:numFmt w:val="bullet"/>
      <w:lvlText w:val="•"/>
      <w:lvlJc w:val="left"/>
      <w:pPr>
        <w:ind w:left="1170" w:hanging="247"/>
      </w:pPr>
      <w:rPr>
        <w:rFonts w:hint="default"/>
      </w:rPr>
    </w:lvl>
    <w:lvl w:ilvl="2" w:tentative="0">
      <w:start w:val="0"/>
      <w:numFmt w:val="bullet"/>
      <w:lvlText w:val="•"/>
      <w:lvlJc w:val="left"/>
      <w:pPr>
        <w:ind w:left="2181" w:hanging="247"/>
      </w:pPr>
      <w:rPr>
        <w:rFonts w:hint="default"/>
      </w:rPr>
    </w:lvl>
    <w:lvl w:ilvl="3" w:tentative="0">
      <w:start w:val="0"/>
      <w:numFmt w:val="bullet"/>
      <w:lvlText w:val="•"/>
      <w:lvlJc w:val="left"/>
      <w:pPr>
        <w:ind w:left="3191" w:hanging="247"/>
      </w:pPr>
      <w:rPr>
        <w:rFonts w:hint="default"/>
      </w:rPr>
    </w:lvl>
    <w:lvl w:ilvl="4" w:tentative="0">
      <w:start w:val="0"/>
      <w:numFmt w:val="bullet"/>
      <w:lvlText w:val="•"/>
      <w:lvlJc w:val="left"/>
      <w:pPr>
        <w:ind w:left="4202" w:hanging="247"/>
      </w:pPr>
      <w:rPr>
        <w:rFonts w:hint="default"/>
      </w:rPr>
    </w:lvl>
    <w:lvl w:ilvl="5" w:tentative="0">
      <w:start w:val="0"/>
      <w:numFmt w:val="bullet"/>
      <w:lvlText w:val="•"/>
      <w:lvlJc w:val="left"/>
      <w:pPr>
        <w:ind w:left="5213" w:hanging="247"/>
      </w:pPr>
      <w:rPr>
        <w:rFonts w:hint="default"/>
      </w:rPr>
    </w:lvl>
    <w:lvl w:ilvl="6" w:tentative="0">
      <w:start w:val="0"/>
      <w:numFmt w:val="bullet"/>
      <w:lvlText w:val="•"/>
      <w:lvlJc w:val="left"/>
      <w:pPr>
        <w:ind w:left="6223" w:hanging="247"/>
      </w:pPr>
      <w:rPr>
        <w:rFonts w:hint="default"/>
      </w:rPr>
    </w:lvl>
    <w:lvl w:ilvl="7" w:tentative="0">
      <w:start w:val="0"/>
      <w:numFmt w:val="bullet"/>
      <w:lvlText w:val="•"/>
      <w:lvlJc w:val="left"/>
      <w:pPr>
        <w:ind w:left="7234" w:hanging="247"/>
      </w:pPr>
      <w:rPr>
        <w:rFonts w:hint="default"/>
      </w:rPr>
    </w:lvl>
    <w:lvl w:ilvl="8" w:tentative="0">
      <w:start w:val="0"/>
      <w:numFmt w:val="bullet"/>
      <w:lvlText w:val="•"/>
      <w:lvlJc w:val="left"/>
      <w:pPr>
        <w:ind w:left="8245" w:hanging="247"/>
      </w:pPr>
      <w:rPr>
        <w:rFonts w:hint="default"/>
      </w:rPr>
    </w:lvl>
  </w:abstractNum>
  <w:num w:numId="1">
    <w:abstractNumId w:val="9"/>
  </w:num>
  <w:num w:numId="2">
    <w:abstractNumId w:val="5"/>
  </w:num>
  <w:num w:numId="3">
    <w:abstractNumId w:val="19"/>
  </w:num>
  <w:num w:numId="4">
    <w:abstractNumId w:val="3"/>
  </w:num>
  <w:num w:numId="5">
    <w:abstractNumId w:val="2"/>
  </w:num>
  <w:num w:numId="6">
    <w:abstractNumId w:val="11"/>
  </w:num>
  <w:num w:numId="7">
    <w:abstractNumId w:val="14"/>
  </w:num>
  <w:num w:numId="8">
    <w:abstractNumId w:val="22"/>
  </w:num>
  <w:num w:numId="9">
    <w:abstractNumId w:val="10"/>
  </w:num>
  <w:num w:numId="10">
    <w:abstractNumId w:val="0"/>
  </w:num>
  <w:num w:numId="11">
    <w:abstractNumId w:val="15"/>
  </w:num>
  <w:num w:numId="12">
    <w:abstractNumId w:val="20"/>
  </w:num>
  <w:num w:numId="13">
    <w:abstractNumId w:val="4"/>
  </w:num>
  <w:num w:numId="14">
    <w:abstractNumId w:val="18"/>
  </w:num>
  <w:num w:numId="15">
    <w:abstractNumId w:val="8"/>
  </w:num>
  <w:num w:numId="16">
    <w:abstractNumId w:val="13"/>
  </w:num>
  <w:num w:numId="17">
    <w:abstractNumId w:val="7"/>
  </w:num>
  <w:num w:numId="18">
    <w:abstractNumId w:val="6"/>
  </w:num>
  <w:num w:numId="19">
    <w:abstractNumId w:val="1"/>
  </w:num>
  <w:num w:numId="20">
    <w:abstractNumId w:val="17"/>
  </w:num>
  <w:num w:numId="21">
    <w:abstractNumId w:val="21"/>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60DC19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outlineLvl w:val="1"/>
    </w:pPr>
    <w:rPr>
      <w:rFonts w:ascii="宋体" w:hAnsi="宋体" w:eastAsia="宋体" w:cs="宋体"/>
      <w:b/>
      <w:bCs/>
      <w:sz w:val="36"/>
      <w:szCs w:val="36"/>
    </w:rPr>
  </w:style>
  <w:style w:type="paragraph" w:styleId="3">
    <w:name w:val="heading 2"/>
    <w:basedOn w:val="1"/>
    <w:next w:val="1"/>
    <w:qFormat/>
    <w:uiPriority w:val="1"/>
    <w:pPr>
      <w:spacing w:before="43"/>
      <w:jc w:val="center"/>
      <w:outlineLvl w:val="2"/>
    </w:pPr>
    <w:rPr>
      <w:rFonts w:ascii="宋体" w:hAnsi="宋体" w:eastAsia="宋体" w:cs="宋体"/>
      <w:sz w:val="32"/>
      <w:szCs w:val="32"/>
    </w:rPr>
  </w:style>
  <w:style w:type="paragraph" w:styleId="4">
    <w:name w:val="heading 3"/>
    <w:basedOn w:val="1"/>
    <w:next w:val="1"/>
    <w:qFormat/>
    <w:uiPriority w:val="1"/>
    <w:pPr>
      <w:spacing w:before="5"/>
      <w:ind w:left="160"/>
      <w:outlineLvl w:val="3"/>
    </w:pPr>
    <w:rPr>
      <w:rFonts w:ascii="宋体" w:hAnsi="宋体" w:eastAsia="宋体" w:cs="宋体"/>
      <w:b/>
      <w:bCs/>
      <w:sz w:val="24"/>
      <w:szCs w:val="24"/>
    </w:rPr>
  </w:style>
  <w:style w:type="paragraph" w:styleId="5">
    <w:name w:val="heading 4"/>
    <w:basedOn w:val="1"/>
    <w:next w:val="1"/>
    <w:qFormat/>
    <w:uiPriority w:val="1"/>
    <w:pPr>
      <w:spacing w:line="228" w:lineRule="exact"/>
      <w:jc w:val="right"/>
      <w:outlineLvl w:val="4"/>
    </w:pPr>
    <w:rPr>
      <w:rFonts w:ascii="Times New Roman" w:hAnsi="Times New Roman" w:eastAsia="Times New Roman" w:cs="Times New Roman"/>
      <w:sz w:val="24"/>
      <w:szCs w:val="24"/>
    </w:rPr>
  </w:style>
  <w:style w:type="paragraph" w:styleId="6">
    <w:name w:val="heading 5"/>
    <w:basedOn w:val="1"/>
    <w:next w:val="1"/>
    <w:qFormat/>
    <w:uiPriority w:val="1"/>
    <w:pPr>
      <w:ind w:left="160"/>
      <w:outlineLvl w:val="5"/>
    </w:pPr>
    <w:rPr>
      <w:rFonts w:ascii="Arial Unicode MS" w:hAnsi="Arial Unicode MS" w:eastAsia="Arial Unicode MS" w:cs="Arial Unicode MS"/>
      <w:sz w:val="21"/>
      <w:szCs w:val="21"/>
    </w:rPr>
  </w:style>
  <w:style w:type="character" w:default="1" w:styleId="9">
    <w:name w:val="Default Paragraph Font"/>
    <w:semiHidden/>
    <w:unhideWhenUsed/>
    <w:uiPriority w:val="1"/>
  </w:style>
  <w:style w:type="table" w:default="1" w:styleId="8">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0"/>
      <w:szCs w:val="20"/>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1112" w:hanging="529"/>
    </w:pPr>
    <w:rPr>
      <w:rFonts w:ascii="宋体" w:hAnsi="宋体" w:eastAsia="宋体" w:cs="宋体"/>
    </w:rPr>
  </w:style>
  <w:style w:type="paragraph" w:customStyle="1" w:styleId="12">
    <w:name w:val="Table Paragraph"/>
    <w:basedOn w:val="1"/>
    <w:qFormat/>
    <w:uiPriority w:val="1"/>
    <w:pPr>
      <w:spacing w:before="39"/>
      <w:ind w:left="77"/>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86.jpeg"/><Relationship Id="rId98" Type="http://schemas.openxmlformats.org/officeDocument/2006/relationships/image" Target="media/image85.png"/><Relationship Id="rId97" Type="http://schemas.openxmlformats.org/officeDocument/2006/relationships/image" Target="media/image84.jpe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footer" Target="footer7.xml"/><Relationship Id="rId89" Type="http://schemas.openxmlformats.org/officeDocument/2006/relationships/image" Target="media/image76.jpe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6.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jpeg"/><Relationship Id="rId76" Type="http://schemas.openxmlformats.org/officeDocument/2006/relationships/image" Target="media/image63.pn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5.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4.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jpe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1" Type="http://schemas.openxmlformats.org/officeDocument/2006/relationships/fontTable" Target="fontTable.xml"/><Relationship Id="rId270" Type="http://schemas.openxmlformats.org/officeDocument/2006/relationships/numbering" Target="numbering.xml"/><Relationship Id="rId27" Type="http://schemas.openxmlformats.org/officeDocument/2006/relationships/image" Target="media/image14.png"/><Relationship Id="rId269" Type="http://schemas.openxmlformats.org/officeDocument/2006/relationships/customXml" Target="../customXml/item1.xml"/><Relationship Id="rId268" Type="http://schemas.openxmlformats.org/officeDocument/2006/relationships/image" Target="media/image255.jpeg"/><Relationship Id="rId267" Type="http://schemas.openxmlformats.org/officeDocument/2006/relationships/image" Target="media/image254.png"/><Relationship Id="rId266" Type="http://schemas.openxmlformats.org/officeDocument/2006/relationships/image" Target="media/image253.jpeg"/><Relationship Id="rId265" Type="http://schemas.openxmlformats.org/officeDocument/2006/relationships/image" Target="media/image252.jpeg"/><Relationship Id="rId264" Type="http://schemas.openxmlformats.org/officeDocument/2006/relationships/image" Target="media/image251.png"/><Relationship Id="rId263" Type="http://schemas.openxmlformats.org/officeDocument/2006/relationships/image" Target="media/image250.png"/><Relationship Id="rId262" Type="http://schemas.openxmlformats.org/officeDocument/2006/relationships/image" Target="media/image249.png"/><Relationship Id="rId261" Type="http://schemas.openxmlformats.org/officeDocument/2006/relationships/image" Target="media/image248.png"/><Relationship Id="rId260" Type="http://schemas.openxmlformats.org/officeDocument/2006/relationships/image" Target="media/image247.png"/><Relationship Id="rId26" Type="http://schemas.openxmlformats.org/officeDocument/2006/relationships/image" Target="media/image13.jpeg"/><Relationship Id="rId259" Type="http://schemas.openxmlformats.org/officeDocument/2006/relationships/image" Target="media/image246.png"/><Relationship Id="rId258" Type="http://schemas.openxmlformats.org/officeDocument/2006/relationships/image" Target="media/image245.png"/><Relationship Id="rId257" Type="http://schemas.openxmlformats.org/officeDocument/2006/relationships/image" Target="media/image244.png"/><Relationship Id="rId256" Type="http://schemas.openxmlformats.org/officeDocument/2006/relationships/image" Target="media/image243.png"/><Relationship Id="rId255" Type="http://schemas.openxmlformats.org/officeDocument/2006/relationships/image" Target="media/image242.png"/><Relationship Id="rId254" Type="http://schemas.openxmlformats.org/officeDocument/2006/relationships/image" Target="media/image241.png"/><Relationship Id="rId253" Type="http://schemas.openxmlformats.org/officeDocument/2006/relationships/image" Target="media/image240.png"/><Relationship Id="rId252" Type="http://schemas.openxmlformats.org/officeDocument/2006/relationships/image" Target="media/image239.png"/><Relationship Id="rId251" Type="http://schemas.openxmlformats.org/officeDocument/2006/relationships/image" Target="media/image238.png"/><Relationship Id="rId250" Type="http://schemas.openxmlformats.org/officeDocument/2006/relationships/image" Target="media/image237.png"/><Relationship Id="rId25" Type="http://schemas.openxmlformats.org/officeDocument/2006/relationships/image" Target="media/image12.png"/><Relationship Id="rId249" Type="http://schemas.openxmlformats.org/officeDocument/2006/relationships/image" Target="media/image236.png"/><Relationship Id="rId248" Type="http://schemas.openxmlformats.org/officeDocument/2006/relationships/image" Target="media/image235.png"/><Relationship Id="rId247" Type="http://schemas.openxmlformats.org/officeDocument/2006/relationships/image" Target="media/image234.png"/><Relationship Id="rId246" Type="http://schemas.openxmlformats.org/officeDocument/2006/relationships/image" Target="media/image233.png"/><Relationship Id="rId245" Type="http://schemas.openxmlformats.org/officeDocument/2006/relationships/image" Target="media/image232.png"/><Relationship Id="rId244" Type="http://schemas.openxmlformats.org/officeDocument/2006/relationships/image" Target="media/image231.png"/><Relationship Id="rId243" Type="http://schemas.openxmlformats.org/officeDocument/2006/relationships/image" Target="media/image230.png"/><Relationship Id="rId242" Type="http://schemas.openxmlformats.org/officeDocument/2006/relationships/image" Target="media/image229.png"/><Relationship Id="rId241" Type="http://schemas.openxmlformats.org/officeDocument/2006/relationships/image" Target="media/image228.png"/><Relationship Id="rId240" Type="http://schemas.openxmlformats.org/officeDocument/2006/relationships/image" Target="media/image227.png"/><Relationship Id="rId24" Type="http://schemas.openxmlformats.org/officeDocument/2006/relationships/image" Target="media/image11.jpeg"/><Relationship Id="rId239" Type="http://schemas.openxmlformats.org/officeDocument/2006/relationships/image" Target="media/image226.png"/><Relationship Id="rId238" Type="http://schemas.openxmlformats.org/officeDocument/2006/relationships/image" Target="media/image225.png"/><Relationship Id="rId237" Type="http://schemas.openxmlformats.org/officeDocument/2006/relationships/image" Target="media/image224.png"/><Relationship Id="rId236" Type="http://schemas.openxmlformats.org/officeDocument/2006/relationships/image" Target="media/image223.png"/><Relationship Id="rId235" Type="http://schemas.openxmlformats.org/officeDocument/2006/relationships/image" Target="media/image222.png"/><Relationship Id="rId234" Type="http://schemas.openxmlformats.org/officeDocument/2006/relationships/image" Target="media/image221.png"/><Relationship Id="rId233" Type="http://schemas.openxmlformats.org/officeDocument/2006/relationships/image" Target="media/image220.png"/><Relationship Id="rId232" Type="http://schemas.openxmlformats.org/officeDocument/2006/relationships/image" Target="media/image219.png"/><Relationship Id="rId231" Type="http://schemas.openxmlformats.org/officeDocument/2006/relationships/image" Target="media/image218.png"/><Relationship Id="rId230" Type="http://schemas.openxmlformats.org/officeDocument/2006/relationships/image" Target="media/image217.png"/><Relationship Id="rId23" Type="http://schemas.openxmlformats.org/officeDocument/2006/relationships/image" Target="media/image10.jpeg"/><Relationship Id="rId229" Type="http://schemas.openxmlformats.org/officeDocument/2006/relationships/image" Target="media/image216.png"/><Relationship Id="rId228" Type="http://schemas.openxmlformats.org/officeDocument/2006/relationships/image" Target="media/image215.png"/><Relationship Id="rId227" Type="http://schemas.openxmlformats.org/officeDocument/2006/relationships/image" Target="media/image214.png"/><Relationship Id="rId226" Type="http://schemas.openxmlformats.org/officeDocument/2006/relationships/image" Target="media/image213.png"/><Relationship Id="rId225" Type="http://schemas.openxmlformats.org/officeDocument/2006/relationships/image" Target="media/image212.png"/><Relationship Id="rId224" Type="http://schemas.openxmlformats.org/officeDocument/2006/relationships/image" Target="media/image211.png"/><Relationship Id="rId223" Type="http://schemas.openxmlformats.org/officeDocument/2006/relationships/image" Target="media/image210.png"/><Relationship Id="rId222" Type="http://schemas.openxmlformats.org/officeDocument/2006/relationships/image" Target="media/image209.png"/><Relationship Id="rId221" Type="http://schemas.openxmlformats.org/officeDocument/2006/relationships/image" Target="media/image208.png"/><Relationship Id="rId220" Type="http://schemas.openxmlformats.org/officeDocument/2006/relationships/image" Target="media/image207.png"/><Relationship Id="rId22" Type="http://schemas.openxmlformats.org/officeDocument/2006/relationships/image" Target="media/image9.jpeg"/><Relationship Id="rId219" Type="http://schemas.openxmlformats.org/officeDocument/2006/relationships/image" Target="media/image206.png"/><Relationship Id="rId218" Type="http://schemas.openxmlformats.org/officeDocument/2006/relationships/image" Target="media/image205.png"/><Relationship Id="rId217" Type="http://schemas.openxmlformats.org/officeDocument/2006/relationships/image" Target="media/image204.png"/><Relationship Id="rId216" Type="http://schemas.openxmlformats.org/officeDocument/2006/relationships/image" Target="media/image203.png"/><Relationship Id="rId215" Type="http://schemas.openxmlformats.org/officeDocument/2006/relationships/image" Target="media/image202.png"/><Relationship Id="rId214" Type="http://schemas.openxmlformats.org/officeDocument/2006/relationships/image" Target="media/image201.png"/><Relationship Id="rId213" Type="http://schemas.openxmlformats.org/officeDocument/2006/relationships/image" Target="media/image200.png"/><Relationship Id="rId212" Type="http://schemas.openxmlformats.org/officeDocument/2006/relationships/image" Target="media/image199.png"/><Relationship Id="rId211" Type="http://schemas.openxmlformats.org/officeDocument/2006/relationships/image" Target="media/image198.png"/><Relationship Id="rId210" Type="http://schemas.openxmlformats.org/officeDocument/2006/relationships/image" Target="media/image197.png"/><Relationship Id="rId21" Type="http://schemas.openxmlformats.org/officeDocument/2006/relationships/image" Target="media/image8.png"/><Relationship Id="rId209" Type="http://schemas.openxmlformats.org/officeDocument/2006/relationships/image" Target="media/image196.png"/><Relationship Id="rId208" Type="http://schemas.openxmlformats.org/officeDocument/2006/relationships/image" Target="media/image195.png"/><Relationship Id="rId207" Type="http://schemas.openxmlformats.org/officeDocument/2006/relationships/image" Target="media/image194.png"/><Relationship Id="rId206" Type="http://schemas.openxmlformats.org/officeDocument/2006/relationships/image" Target="media/image193.png"/><Relationship Id="rId205" Type="http://schemas.openxmlformats.org/officeDocument/2006/relationships/image" Target="media/image192.png"/><Relationship Id="rId204" Type="http://schemas.openxmlformats.org/officeDocument/2006/relationships/image" Target="media/image191.png"/><Relationship Id="rId203" Type="http://schemas.openxmlformats.org/officeDocument/2006/relationships/image" Target="media/image190.png"/><Relationship Id="rId202" Type="http://schemas.openxmlformats.org/officeDocument/2006/relationships/image" Target="media/image189.png"/><Relationship Id="rId201" Type="http://schemas.openxmlformats.org/officeDocument/2006/relationships/image" Target="media/image188.png"/><Relationship Id="rId200" Type="http://schemas.openxmlformats.org/officeDocument/2006/relationships/image" Target="media/image187.png"/><Relationship Id="rId20" Type="http://schemas.openxmlformats.org/officeDocument/2006/relationships/image" Target="media/image7.jpeg"/><Relationship Id="rId2" Type="http://schemas.openxmlformats.org/officeDocument/2006/relationships/settings" Target="settings.xml"/><Relationship Id="rId199" Type="http://schemas.openxmlformats.org/officeDocument/2006/relationships/image" Target="media/image186.png"/><Relationship Id="rId198" Type="http://schemas.openxmlformats.org/officeDocument/2006/relationships/image" Target="media/image185.png"/><Relationship Id="rId197" Type="http://schemas.openxmlformats.org/officeDocument/2006/relationships/image" Target="media/image184.png"/><Relationship Id="rId196" Type="http://schemas.openxmlformats.org/officeDocument/2006/relationships/image" Target="media/image183.png"/><Relationship Id="rId195" Type="http://schemas.openxmlformats.org/officeDocument/2006/relationships/image" Target="media/image182.png"/><Relationship Id="rId194" Type="http://schemas.openxmlformats.org/officeDocument/2006/relationships/image" Target="media/image181.png"/><Relationship Id="rId193" Type="http://schemas.openxmlformats.org/officeDocument/2006/relationships/image" Target="media/image180.png"/><Relationship Id="rId192" Type="http://schemas.openxmlformats.org/officeDocument/2006/relationships/image" Target="media/image179.png"/><Relationship Id="rId191" Type="http://schemas.openxmlformats.org/officeDocument/2006/relationships/image" Target="media/image178.png"/><Relationship Id="rId190" Type="http://schemas.openxmlformats.org/officeDocument/2006/relationships/image" Target="media/image177.png"/><Relationship Id="rId19" Type="http://schemas.openxmlformats.org/officeDocument/2006/relationships/image" Target="media/image6.jpeg"/><Relationship Id="rId189" Type="http://schemas.openxmlformats.org/officeDocument/2006/relationships/image" Target="media/image176.png"/><Relationship Id="rId188" Type="http://schemas.openxmlformats.org/officeDocument/2006/relationships/image" Target="media/image175.png"/><Relationship Id="rId187" Type="http://schemas.openxmlformats.org/officeDocument/2006/relationships/image" Target="media/image174.png"/><Relationship Id="rId186" Type="http://schemas.openxmlformats.org/officeDocument/2006/relationships/image" Target="media/image173.png"/><Relationship Id="rId185" Type="http://schemas.openxmlformats.org/officeDocument/2006/relationships/image" Target="media/image172.png"/><Relationship Id="rId184" Type="http://schemas.openxmlformats.org/officeDocument/2006/relationships/image" Target="media/image171.png"/><Relationship Id="rId183" Type="http://schemas.openxmlformats.org/officeDocument/2006/relationships/image" Target="media/image170.png"/><Relationship Id="rId182" Type="http://schemas.openxmlformats.org/officeDocument/2006/relationships/image" Target="media/image169.png"/><Relationship Id="rId181" Type="http://schemas.openxmlformats.org/officeDocument/2006/relationships/image" Target="media/image168.png"/><Relationship Id="rId180" Type="http://schemas.openxmlformats.org/officeDocument/2006/relationships/image" Target="media/image167.png"/><Relationship Id="rId18" Type="http://schemas.openxmlformats.org/officeDocument/2006/relationships/image" Target="media/image5.jpeg"/><Relationship Id="rId179" Type="http://schemas.openxmlformats.org/officeDocument/2006/relationships/image" Target="media/image166.png"/><Relationship Id="rId178" Type="http://schemas.openxmlformats.org/officeDocument/2006/relationships/image" Target="media/image165.png"/><Relationship Id="rId177" Type="http://schemas.openxmlformats.org/officeDocument/2006/relationships/image" Target="media/image164.png"/><Relationship Id="rId176" Type="http://schemas.openxmlformats.org/officeDocument/2006/relationships/image" Target="media/image163.png"/><Relationship Id="rId175" Type="http://schemas.openxmlformats.org/officeDocument/2006/relationships/image" Target="media/image162.png"/><Relationship Id="rId174" Type="http://schemas.openxmlformats.org/officeDocument/2006/relationships/image" Target="media/image161.png"/><Relationship Id="rId173" Type="http://schemas.openxmlformats.org/officeDocument/2006/relationships/image" Target="media/image160.png"/><Relationship Id="rId172" Type="http://schemas.openxmlformats.org/officeDocument/2006/relationships/image" Target="media/image159.png"/><Relationship Id="rId171" Type="http://schemas.openxmlformats.org/officeDocument/2006/relationships/image" Target="media/image158.png"/><Relationship Id="rId170" Type="http://schemas.openxmlformats.org/officeDocument/2006/relationships/image" Target="media/image157.png"/><Relationship Id="rId17" Type="http://schemas.openxmlformats.org/officeDocument/2006/relationships/image" Target="media/image4.jpeg"/><Relationship Id="rId169" Type="http://schemas.openxmlformats.org/officeDocument/2006/relationships/image" Target="media/image156.png"/><Relationship Id="rId168" Type="http://schemas.openxmlformats.org/officeDocument/2006/relationships/image" Target="media/image155.png"/><Relationship Id="rId167" Type="http://schemas.openxmlformats.org/officeDocument/2006/relationships/image" Target="media/image154.png"/><Relationship Id="rId166" Type="http://schemas.openxmlformats.org/officeDocument/2006/relationships/image" Target="media/image153.png"/><Relationship Id="rId165" Type="http://schemas.openxmlformats.org/officeDocument/2006/relationships/image" Target="media/image152.png"/><Relationship Id="rId164" Type="http://schemas.openxmlformats.org/officeDocument/2006/relationships/image" Target="media/image151.png"/><Relationship Id="rId163" Type="http://schemas.openxmlformats.org/officeDocument/2006/relationships/image" Target="media/image150.png"/><Relationship Id="rId162" Type="http://schemas.openxmlformats.org/officeDocument/2006/relationships/image" Target="media/image149.png"/><Relationship Id="rId161" Type="http://schemas.openxmlformats.org/officeDocument/2006/relationships/image" Target="media/image148.png"/><Relationship Id="rId160" Type="http://schemas.openxmlformats.org/officeDocument/2006/relationships/image" Target="media/image147.png"/><Relationship Id="rId16" Type="http://schemas.openxmlformats.org/officeDocument/2006/relationships/image" Target="media/image3.jpeg"/><Relationship Id="rId159" Type="http://schemas.openxmlformats.org/officeDocument/2006/relationships/image" Target="media/image146.png"/><Relationship Id="rId158" Type="http://schemas.openxmlformats.org/officeDocument/2006/relationships/image" Target="media/image145.png"/><Relationship Id="rId157" Type="http://schemas.openxmlformats.org/officeDocument/2006/relationships/image" Target="media/image144.png"/><Relationship Id="rId156" Type="http://schemas.openxmlformats.org/officeDocument/2006/relationships/image" Target="media/image143.png"/><Relationship Id="rId155" Type="http://schemas.openxmlformats.org/officeDocument/2006/relationships/image" Target="media/image142.png"/><Relationship Id="rId154" Type="http://schemas.openxmlformats.org/officeDocument/2006/relationships/image" Target="media/image141.png"/><Relationship Id="rId153" Type="http://schemas.openxmlformats.org/officeDocument/2006/relationships/image" Target="media/image140.png"/><Relationship Id="rId152" Type="http://schemas.openxmlformats.org/officeDocument/2006/relationships/image" Target="media/image139.png"/><Relationship Id="rId151" Type="http://schemas.openxmlformats.org/officeDocument/2006/relationships/image" Target="media/image138.png"/><Relationship Id="rId150" Type="http://schemas.openxmlformats.org/officeDocument/2006/relationships/image" Target="media/image137.png"/><Relationship Id="rId15" Type="http://schemas.openxmlformats.org/officeDocument/2006/relationships/image" Target="media/image2.png"/><Relationship Id="rId149" Type="http://schemas.openxmlformats.org/officeDocument/2006/relationships/image" Target="media/image136.png"/><Relationship Id="rId148" Type="http://schemas.openxmlformats.org/officeDocument/2006/relationships/image" Target="media/image135.png"/><Relationship Id="rId147" Type="http://schemas.openxmlformats.org/officeDocument/2006/relationships/image" Target="media/image134.png"/><Relationship Id="rId146" Type="http://schemas.openxmlformats.org/officeDocument/2006/relationships/image" Target="media/image133.png"/><Relationship Id="rId145" Type="http://schemas.openxmlformats.org/officeDocument/2006/relationships/image" Target="media/image132.png"/><Relationship Id="rId144" Type="http://schemas.openxmlformats.org/officeDocument/2006/relationships/image" Target="media/image131.png"/><Relationship Id="rId143" Type="http://schemas.openxmlformats.org/officeDocument/2006/relationships/image" Target="media/image130.png"/><Relationship Id="rId142" Type="http://schemas.openxmlformats.org/officeDocument/2006/relationships/image" Target="media/image129.png"/><Relationship Id="rId141" Type="http://schemas.openxmlformats.org/officeDocument/2006/relationships/image" Target="media/image128.png"/><Relationship Id="rId140" Type="http://schemas.openxmlformats.org/officeDocument/2006/relationships/image" Target="media/image127.png"/><Relationship Id="rId14" Type="http://schemas.openxmlformats.org/officeDocument/2006/relationships/image" Target="media/image1.jpeg"/><Relationship Id="rId139" Type="http://schemas.openxmlformats.org/officeDocument/2006/relationships/image" Target="media/image126.png"/><Relationship Id="rId138" Type="http://schemas.openxmlformats.org/officeDocument/2006/relationships/image" Target="media/image125.png"/><Relationship Id="rId137" Type="http://schemas.openxmlformats.org/officeDocument/2006/relationships/image" Target="media/image124.png"/><Relationship Id="rId136" Type="http://schemas.openxmlformats.org/officeDocument/2006/relationships/image" Target="media/image123.png"/><Relationship Id="rId135" Type="http://schemas.openxmlformats.org/officeDocument/2006/relationships/image" Target="media/image122.png"/><Relationship Id="rId134" Type="http://schemas.openxmlformats.org/officeDocument/2006/relationships/image" Target="media/image121.png"/><Relationship Id="rId133" Type="http://schemas.openxmlformats.org/officeDocument/2006/relationships/image" Target="media/image120.png"/><Relationship Id="rId132" Type="http://schemas.openxmlformats.org/officeDocument/2006/relationships/image" Target="media/image119.png"/><Relationship Id="rId131" Type="http://schemas.openxmlformats.org/officeDocument/2006/relationships/image" Target="media/image118.png"/><Relationship Id="rId130" Type="http://schemas.openxmlformats.org/officeDocument/2006/relationships/image" Target="media/image117.png"/><Relationship Id="rId13" Type="http://schemas.openxmlformats.org/officeDocument/2006/relationships/theme" Target="theme/theme1.xml"/><Relationship Id="rId129" Type="http://schemas.openxmlformats.org/officeDocument/2006/relationships/image" Target="media/image116.png"/><Relationship Id="rId128" Type="http://schemas.openxmlformats.org/officeDocument/2006/relationships/image" Target="media/image115.png"/><Relationship Id="rId127" Type="http://schemas.openxmlformats.org/officeDocument/2006/relationships/image" Target="media/image114.png"/><Relationship Id="rId126" Type="http://schemas.openxmlformats.org/officeDocument/2006/relationships/image" Target="media/image113.png"/><Relationship Id="rId125" Type="http://schemas.openxmlformats.org/officeDocument/2006/relationships/image" Target="media/image112.png"/><Relationship Id="rId124" Type="http://schemas.openxmlformats.org/officeDocument/2006/relationships/image" Target="media/image111.png"/><Relationship Id="rId123" Type="http://schemas.openxmlformats.org/officeDocument/2006/relationships/image" Target="media/image110.png"/><Relationship Id="rId122" Type="http://schemas.openxmlformats.org/officeDocument/2006/relationships/image" Target="media/image109.png"/><Relationship Id="rId121" Type="http://schemas.openxmlformats.org/officeDocument/2006/relationships/image" Target="media/image108.png"/><Relationship Id="rId120" Type="http://schemas.openxmlformats.org/officeDocument/2006/relationships/image" Target="media/image107.png"/><Relationship Id="rId12" Type="http://schemas.openxmlformats.org/officeDocument/2006/relationships/footer" Target="footer10.xml"/><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footer" Target="footer9.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26"/>
    <customShpInfo spid="_x0000_s1039"/>
    <customShpInfo spid="_x0000_s1041"/>
    <customShpInfo spid="_x0000_s1042"/>
    <customShpInfo spid="_x0000_s1043"/>
    <customShpInfo spid="_x0000_s1044"/>
    <customShpInfo spid="_x0000_s1045"/>
    <customShpInfo spid="_x0000_s1046"/>
    <customShpInfo spid="_x0000_s1040"/>
    <customShpInfo spid="_x0000_s1047"/>
    <customShpInfo spid="_x0000_s1049"/>
    <customShpInfo spid="_x0000_s1050"/>
    <customShpInfo spid="_x0000_s1048"/>
    <customShpInfo spid="_x0000_s1052"/>
    <customShpInfo spid="_x0000_s1053"/>
    <customShpInfo spid="_x0000_s1051"/>
    <customShpInfo spid="_x0000_s1054"/>
    <customShpInfo spid="_x0000_s1055"/>
    <customShpInfo spid="_x0000_s1056"/>
    <customShpInfo spid="_x0000_s1057"/>
    <customShpInfo spid="_x0000_s1058"/>
    <customShpInfo spid="_x0000_s1060"/>
    <customShpInfo spid="_x0000_s1061"/>
    <customShpInfo spid="_x0000_s1059"/>
    <customShpInfo spid="_x0000_s1062"/>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63"/>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16"/>
    <customShpInfo spid="_x0000_s1132"/>
    <customShpInfo spid="_x0000_s1133"/>
    <customShpInfo spid="_x0000_s1131"/>
    <customShpInfo spid="_x0000_s1134"/>
    <customShpInfo spid="_x0000_s1136"/>
    <customShpInfo spid="_x0000_s1137"/>
    <customShpInfo spid="_x0000_s1138"/>
    <customShpInfo spid="_x0000_s1135"/>
    <customShpInfo spid="_x0000_s1140"/>
    <customShpInfo spid="_x0000_s1141"/>
    <customShpInfo spid="_x0000_s1142"/>
    <customShpInfo spid="_x0000_s1143"/>
    <customShpInfo spid="_x0000_s1144"/>
    <customShpInfo spid="_x0000_s1145"/>
    <customShpInfo spid="_x0000_s1139"/>
    <customShpInfo spid="_x0000_s1147"/>
    <customShpInfo spid="_x0000_s1148"/>
    <customShpInfo spid="_x0000_s1146"/>
    <customShpInfo spid="_x0000_s1150"/>
    <customShpInfo spid="_x0000_s1151"/>
    <customShpInfo spid="_x0000_s1152"/>
    <customShpInfo spid="_x0000_s1153"/>
    <customShpInfo spid="_x0000_s1154"/>
    <customShpInfo spid="_x0000_s1149"/>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55"/>
    <customShpInfo spid="_x0000_s1178"/>
    <customShpInfo spid="_x0000_s1179"/>
    <customShpInfo spid="_x0000_s1180"/>
    <customShpInfo spid="_x0000_s1181"/>
    <customShpInfo spid="_x0000_s1177"/>
    <customShpInfo spid="_x0000_s1182"/>
    <customShpInfo spid="_x0000_s1183"/>
    <customShpInfo spid="_x0000_s1184"/>
    <customShpInfo spid="_x0000_s1185"/>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186"/>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205"/>
    <customShpInfo spid="_x0000_s1349"/>
    <customShpInfo spid="_x0000_s1350"/>
    <customShpInfo spid="_x0000_s1351"/>
    <customShpInfo spid="_x0000_s1352"/>
    <customShpInfo spid="_x0000_s1353"/>
    <customShpInfo spid="_x0000_s1355"/>
    <customShpInfo spid="_x0000_s1356"/>
    <customShpInfo spid="_x0000_s1357"/>
    <customShpInfo spid="_x0000_s1358"/>
    <customShpInfo spid="_x0000_s1359"/>
    <customShpInfo spid="_x0000_s1360"/>
    <customShpInfo spid="_x0000_s1361"/>
    <customShpInfo spid="_x0000_s1354"/>
    <customShpInfo spid="_x0000_s1363"/>
    <customShpInfo spid="_x0000_s1364"/>
    <customShpInfo spid="_x0000_s1362"/>
    <customShpInfo spid="_x0000_s1366"/>
    <customShpInfo spid="_x0000_s1367"/>
    <customShpInfo spid="_x0000_s1368"/>
    <customShpInfo spid="_x0000_s1369"/>
    <customShpInfo spid="_x0000_s1370"/>
    <customShpInfo spid="_x0000_s1365"/>
    <customShpInfo spid="_x0000_s1372"/>
    <customShpInfo spid="_x0000_s1373"/>
    <customShpInfo spid="_x0000_s1374"/>
    <customShpInfo spid="_x0000_s1371"/>
    <customShpInfo spid="_x0000_s1376"/>
    <customShpInfo spid="_x0000_s1377"/>
    <customShpInfo spid="_x0000_s1378"/>
    <customShpInfo spid="_x0000_s1375"/>
    <customShpInfo spid="_x0000_s1379"/>
    <customShpInfo spid="_x0000_s1381"/>
    <customShpInfo spid="_x0000_s1382"/>
    <customShpInfo spid="_x0000_s1383"/>
    <customShpInfo spid="_x0000_s1384"/>
    <customShpInfo spid="_x0000_s1385"/>
    <customShpInfo spid="_x0000_s1386"/>
    <customShpInfo spid="_x0000_s1380"/>
    <customShpInfo spid="_x0000_s1388"/>
    <customShpInfo spid="_x0000_s1389"/>
    <customShpInfo spid="_x0000_s1390"/>
    <customShpInfo spid="_x0000_s1391"/>
    <customShpInfo spid="_x0000_s1392"/>
    <customShpInfo spid="_x0000_s1387"/>
    <customShpInfo spid="_x0000_s1394"/>
    <customShpInfo spid="_x0000_s1395"/>
    <customShpInfo spid="_x0000_s1396"/>
    <customShpInfo spid="_x0000_s1393"/>
    <customShpInfo spid="_x0000_s1398"/>
    <customShpInfo spid="_x0000_s1399"/>
    <customShpInfo spid="_x0000_s1400"/>
    <customShpInfo spid="_x0000_s1397"/>
    <customShpInfo spid="_x0000_s1402"/>
    <customShpInfo spid="_x0000_s1403"/>
    <customShpInfo spid="_x0000_s1404"/>
    <customShpInfo spid="_x0000_s1401"/>
    <customShpInfo spid="_x0000_s1405"/>
    <customShpInfo spid="_x0000_s1407"/>
    <customShpInfo spid="_x0000_s1408"/>
    <customShpInfo spid="_x0000_s1406"/>
    <customShpInfo spid="_x0000_s1410"/>
    <customShpInfo spid="_x0000_s1411"/>
    <customShpInfo spid="_x0000_s1409"/>
    <customShpInfo spid="_x0000_s1413"/>
    <customShpInfo spid="_x0000_s1414"/>
    <customShpInfo spid="_x0000_s1415"/>
    <customShpInfo spid="_x0000_s1416"/>
    <customShpInfo spid="_x0000_s1412"/>
    <customShpInfo spid="_x0000_s1418"/>
    <customShpInfo spid="_x0000_s1419"/>
    <customShpInfo spid="_x0000_s1420"/>
    <customShpInfo spid="_x0000_s1421"/>
    <customShpInfo spid="_x0000_s1417"/>
    <customShpInfo spid="_x0000_s1422"/>
    <customShpInfo spid="_x0000_s1424"/>
    <customShpInfo spid="_x0000_s1425"/>
    <customShpInfo spid="_x0000_s1426"/>
    <customShpInfo spid="_x0000_s1427"/>
    <customShpInfo spid="_x0000_s1423"/>
    <customShpInfo spid="_x0000_s1429"/>
    <customShpInfo spid="_x0000_s1430"/>
    <customShpInfo spid="_x0000_s1431"/>
    <customShpInfo spid="_x0000_s1432"/>
    <customShpInfo spid="_x0000_s1428"/>
    <customShpInfo spid="_x0000_s1434"/>
    <customShpInfo spid="_x0000_s1435"/>
    <customShpInfo spid="_x0000_s1436"/>
    <customShpInfo spid="_x0000_s1437"/>
    <customShpInfo spid="_x0000_s1433"/>
    <customShpInfo spid="_x0000_s1439"/>
    <customShpInfo spid="_x0000_s1440"/>
    <customShpInfo spid="_x0000_s1441"/>
    <customShpInfo spid="_x0000_s1442"/>
    <customShpInfo spid="_x0000_s1438"/>
    <customShpInfo spid="_x0000_s1444"/>
    <customShpInfo spid="_x0000_s1445"/>
    <customShpInfo spid="_x0000_s1446"/>
    <customShpInfo spid="_x0000_s1447"/>
    <customShpInfo spid="_x0000_s1448"/>
    <customShpInfo spid="_x0000_s1449"/>
    <customShpInfo spid="_x0000_s1443"/>
    <customShpInfo spid="_x0000_s1451"/>
    <customShpInfo spid="_x0000_s1452"/>
    <customShpInfo spid="_x0000_s1453"/>
    <customShpInfo spid="_x0000_s1450"/>
    <customShpInfo spid="_x0000_s1455"/>
    <customShpInfo spid="_x0000_s1456"/>
    <customShpInfo spid="_x0000_s1454"/>
    <customShpInfo spid="_x0000_s1458"/>
    <customShpInfo spid="_x0000_s1459"/>
    <customShpInfo spid="_x0000_s1460"/>
    <customShpInfo spid="_x0000_s1457"/>
    <customShpInfo spid="_x0000_s1461"/>
    <customShpInfo spid="_x0000_s1463"/>
    <customShpInfo spid="_x0000_s1464"/>
    <customShpInfo spid="_x0000_s1465"/>
    <customShpInfo spid="_x0000_s1462"/>
    <customShpInfo spid="_x0000_s1466"/>
    <customShpInfo spid="_x0000_s1468"/>
    <customShpInfo spid="_x0000_s1469"/>
    <customShpInfo spid="_x0000_s1470"/>
    <customShpInfo spid="_x0000_s1467"/>
    <customShpInfo spid="_x0000_s1471"/>
    <customShpInfo spid="_x0000_s1473"/>
    <customShpInfo spid="_x0000_s1474"/>
    <customShpInfo spid="_x0000_s1475"/>
    <customShpInfo spid="_x0000_s1476"/>
    <customShpInfo spid="_x0000_s1472"/>
    <customShpInfo spid="_x0000_s1477"/>
    <customShpInfo spid="_x0000_s1479"/>
    <customShpInfo spid="_x0000_s1480"/>
    <customShpInfo spid="_x0000_s1481"/>
    <customShpInfo spid="_x0000_s1482"/>
    <customShpInfo spid="_x0000_s1478"/>
    <customShpInfo spid="_x0000_s1484"/>
    <customShpInfo spid="_x0000_s1485"/>
    <customShpInfo spid="_x0000_s1486"/>
    <customShpInfo spid="_x0000_s1487"/>
    <customShpInfo spid="_x0000_s1483"/>
    <customShpInfo spid="_x0000_s1489"/>
    <customShpInfo spid="_x0000_s1490"/>
    <customShpInfo spid="_x0000_s1491"/>
    <customShpInfo spid="_x0000_s1492"/>
    <customShpInfo spid="_x0000_s1488"/>
    <customShpInfo spid="_x0000_s1494"/>
    <customShpInfo spid="_x0000_s1495"/>
    <customShpInfo spid="_x0000_s1496"/>
    <customShpInfo spid="_x0000_s1497"/>
    <customShpInfo spid="_x0000_s1498"/>
    <customShpInfo spid="_x0000_s1499"/>
    <customShpInfo spid="_x0000_s1493"/>
    <customShpInfo spid="_x0000_s1501"/>
    <customShpInfo spid="_x0000_s1502"/>
    <customShpInfo spid="_x0000_s1503"/>
    <customShpInfo spid="_x0000_s1500"/>
    <customShpInfo spid="_x0000_s1504"/>
    <customShpInfo spid="_x0000_s1506"/>
    <customShpInfo spid="_x0000_s1507"/>
    <customShpInfo spid="_x0000_s1508"/>
    <customShpInfo spid="_x0000_s1509"/>
    <customShpInfo spid="_x0000_s1505"/>
    <customShpInfo spid="_x0000_s1510"/>
    <customShpInfo spid="_x0000_s1512"/>
    <customShpInfo spid="_x0000_s1513"/>
    <customShpInfo spid="_x0000_s1514"/>
    <customShpInfo spid="_x0000_s1511"/>
    <customShpInfo spid="_x0000_s1515"/>
    <customShpInfo spid="_x0000_s1517"/>
    <customShpInfo spid="_x0000_s1518"/>
    <customShpInfo spid="_x0000_s1519"/>
    <customShpInfo spid="_x0000_s1520"/>
    <customShpInfo spid="_x0000_s1521"/>
    <customShpInfo spid="_x0000_s1516"/>
    <customShpInfo spid="_x0000_s1522"/>
    <customShpInfo spid="_x0000_s1524"/>
    <customShpInfo spid="_x0000_s1525"/>
    <customShpInfo spid="_x0000_s1526"/>
    <customShpInfo spid="_x0000_s1527"/>
    <customShpInfo spid="_x0000_s1523"/>
    <customShpInfo spid="_x0000_s1529"/>
    <customShpInfo spid="_x0000_s1530"/>
    <customShpInfo spid="_x0000_s1531"/>
    <customShpInfo spid="_x0000_s1532"/>
    <customShpInfo spid="_x0000_s1533"/>
    <customShpInfo spid="_x0000_s1534"/>
    <customShpInfo spid="_x0000_s1535"/>
    <customShpInfo spid="_x0000_s1528"/>
    <customShpInfo spid="_x0000_s1537"/>
    <customShpInfo spid="_x0000_s1538"/>
    <customShpInfo spid="_x0000_s1539"/>
    <customShpInfo spid="_x0000_s1540"/>
    <customShpInfo spid="_x0000_s1536"/>
    <customShpInfo spid="_x0000_s1542"/>
    <customShpInfo spid="_x0000_s1543"/>
    <customShpInfo spid="_x0000_s1544"/>
    <customShpInfo spid="_x0000_s1545"/>
    <customShpInfo spid="_x0000_s1546"/>
    <customShpInfo spid="_x0000_s1547"/>
    <customShpInfo spid="_x0000_s1548"/>
    <customShpInfo spid="_x0000_s1549"/>
    <customShpInfo spid="_x0000_s1541"/>
    <customShpInfo spid="_x0000_s1551"/>
    <customShpInfo spid="_x0000_s1552"/>
    <customShpInfo spid="_x0000_s1553"/>
    <customShpInfo spid="_x0000_s1550"/>
    <customShpInfo spid="_x0000_s1555"/>
    <customShpInfo spid="_x0000_s1556"/>
    <customShpInfo spid="_x0000_s1557"/>
    <customShpInfo spid="_x0000_s1554"/>
    <customShpInfo spid="_x0000_s1558"/>
    <customShpInfo spid="_x0000_s1560"/>
    <customShpInfo spid="_x0000_s1561"/>
    <customShpInfo spid="_x0000_s1562"/>
    <customShpInfo spid="_x0000_s1559"/>
    <customShpInfo spid="_x0000_s1563"/>
    <customShpInfo spid="_x0000_s1565"/>
    <customShpInfo spid="_x0000_s1566"/>
    <customShpInfo spid="_x0000_s1567"/>
    <customShpInfo spid="_x0000_s1568"/>
    <customShpInfo spid="_x0000_s1569"/>
    <customShpInfo spid="_x0000_s1564"/>
    <customShpInfo spid="_x0000_s1570"/>
    <customShpInfo spid="_x0000_s1572"/>
    <customShpInfo spid="_x0000_s1573"/>
    <customShpInfo spid="_x0000_s1571"/>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74"/>
    <customShpInfo spid="_x0000_s1585"/>
    <customShpInfo spid="_x0000_s1586"/>
    <customShpInfo spid="_x0000_s1587"/>
    <customShpInfo spid="_x0000_s1584"/>
    <customShpInfo spid="_x0000_s1588"/>
    <customShpInfo spid="_x0000_s1590"/>
    <customShpInfo spid="_x0000_s1591"/>
    <customShpInfo spid="_x0000_s1592"/>
    <customShpInfo spid="_x0000_s1593"/>
    <customShpInfo spid="_x0000_s1589"/>
    <customShpInfo spid="_x0000_s1595"/>
    <customShpInfo spid="_x0000_s1596"/>
    <customShpInfo spid="_x0000_s1597"/>
    <customShpInfo spid="_x0000_s1594"/>
    <customShpInfo spid="_x0000_s1598"/>
    <customShpInfo spid="_x0000_s1600"/>
    <customShpInfo spid="_x0000_s1601"/>
    <customShpInfo spid="_x0000_s1602"/>
    <customShpInfo spid="_x0000_s1599"/>
    <customShpInfo spid="_x0000_s1604"/>
    <customShpInfo spid="_x0000_s1605"/>
    <customShpInfo spid="_x0000_s1606"/>
    <customShpInfo spid="_x0000_s1603"/>
    <customShpInfo spid="_x0000_s1607"/>
    <customShpInfo spid="_x0000_s1609"/>
    <customShpInfo spid="_x0000_s1610"/>
    <customShpInfo spid="_x0000_s1608"/>
    <customShpInfo spid="_x0000_s1612"/>
    <customShpInfo spid="_x0000_s1613"/>
    <customShpInfo spid="_x0000_s1611"/>
    <customShpInfo spid="_x0000_s1615"/>
    <customShpInfo spid="_x0000_s1616"/>
    <customShpInfo spid="_x0000_s1617"/>
    <customShpInfo spid="_x0000_s1618"/>
    <customShpInfo spid="_x0000_s1614"/>
    <customShpInfo spid="_x0000_s1620"/>
    <customShpInfo spid="_x0000_s1621"/>
    <customShpInfo spid="_x0000_s1619"/>
    <customShpInfo spid="_x0000_s1623"/>
    <customShpInfo spid="_x0000_s1624"/>
    <customShpInfo spid="_x0000_s1625"/>
    <customShpInfo spid="_x0000_s1626"/>
    <customShpInfo spid="_x0000_s1627"/>
    <customShpInfo spid="_x0000_s1622"/>
    <customShpInfo spid="_x0000_s1629"/>
    <customShpInfo spid="_x0000_s1630"/>
    <customShpInfo spid="_x0000_s1631"/>
    <customShpInfo spid="_x0000_s1628"/>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32"/>
    <customShpInfo spid="_x0000_s1643"/>
    <customShpInfo spid="_x0000_s1644"/>
    <customShpInfo spid="_x0000_s1642"/>
    <customShpInfo spid="_x0000_s1646"/>
    <customShpInfo spid="_x0000_s1647"/>
    <customShpInfo spid="_x0000_s1648"/>
    <customShpInfo spid="_x0000_s1645"/>
    <customShpInfo spid="_x0000_s1649"/>
    <customShpInfo spid="_x0000_s1650"/>
    <customShpInfo spid="_x0000_s1651"/>
    <customShpInfo spid="_x0000_s1652"/>
    <customShpInfo spid="_x0000_s1653"/>
    <customShpInfo spid="_x0000_s1654"/>
    <customShpInfo spid="_x0000_s1655"/>
    <customShpInfo spid="_x0000_s1657"/>
    <customShpInfo spid="_x0000_s1658"/>
    <customShpInfo spid="_x0000_s16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ScaleCrop>false</ScaleCrop>
  <LinksUpToDate>false</LinksUpToDate>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2020-06-21T23:22:00Z</dcterms:created>
  <dc:creator>zcfa</dc:creator>
  <cp:lastModifiedBy>沙陵游民</cp:lastModifiedBy>
  <dcterms:modified xsi:type="dcterms:W3CDTF">2020-06-21T23:40:28Z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2020-05-25T00:00:00Z</vt:filetime>
  </property>
  <property fmtid="{D5CDD505-2E9C-101B-9397-08002B2CF9AE}" pid="3" name="Creator">
    <vt:lpwstr>PDFelement 6 专业版</vt:lpwstr>
  </property>
  <property fmtid="{D5CDD505-2E9C-101B-9397-08002B2CF9AE}" pid="4" name="LastSaved">
    <vt:filetime>2020-06-21T00:00:00Z</vt:filetime>
  </property>
  <property fmtid="{D5CDD505-2E9C-101B-9397-08002B2CF9AE}" pid="5" name="KSOProductBuildVer">
    <vt:lpwstr>2052-11.1.0.9740</vt:lpwstr>
  </property>
</Properties>
</file>